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249" w:rsidRDefault="005A7249" w:rsidP="005F33DD">
      <w:pPr>
        <w:jc w:val="center"/>
        <w:rPr>
          <w:rFonts w:ascii="Times New Roman" w:hAnsi="Times New Roman" w:cs="Times New Roman"/>
          <w:sz w:val="28"/>
          <w:szCs w:val="28"/>
        </w:rPr>
      </w:pPr>
      <w:r w:rsidRPr="00EB1A0F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>
        <w:rPr>
          <w:rFonts w:ascii="Times New Roman" w:hAnsi="Times New Roman" w:cs="Times New Roman"/>
          <w:sz w:val="28"/>
          <w:szCs w:val="28"/>
        </w:rPr>
        <w:t>бюджетное общеобразовательное учреждение</w:t>
      </w:r>
    </w:p>
    <w:p w:rsidR="005A7249" w:rsidRDefault="00A3063F" w:rsidP="005F33D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215.25pt;margin-top:8.85pt;width:272.3pt;height:131.5pt;z-index:251709440;visibility:visible;mso-position-horizontal-relative:margin;mso-width-relative:margin;mso-height-relative:margin" filled="f" stroked="f" strokeweight=".5pt">
            <v:textbox style="mso-next-textbox:#Надпись 1">
              <w:txbxContent>
                <w:p w:rsidR="00612BD2" w:rsidRDefault="00612BD2" w:rsidP="005A7249">
                  <w:pPr>
                    <w:spacing w:after="0" w:line="36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УТВЕРЖДАЮ</w:t>
                  </w:r>
                </w:p>
                <w:p w:rsidR="00612BD2" w:rsidRDefault="00612BD2" w:rsidP="005A7249">
                  <w:pPr>
                    <w:spacing w:after="0" w:line="36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директор МБОУ СОШ №12 </w:t>
                  </w:r>
                </w:p>
                <w:p w:rsidR="00612BD2" w:rsidRDefault="00612BD2" w:rsidP="005A7249">
                  <w:pPr>
                    <w:spacing w:after="0" w:line="36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_______________ И.П.Ачикалова</w:t>
                  </w:r>
                </w:p>
                <w:p w:rsidR="00612BD2" w:rsidRDefault="00612BD2" w:rsidP="005A7249">
                  <w:pPr>
                    <w:spacing w:after="0" w:line="36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612BD2" w:rsidRDefault="00612BD2" w:rsidP="005A7249">
                  <w:pPr>
                    <w:spacing w:after="0" w:line="360" w:lineRule="auto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«_____»  _______________ 2025 г.</w:t>
                  </w:r>
                </w:p>
              </w:txbxContent>
            </v:textbox>
            <w10:wrap anchorx="margin"/>
          </v:shape>
        </w:pict>
      </w:r>
      <w:r w:rsidR="005A7249">
        <w:rPr>
          <w:rFonts w:ascii="Times New Roman" w:hAnsi="Times New Roman" w:cs="Times New Roman"/>
          <w:sz w:val="28"/>
          <w:szCs w:val="28"/>
        </w:rPr>
        <w:t>«Средняя общеобразовательная школа №12»</w:t>
      </w:r>
    </w:p>
    <w:p w:rsidR="005A7249" w:rsidRDefault="005A7249" w:rsidP="005A72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7249" w:rsidRDefault="005A7249" w:rsidP="005A72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7249" w:rsidRDefault="005A7249" w:rsidP="005A72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7249" w:rsidRDefault="005A7249" w:rsidP="005A72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7249" w:rsidRDefault="005A7249" w:rsidP="005A7249">
      <w:pPr>
        <w:spacing w:after="0"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A7249" w:rsidRDefault="005A7249" w:rsidP="005A7249">
      <w:pPr>
        <w:spacing w:after="0"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55080">
        <w:rPr>
          <w:rFonts w:ascii="Times New Roman" w:hAnsi="Times New Roman" w:cs="Times New Roman"/>
          <w:b/>
          <w:sz w:val="36"/>
          <w:szCs w:val="36"/>
        </w:rPr>
        <w:t>ПРОГРАММА</w:t>
      </w:r>
    </w:p>
    <w:p w:rsidR="005A7249" w:rsidRPr="00255080" w:rsidRDefault="005A7249" w:rsidP="005A7249">
      <w:pPr>
        <w:spacing w:after="0" w:line="276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255080">
        <w:rPr>
          <w:rFonts w:ascii="Times New Roman" w:hAnsi="Times New Roman" w:cs="Times New Roman"/>
          <w:sz w:val="36"/>
          <w:szCs w:val="36"/>
        </w:rPr>
        <w:t>школьного оздоровительного лагеря</w:t>
      </w:r>
    </w:p>
    <w:p w:rsidR="005A7249" w:rsidRDefault="005A7249" w:rsidP="005A7249">
      <w:pPr>
        <w:spacing w:after="0" w:line="276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255080">
        <w:rPr>
          <w:rFonts w:ascii="Times New Roman" w:hAnsi="Times New Roman" w:cs="Times New Roman"/>
          <w:sz w:val="36"/>
          <w:szCs w:val="36"/>
        </w:rPr>
        <w:t>(</w:t>
      </w:r>
      <w:r>
        <w:rPr>
          <w:rFonts w:ascii="Times New Roman" w:hAnsi="Times New Roman" w:cs="Times New Roman"/>
          <w:sz w:val="36"/>
          <w:szCs w:val="36"/>
        </w:rPr>
        <w:t>дневного пребывания</w:t>
      </w:r>
      <w:r w:rsidRPr="00255080">
        <w:rPr>
          <w:rFonts w:ascii="Times New Roman" w:hAnsi="Times New Roman" w:cs="Times New Roman"/>
          <w:sz w:val="36"/>
          <w:szCs w:val="36"/>
        </w:rPr>
        <w:t>)</w:t>
      </w:r>
    </w:p>
    <w:p w:rsidR="005A7249" w:rsidRDefault="005A7249" w:rsidP="005A7249">
      <w:pPr>
        <w:spacing w:after="0" w:line="276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B5C5E">
        <w:rPr>
          <w:rFonts w:ascii="Times New Roman" w:hAnsi="Times New Roman" w:cs="Times New Roman"/>
          <w:b/>
          <w:sz w:val="36"/>
          <w:szCs w:val="36"/>
        </w:rPr>
        <w:t>«УЛЫБКА»</w:t>
      </w:r>
    </w:p>
    <w:p w:rsidR="005A7249" w:rsidRDefault="00743C9F" w:rsidP="005A7249">
      <w:pPr>
        <w:spacing w:after="0"/>
        <w:jc w:val="center"/>
        <w:rPr>
          <w:rFonts w:ascii="Ampir Deco" w:hAnsi="Ampir Deco" w:cs="Times New Roman"/>
          <w:b/>
          <w:color w:val="0000CC"/>
          <w:sz w:val="56"/>
          <w:szCs w:val="56"/>
        </w:rPr>
      </w:pPr>
      <w:r>
        <w:rPr>
          <w:noProof/>
          <w:lang w:eastAsia="ru-RU"/>
        </w:rPr>
        <w:drawing>
          <wp:anchor distT="0" distB="0" distL="114300" distR="114300" simplePos="0" relativeHeight="251710464" behindDoc="0" locked="0" layoutInCell="1" allowOverlap="1" wp14:anchorId="79D3217D" wp14:editId="33B8A5BB">
            <wp:simplePos x="0" y="0"/>
            <wp:positionH relativeFrom="column">
              <wp:posOffset>-24130</wp:posOffset>
            </wp:positionH>
            <wp:positionV relativeFrom="paragraph">
              <wp:posOffset>312420</wp:posOffset>
            </wp:positionV>
            <wp:extent cx="6345555" cy="2279650"/>
            <wp:effectExtent l="0" t="0" r="0" b="863600"/>
            <wp:wrapThrough wrapText="bothSides">
              <wp:wrapPolygon edited="0">
                <wp:start x="0" y="0"/>
                <wp:lineTo x="0" y="21660"/>
                <wp:lineTo x="10764" y="23104"/>
                <wp:lineTo x="1751" y="23646"/>
                <wp:lineTo x="648" y="23826"/>
                <wp:lineTo x="648" y="25992"/>
                <wp:lineTo x="778" y="28880"/>
                <wp:lineTo x="1232" y="29783"/>
                <wp:lineTo x="20297" y="29783"/>
                <wp:lineTo x="20751" y="28880"/>
                <wp:lineTo x="21010" y="23826"/>
                <wp:lineTo x="19843" y="23646"/>
                <wp:lineTo x="10764" y="23104"/>
                <wp:lineTo x="21529" y="21660"/>
                <wp:lineTo x="21529" y="0"/>
                <wp:lineTo x="0" y="0"/>
              </wp:wrapPolygon>
            </wp:wrapThrough>
            <wp:docPr id="50" name="Рисунок 5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19" t="27026" r="8467" b="25744"/>
                    <a:stretch/>
                  </pic:blipFill>
                  <pic:spPr bwMode="auto">
                    <a:xfrm>
                      <a:off x="0" y="0"/>
                      <a:ext cx="6345555" cy="2279650"/>
                    </a:xfrm>
                    <a:prstGeom prst="rect">
                      <a:avLst/>
                    </a:prstGeom>
                    <a:noFill/>
                    <a:ln>
                      <a:noFill/>
                      <a:prstDash val="sysDash"/>
                    </a:ln>
                    <a:effectLst>
                      <a:outerShdw blurRad="152400" dist="317500" dir="5400000" sx="90000" sy="-19000" rotWithShape="0">
                        <a:prstClr val="black">
                          <a:alpha val="15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A7249" w:rsidRPr="00AB5C5E">
        <w:rPr>
          <w:rFonts w:ascii="Ampir Deco" w:hAnsi="Ampir Deco" w:cs="Times New Roman"/>
          <w:b/>
          <w:color w:val="0000CC"/>
          <w:sz w:val="56"/>
          <w:szCs w:val="56"/>
        </w:rPr>
        <w:t>«</w:t>
      </w:r>
      <w:r w:rsidR="005A7249">
        <w:rPr>
          <w:rFonts w:ascii="Ampir Deco" w:hAnsi="Ampir Deco" w:cs="Times New Roman"/>
          <w:b/>
          <w:color w:val="0000CC"/>
          <w:sz w:val="56"/>
          <w:szCs w:val="56"/>
        </w:rPr>
        <w:t>ТЕАТР</w:t>
      </w:r>
      <w:r w:rsidR="003259CC">
        <w:rPr>
          <w:rFonts w:ascii="Ampir Deco" w:hAnsi="Ampir Deco" w:cs="Times New Roman"/>
          <w:b/>
          <w:color w:val="0000CC"/>
          <w:sz w:val="56"/>
          <w:szCs w:val="56"/>
        </w:rPr>
        <w:t xml:space="preserve"> ПОБЕДЫ</w:t>
      </w:r>
      <w:r w:rsidR="005A7249">
        <w:rPr>
          <w:rFonts w:ascii="Ampir Deco" w:hAnsi="Ampir Deco" w:cs="Times New Roman"/>
          <w:b/>
          <w:color w:val="0000CC"/>
          <w:sz w:val="56"/>
          <w:szCs w:val="56"/>
        </w:rPr>
        <w:t>»</w:t>
      </w:r>
    </w:p>
    <w:p w:rsidR="00612BD2" w:rsidRDefault="00612BD2" w:rsidP="005A724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A7249" w:rsidRDefault="00612BD2" w:rsidP="005A724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="005A7249">
        <w:rPr>
          <w:rFonts w:ascii="Times New Roman" w:hAnsi="Times New Roman" w:cs="Times New Roman"/>
          <w:sz w:val="28"/>
          <w:szCs w:val="28"/>
        </w:rPr>
        <w:t>-составител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A7249">
        <w:rPr>
          <w:rFonts w:ascii="Times New Roman" w:hAnsi="Times New Roman" w:cs="Times New Roman"/>
          <w:sz w:val="28"/>
          <w:szCs w:val="28"/>
        </w:rPr>
        <w:t>:</w:t>
      </w:r>
    </w:p>
    <w:p w:rsidR="003259CC" w:rsidRDefault="003259CC" w:rsidP="003259CC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Шпак Юлия Валерьевна, </w:t>
      </w:r>
    </w:p>
    <w:p w:rsidR="003259CC" w:rsidRDefault="002F2BCB" w:rsidP="003259CC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классов, педагог-организатор</w:t>
      </w:r>
    </w:p>
    <w:p w:rsidR="005A7249" w:rsidRDefault="00612BD2" w:rsidP="005A724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59CC" w:rsidRDefault="003259CC" w:rsidP="005A724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7249" w:rsidRDefault="005A7249" w:rsidP="005A724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Бердск</w:t>
      </w:r>
    </w:p>
    <w:p w:rsidR="005239D7" w:rsidRDefault="003259CC" w:rsidP="005A7249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2025</w:t>
      </w:r>
    </w:p>
    <w:p w:rsidR="00E943B7" w:rsidRPr="005B292D" w:rsidRDefault="002F7B85" w:rsidP="00345E7A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5B292D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</w:t>
      </w:r>
      <w:r w:rsidRPr="005B292D">
        <w:rPr>
          <w:rFonts w:ascii="Times New Roman" w:hAnsi="Times New Roman" w:cs="Times New Roman"/>
          <w:b/>
          <w:sz w:val="24"/>
          <w:szCs w:val="24"/>
        </w:rPr>
        <w:t>. ПОЯСНИТЕЛЬНАЯ ЗАПИСКА</w:t>
      </w:r>
    </w:p>
    <w:p w:rsidR="00601A3C" w:rsidRPr="005B292D" w:rsidRDefault="00601A3C" w:rsidP="005B29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 xml:space="preserve">Организация летнего отдыха – один из важных аспектов образовательной деятельности. Организованная деятельность детей в летний период позволяет сделать воспитательный процесс непрерывным в течение всего года. </w:t>
      </w:r>
    </w:p>
    <w:p w:rsidR="00601A3C" w:rsidRPr="005B292D" w:rsidRDefault="00601A3C" w:rsidP="005B29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>На территории МБОУ СОШ №</w:t>
      </w:r>
      <w:r w:rsidR="00587E95">
        <w:rPr>
          <w:rFonts w:ascii="Times New Roman" w:hAnsi="Times New Roman" w:cs="Times New Roman"/>
          <w:sz w:val="24"/>
          <w:szCs w:val="24"/>
        </w:rPr>
        <w:t xml:space="preserve"> </w:t>
      </w:r>
      <w:r w:rsidRPr="005B292D">
        <w:rPr>
          <w:rFonts w:ascii="Times New Roman" w:hAnsi="Times New Roman" w:cs="Times New Roman"/>
          <w:sz w:val="24"/>
          <w:szCs w:val="24"/>
        </w:rPr>
        <w:t xml:space="preserve">12 проживает не менее </w:t>
      </w:r>
      <w:r w:rsidR="008E6913">
        <w:rPr>
          <w:rFonts w:ascii="Times New Roman" w:hAnsi="Times New Roman" w:cs="Times New Roman"/>
          <w:sz w:val="24"/>
          <w:szCs w:val="24"/>
        </w:rPr>
        <w:t>7</w:t>
      </w:r>
      <w:r w:rsidRPr="005B292D">
        <w:rPr>
          <w:rFonts w:ascii="Times New Roman" w:hAnsi="Times New Roman" w:cs="Times New Roman"/>
          <w:sz w:val="24"/>
          <w:szCs w:val="24"/>
        </w:rPr>
        <w:t xml:space="preserve">00 детей школьного возраста, из которых примерно </w:t>
      </w:r>
      <w:r w:rsidR="008E6913">
        <w:rPr>
          <w:rFonts w:ascii="Times New Roman" w:hAnsi="Times New Roman" w:cs="Times New Roman"/>
          <w:sz w:val="24"/>
          <w:szCs w:val="24"/>
        </w:rPr>
        <w:t>3</w:t>
      </w:r>
      <w:r w:rsidR="00435875" w:rsidRPr="005B292D">
        <w:rPr>
          <w:rFonts w:ascii="Times New Roman" w:hAnsi="Times New Roman" w:cs="Times New Roman"/>
          <w:sz w:val="24"/>
          <w:szCs w:val="24"/>
        </w:rPr>
        <w:t>0</w:t>
      </w:r>
      <w:r w:rsidRPr="005B292D">
        <w:rPr>
          <w:rFonts w:ascii="Times New Roman" w:hAnsi="Times New Roman" w:cs="Times New Roman"/>
          <w:sz w:val="24"/>
          <w:szCs w:val="24"/>
        </w:rPr>
        <w:t xml:space="preserve">0 человек – ученики </w:t>
      </w:r>
      <w:r w:rsidR="00E866CD" w:rsidRPr="005B292D">
        <w:rPr>
          <w:rFonts w:ascii="Times New Roman" w:hAnsi="Times New Roman" w:cs="Times New Roman"/>
          <w:sz w:val="24"/>
          <w:szCs w:val="24"/>
        </w:rPr>
        <w:t>1</w:t>
      </w:r>
      <w:r w:rsidR="00435875" w:rsidRPr="005B292D">
        <w:rPr>
          <w:rFonts w:ascii="Times New Roman" w:hAnsi="Times New Roman" w:cs="Times New Roman"/>
          <w:sz w:val="24"/>
          <w:szCs w:val="24"/>
        </w:rPr>
        <w:t>-</w:t>
      </w:r>
      <w:r w:rsidR="008E6913">
        <w:rPr>
          <w:rFonts w:ascii="Times New Roman" w:hAnsi="Times New Roman" w:cs="Times New Roman"/>
          <w:sz w:val="24"/>
          <w:szCs w:val="24"/>
        </w:rPr>
        <w:t>4</w:t>
      </w:r>
      <w:r w:rsidR="00587E95">
        <w:rPr>
          <w:rFonts w:ascii="Times New Roman" w:hAnsi="Times New Roman" w:cs="Times New Roman"/>
          <w:sz w:val="24"/>
          <w:szCs w:val="24"/>
        </w:rPr>
        <w:t xml:space="preserve"> </w:t>
      </w:r>
      <w:r w:rsidR="00E866CD" w:rsidRPr="005B292D">
        <w:rPr>
          <w:rFonts w:ascii="Times New Roman" w:hAnsi="Times New Roman" w:cs="Times New Roman"/>
          <w:sz w:val="24"/>
          <w:szCs w:val="24"/>
        </w:rPr>
        <w:t>классов</w:t>
      </w:r>
      <w:r w:rsidRPr="005B292D">
        <w:rPr>
          <w:rFonts w:ascii="Times New Roman" w:hAnsi="Times New Roman" w:cs="Times New Roman"/>
          <w:sz w:val="24"/>
          <w:szCs w:val="24"/>
        </w:rPr>
        <w:t>. Летние каникулы составляют значительную часть объема свободного времени школьников, и не все родители могут предоставить своему ребенку полноценный, правильно организованный отдых. Система образования по-прежнему остается главным организатором занятости, отдыха и оздоровления детей. Летняя занятость детей сегодня – это не только социальная защита, но еще и пространство для творческого развития, обогащения духовного мира и интеллекта ребенка, что создает условия для социализации обучающихся с учетом реалий современной жизни, отвлекает школьников от пагубного влияния улиц.</w:t>
      </w:r>
    </w:p>
    <w:p w:rsidR="005C1D0F" w:rsidRPr="005B292D" w:rsidRDefault="005C1D0F" w:rsidP="005B29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Ежегодно</w:t>
      </w:r>
      <w:r w:rsidR="004B4BAD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, </w:t>
      </w:r>
      <w:r w:rsidR="004B4BAD" w:rsidRPr="005B292D">
        <w:rPr>
          <w:rFonts w:ascii="Times New Roman" w:hAnsi="Times New Roman" w:cs="Times New Roman"/>
          <w:color w:val="000000"/>
          <w:sz w:val="24"/>
          <w:szCs w:val="24"/>
        </w:rPr>
        <w:t>на протяжении многих лет,</w:t>
      </w:r>
      <w:r w:rsidR="0097335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для обучающихся </w:t>
      </w:r>
      <w:r w:rsidR="00F66791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МБОУ СОШ №</w:t>
      </w:r>
      <w:r w:rsidR="0097335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F66791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12 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проводится оздоровительная смена в лагере дневного пребывания</w:t>
      </w:r>
      <w:r w:rsidR="00F66791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«Улыбка»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на базе</w:t>
      </w:r>
      <w:r w:rsidR="00F66791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школы</w:t>
      </w:r>
      <w:r w:rsidR="004B4BAD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.</w:t>
      </w:r>
      <w:r w:rsidR="00E56AA5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Обязательным</w:t>
      </w:r>
      <w:r w:rsidR="00F66791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для лагеря является вовлечение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ребят </w:t>
      </w:r>
      <w:r w:rsidR="004B4BAD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из семей, попавших в тяжелую жизненную ситуацию, 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из многодетных и малообес</w:t>
      </w:r>
      <w:r w:rsidR="004B4BAD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печенных семей.</w:t>
      </w:r>
    </w:p>
    <w:p w:rsidR="005C1D0F" w:rsidRPr="005B292D" w:rsidRDefault="0065627D" w:rsidP="005B292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>Летний оздоровительный лагерь с дневным пребыванием на базе МБОУ СОШ №</w:t>
      </w:r>
      <w:r w:rsidR="00973357">
        <w:rPr>
          <w:rFonts w:ascii="Times New Roman" w:hAnsi="Times New Roman" w:cs="Times New Roman"/>
          <w:sz w:val="24"/>
          <w:szCs w:val="24"/>
        </w:rPr>
        <w:t xml:space="preserve"> </w:t>
      </w:r>
      <w:r w:rsidRPr="005B292D">
        <w:rPr>
          <w:rFonts w:ascii="Times New Roman" w:hAnsi="Times New Roman" w:cs="Times New Roman"/>
          <w:sz w:val="24"/>
          <w:szCs w:val="24"/>
        </w:rPr>
        <w:t>12</w:t>
      </w:r>
      <w:r w:rsidR="00E56AA5">
        <w:rPr>
          <w:rFonts w:ascii="Times New Roman" w:hAnsi="Times New Roman" w:cs="Times New Roman"/>
          <w:sz w:val="24"/>
          <w:szCs w:val="24"/>
        </w:rPr>
        <w:t xml:space="preserve"> </w:t>
      </w:r>
      <w:r w:rsidRPr="005B292D">
        <w:rPr>
          <w:rFonts w:ascii="Times New Roman" w:hAnsi="Times New Roman" w:cs="Times New Roman"/>
          <w:color w:val="000000"/>
          <w:sz w:val="24"/>
          <w:szCs w:val="24"/>
        </w:rPr>
        <w:t>успешно выполняет свои</w:t>
      </w:r>
      <w:r w:rsidRPr="005B292D">
        <w:rPr>
          <w:rFonts w:ascii="Times New Roman" w:hAnsi="Times New Roman" w:cs="Times New Roman"/>
          <w:sz w:val="24"/>
          <w:szCs w:val="24"/>
        </w:rPr>
        <w:t xml:space="preserve"> функции: оздоравлива</w:t>
      </w:r>
      <w:r w:rsidR="00587E95">
        <w:rPr>
          <w:rFonts w:ascii="Times New Roman" w:hAnsi="Times New Roman" w:cs="Times New Roman"/>
          <w:sz w:val="24"/>
          <w:szCs w:val="24"/>
        </w:rPr>
        <w:t>ет</w:t>
      </w:r>
      <w:r w:rsidRPr="005B292D">
        <w:rPr>
          <w:rFonts w:ascii="Times New Roman" w:hAnsi="Times New Roman" w:cs="Times New Roman"/>
          <w:sz w:val="24"/>
          <w:szCs w:val="24"/>
        </w:rPr>
        <w:t xml:space="preserve"> детей, развивает у ребят чувство коллективизма, творческие способности и т.д. 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Школьный</w:t>
      </w:r>
      <w:r w:rsidR="005C1D0F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лагер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ь с дневным пребыванием</w:t>
      </w:r>
      <w:r w:rsidR="005C1D0F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явля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="005C1D0F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тся частью социальной среды, в которой дети реализуют свои возможности, потребности в индивидуальной, физической и социальной компенсации в свободное время. Летний лагерь является, с одной стороны, формой организации свободного времени детей разного возраста, пола и уровня развития, с другой – пространством для оздоровления, развития </w:t>
      </w:r>
      <w:r w:rsidR="002972A6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социального</w:t>
      </w:r>
      <w:r w:rsidR="002972A6">
        <w:rPr>
          <w:rFonts w:ascii="Times New Roman" w:hAnsi="Times New Roman" w:cs="Times New Roman"/>
          <w:color w:val="000000"/>
          <w:spacing w:val="-1"/>
          <w:sz w:val="24"/>
          <w:szCs w:val="24"/>
        </w:rPr>
        <w:t>,</w:t>
      </w:r>
      <w:r w:rsidR="00E56AA5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2972A6">
        <w:rPr>
          <w:rFonts w:ascii="Times New Roman" w:hAnsi="Times New Roman" w:cs="Times New Roman"/>
          <w:color w:val="000000"/>
          <w:spacing w:val="-1"/>
          <w:sz w:val="24"/>
          <w:szCs w:val="24"/>
        </w:rPr>
        <w:t>художественного, технического</w:t>
      </w:r>
      <w:r w:rsidR="005C1D0F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творчества.</w:t>
      </w:r>
    </w:p>
    <w:p w:rsidR="00B76763" w:rsidRDefault="00B2266B" w:rsidP="005B292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Системообразующее направление деятельности летнего</w:t>
      </w:r>
      <w:r w:rsidR="002972A6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школьного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оздоровительного лагеря</w:t>
      </w:r>
      <w:r w:rsidR="00E56AA5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в текущем году определено как </w:t>
      </w:r>
      <w:r w:rsidR="004D285B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патриотическ</w:t>
      </w:r>
      <w:r w:rsidR="000A064F">
        <w:rPr>
          <w:rFonts w:ascii="Times New Roman" w:hAnsi="Times New Roman" w:cs="Times New Roman"/>
          <w:color w:val="000000"/>
          <w:spacing w:val="-1"/>
          <w:sz w:val="24"/>
          <w:szCs w:val="24"/>
        </w:rPr>
        <w:t>о</w:t>
      </w:r>
      <w:r w:rsidR="004D285B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="004D285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, 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включающее духовно-нравственн</w:t>
      </w:r>
      <w:r w:rsidR="004311CC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ы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е, </w:t>
      </w:r>
      <w:r w:rsidR="004D285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творческие, 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спортивные</w:t>
      </w:r>
      <w:r w:rsidR="00D70798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и интеллектуальные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мероприятия. Такая направленность актуальна в связи с пр</w:t>
      </w:r>
      <w:r w:rsidR="004D285B">
        <w:rPr>
          <w:rFonts w:ascii="Times New Roman" w:hAnsi="Times New Roman" w:cs="Times New Roman"/>
          <w:color w:val="000000"/>
          <w:spacing w:val="-1"/>
          <w:sz w:val="24"/>
          <w:szCs w:val="24"/>
        </w:rPr>
        <w:t>азднованием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в 20</w:t>
      </w:r>
      <w:r w:rsidR="004D285B">
        <w:rPr>
          <w:rFonts w:ascii="Times New Roman" w:hAnsi="Times New Roman" w:cs="Times New Roman"/>
          <w:color w:val="000000"/>
          <w:spacing w:val="-1"/>
          <w:sz w:val="24"/>
          <w:szCs w:val="24"/>
        </w:rPr>
        <w:t>25</w:t>
      </w:r>
      <w:r w:rsidR="004311CC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году </w:t>
      </w:r>
      <w:r w:rsidR="004311CC" w:rsidRPr="005B292D">
        <w:rPr>
          <w:rFonts w:ascii="Arial" w:hAnsi="Arial" w:cs="Arial"/>
          <w:color w:val="020C22"/>
          <w:sz w:val="24"/>
          <w:szCs w:val="24"/>
          <w:shd w:val="clear" w:color="auto" w:fill="FEFEFE"/>
        </w:rPr>
        <w:t xml:space="preserve">в 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Российской Федерации </w:t>
      </w:r>
      <w:r w:rsidR="001B1F35" w:rsidRPr="001B1F35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80-й годовщины Победы в Великой Отечественной войне 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(Указ Президента РФ </w:t>
      </w:r>
      <w:r w:rsidR="000A064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№ 568 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от </w:t>
      </w:r>
      <w:r w:rsidR="000A064F">
        <w:rPr>
          <w:rFonts w:ascii="Times New Roman" w:hAnsi="Times New Roman" w:cs="Times New Roman"/>
          <w:color w:val="000000"/>
          <w:spacing w:val="-1"/>
          <w:sz w:val="24"/>
          <w:szCs w:val="24"/>
        </w:rPr>
        <w:t>31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.0</w:t>
      </w:r>
      <w:r w:rsidR="000A064F">
        <w:rPr>
          <w:rFonts w:ascii="Times New Roman" w:hAnsi="Times New Roman" w:cs="Times New Roman"/>
          <w:color w:val="000000"/>
          <w:spacing w:val="-1"/>
          <w:sz w:val="24"/>
          <w:szCs w:val="24"/>
        </w:rPr>
        <w:t>7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.20</w:t>
      </w:r>
      <w:r w:rsidR="000A064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23 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г.</w:t>
      </w:r>
      <w:r w:rsidR="00B76763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0A064F" w:rsidRPr="000A064F">
        <w:rPr>
          <w:rFonts w:ascii="Times New Roman" w:hAnsi="Times New Roman" w:cs="Times New Roman"/>
          <w:color w:val="000000"/>
          <w:spacing w:val="-1"/>
          <w:sz w:val="24"/>
          <w:szCs w:val="24"/>
        </w:rPr>
        <w:t>«О подготовке и проведении празднования 80-й годовщины Победы в В</w:t>
      </w:r>
      <w:r w:rsidR="000A064F">
        <w:rPr>
          <w:rFonts w:ascii="Times New Roman" w:hAnsi="Times New Roman" w:cs="Times New Roman"/>
          <w:color w:val="000000"/>
          <w:spacing w:val="-1"/>
          <w:sz w:val="24"/>
          <w:szCs w:val="24"/>
        </w:rPr>
        <w:t>еликой Отечественной войне 1941-</w:t>
      </w:r>
      <w:r w:rsidR="000A064F" w:rsidRPr="000A064F">
        <w:rPr>
          <w:rFonts w:ascii="Times New Roman" w:hAnsi="Times New Roman" w:cs="Times New Roman"/>
          <w:color w:val="000000"/>
          <w:spacing w:val="-1"/>
          <w:sz w:val="24"/>
          <w:szCs w:val="24"/>
        </w:rPr>
        <w:t>1945 годов»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). </w:t>
      </w:r>
    </w:p>
    <w:p w:rsidR="000A064F" w:rsidRDefault="00B76763" w:rsidP="005B292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B76763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В условиях современной информационной среды, где исторические факты часто искажаются, программа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«Театр Победы»</w:t>
      </w:r>
      <w:r w:rsidRPr="00B76763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приобретает особую актуальность, помогая формировать у детей объективное представление о Великой Отечественной войне и ее значении для истории страны.</w:t>
      </w:r>
      <w:r w:rsidR="006B7A81" w:rsidRPr="006B7A8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6B7A81">
        <w:rPr>
          <w:rFonts w:ascii="Times New Roman" w:hAnsi="Times New Roman" w:cs="Times New Roman"/>
          <w:color w:val="000000"/>
          <w:spacing w:val="-1"/>
          <w:sz w:val="24"/>
          <w:szCs w:val="24"/>
        </w:rPr>
        <w:t>С каждым годом все меньше остается живых свидетелей Великой Отечественной войны.</w:t>
      </w:r>
      <w:r w:rsidRPr="00B76763">
        <w:t xml:space="preserve"> </w:t>
      </w:r>
      <w:r w:rsidR="006B7A81" w:rsidRPr="006B7A8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Поэтому особенно важно сохранить и передать память о </w:t>
      </w:r>
      <w:r w:rsidR="006B7A81" w:rsidRPr="006B7A81">
        <w:rPr>
          <w:rFonts w:ascii="Times New Roman" w:hAnsi="Times New Roman" w:cs="Times New Roman"/>
          <w:color w:val="000000"/>
          <w:spacing w:val="-1"/>
          <w:sz w:val="24"/>
          <w:szCs w:val="24"/>
        </w:rPr>
        <w:lastRenderedPageBreak/>
        <w:t>подвиге народа</w:t>
      </w:r>
      <w:r w:rsidR="000D607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будущим поколениям. Программа «Театр Победы»</w:t>
      </w:r>
      <w:r w:rsidR="006B7A81" w:rsidRPr="006B7A8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позволяет сделать это в интерактивной и эмоционально насыщенной форме, что способствует более глубокому усвоению информации.</w:t>
      </w:r>
    </w:p>
    <w:p w:rsidR="00B2266B" w:rsidRPr="006B7A81" w:rsidRDefault="00B2266B" w:rsidP="006B7A8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Ведущей идеей </w:t>
      </w:r>
      <w:r w:rsidR="001B1F35" w:rsidRPr="001B1F35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программы </w:t>
      </w:r>
      <w:r w:rsidR="001B1F35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«Театр Победы» </w:t>
      </w:r>
      <w:r w:rsidR="000A064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является </w:t>
      </w:r>
      <w:r w:rsidR="001B1F35">
        <w:rPr>
          <w:rFonts w:ascii="Times New Roman" w:hAnsi="Times New Roman" w:cs="Times New Roman"/>
          <w:color w:val="000000"/>
          <w:spacing w:val="-1"/>
          <w:sz w:val="24"/>
          <w:szCs w:val="24"/>
        </w:rPr>
        <w:t>«живая память»</w:t>
      </w:r>
      <w:r w:rsidR="001B1F35" w:rsidRPr="001B1F35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. Эта идея подразумевает не просто </w:t>
      </w:r>
      <w:r w:rsidR="00B76763">
        <w:rPr>
          <w:rFonts w:ascii="Times New Roman" w:hAnsi="Times New Roman" w:cs="Times New Roman"/>
          <w:color w:val="000000"/>
          <w:spacing w:val="-1"/>
          <w:sz w:val="24"/>
          <w:szCs w:val="24"/>
        </w:rPr>
        <w:t>знакомство с</w:t>
      </w:r>
      <w:r w:rsidR="001B1F35" w:rsidRPr="001B1F35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истори</w:t>
      </w:r>
      <w:r w:rsidR="00B76763">
        <w:rPr>
          <w:rFonts w:ascii="Times New Roman" w:hAnsi="Times New Roman" w:cs="Times New Roman"/>
          <w:color w:val="000000"/>
          <w:spacing w:val="-1"/>
          <w:sz w:val="24"/>
          <w:szCs w:val="24"/>
        </w:rPr>
        <w:t>ей</w:t>
      </w:r>
      <w:r w:rsidR="001B1F35" w:rsidRPr="001B1F35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Великой Отечественной войны, а активное взаимодействие с ней через различные формы театрального искусства, чтобы сохранить и передать память о подвиге народа</w:t>
      </w:r>
      <w:r w:rsidR="001B1F35">
        <w:rPr>
          <w:rFonts w:ascii="Times New Roman" w:hAnsi="Times New Roman" w:cs="Times New Roman"/>
          <w:color w:val="000000"/>
          <w:spacing w:val="-1"/>
          <w:sz w:val="24"/>
          <w:szCs w:val="24"/>
        </w:rPr>
        <w:t>.</w:t>
      </w:r>
      <w:r w:rsidR="00AF59F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B76763" w:rsidRPr="00B76763">
        <w:rPr>
          <w:rFonts w:ascii="Times New Roman" w:hAnsi="Times New Roman" w:cs="Times New Roman"/>
          <w:color w:val="000000"/>
          <w:spacing w:val="-1"/>
          <w:sz w:val="24"/>
          <w:szCs w:val="24"/>
        </w:rPr>
        <w:t>Дети не просто узн</w:t>
      </w:r>
      <w:r w:rsidR="00973357">
        <w:rPr>
          <w:rFonts w:ascii="Times New Roman" w:hAnsi="Times New Roman" w:cs="Times New Roman"/>
          <w:color w:val="000000"/>
          <w:spacing w:val="-1"/>
          <w:sz w:val="24"/>
          <w:szCs w:val="24"/>
        </w:rPr>
        <w:t>á</w:t>
      </w:r>
      <w:r w:rsidR="00B76763" w:rsidRPr="00B76763">
        <w:rPr>
          <w:rFonts w:ascii="Times New Roman" w:hAnsi="Times New Roman" w:cs="Times New Roman"/>
          <w:color w:val="000000"/>
          <w:spacing w:val="-1"/>
          <w:sz w:val="24"/>
          <w:szCs w:val="24"/>
        </w:rPr>
        <w:t>ют о войне из учебников, а прожив</w:t>
      </w:r>
      <w:r w:rsidR="00B76763">
        <w:rPr>
          <w:rFonts w:ascii="Times New Roman" w:hAnsi="Times New Roman" w:cs="Times New Roman"/>
          <w:color w:val="000000"/>
          <w:spacing w:val="-1"/>
          <w:sz w:val="24"/>
          <w:szCs w:val="24"/>
        </w:rPr>
        <w:t>у</w:t>
      </w:r>
      <w:r w:rsidR="00B76763" w:rsidRPr="00B76763">
        <w:rPr>
          <w:rFonts w:ascii="Times New Roman" w:hAnsi="Times New Roman" w:cs="Times New Roman"/>
          <w:color w:val="000000"/>
          <w:spacing w:val="-1"/>
          <w:sz w:val="24"/>
          <w:szCs w:val="24"/>
        </w:rPr>
        <w:t>т ее через создание спектакл</w:t>
      </w:r>
      <w:r w:rsidR="00B76763">
        <w:rPr>
          <w:rFonts w:ascii="Times New Roman" w:hAnsi="Times New Roman" w:cs="Times New Roman"/>
          <w:color w:val="000000"/>
          <w:spacing w:val="-1"/>
          <w:sz w:val="24"/>
          <w:szCs w:val="24"/>
        </w:rPr>
        <w:t>я</w:t>
      </w:r>
      <w:r w:rsidR="00B76763" w:rsidRPr="00B76763">
        <w:rPr>
          <w:rFonts w:ascii="Times New Roman" w:hAnsi="Times New Roman" w:cs="Times New Roman"/>
          <w:color w:val="000000"/>
          <w:spacing w:val="-1"/>
          <w:sz w:val="24"/>
          <w:szCs w:val="24"/>
        </w:rPr>
        <w:t>, чтение стихов, исполнение песен военных лет. Они вопло</w:t>
      </w:r>
      <w:r w:rsidR="00B76763">
        <w:rPr>
          <w:rFonts w:ascii="Times New Roman" w:hAnsi="Times New Roman" w:cs="Times New Roman"/>
          <w:color w:val="000000"/>
          <w:spacing w:val="-1"/>
          <w:sz w:val="24"/>
          <w:szCs w:val="24"/>
        </w:rPr>
        <w:t>тя</w:t>
      </w:r>
      <w:r w:rsidR="00B76763" w:rsidRPr="00B76763">
        <w:rPr>
          <w:rFonts w:ascii="Times New Roman" w:hAnsi="Times New Roman" w:cs="Times New Roman"/>
          <w:color w:val="000000"/>
          <w:spacing w:val="-1"/>
          <w:sz w:val="24"/>
          <w:szCs w:val="24"/>
        </w:rPr>
        <w:t>т в жизнь образы героев, переда</w:t>
      </w:r>
      <w:r w:rsidR="00B76763">
        <w:rPr>
          <w:rFonts w:ascii="Times New Roman" w:hAnsi="Times New Roman" w:cs="Times New Roman"/>
          <w:color w:val="000000"/>
          <w:spacing w:val="-1"/>
          <w:sz w:val="24"/>
          <w:szCs w:val="24"/>
        </w:rPr>
        <w:t>ду</w:t>
      </w:r>
      <w:r w:rsidR="00B76763" w:rsidRPr="00B76763">
        <w:rPr>
          <w:rFonts w:ascii="Times New Roman" w:hAnsi="Times New Roman" w:cs="Times New Roman"/>
          <w:color w:val="000000"/>
          <w:spacing w:val="-1"/>
          <w:sz w:val="24"/>
          <w:szCs w:val="24"/>
        </w:rPr>
        <w:t>т атмосферу того времени, что позвол</w:t>
      </w:r>
      <w:r w:rsidR="00B76763">
        <w:rPr>
          <w:rFonts w:ascii="Times New Roman" w:hAnsi="Times New Roman" w:cs="Times New Roman"/>
          <w:color w:val="000000"/>
          <w:spacing w:val="-1"/>
          <w:sz w:val="24"/>
          <w:szCs w:val="24"/>
        </w:rPr>
        <w:t>и</w:t>
      </w:r>
      <w:r w:rsidR="00B76763" w:rsidRPr="00B76763">
        <w:rPr>
          <w:rFonts w:ascii="Times New Roman" w:hAnsi="Times New Roman" w:cs="Times New Roman"/>
          <w:color w:val="000000"/>
          <w:spacing w:val="-1"/>
          <w:sz w:val="24"/>
          <w:szCs w:val="24"/>
        </w:rPr>
        <w:t>т им глубже прочувствовать и понять события.</w:t>
      </w:r>
      <w:r w:rsidR="00B76763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6B7A81" w:rsidRPr="006B7A81">
        <w:rPr>
          <w:rFonts w:ascii="Times New Roman" w:hAnsi="Times New Roman" w:cs="Times New Roman"/>
          <w:color w:val="000000"/>
          <w:spacing w:val="-1"/>
          <w:sz w:val="24"/>
          <w:szCs w:val="24"/>
        </w:rPr>
        <w:t>Театральная деятельность предоставляет широкие возможности для самовыражения и развития творческого потенциала детей. Участие в постановк</w:t>
      </w:r>
      <w:r w:rsidR="00B76763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="006B7A81" w:rsidRPr="006B7A81">
        <w:rPr>
          <w:rFonts w:ascii="Times New Roman" w:hAnsi="Times New Roman" w:cs="Times New Roman"/>
          <w:color w:val="000000"/>
          <w:spacing w:val="-1"/>
          <w:sz w:val="24"/>
          <w:szCs w:val="24"/>
        </w:rPr>
        <w:t>, создание декораций, костюмов, написание сценари</w:t>
      </w:r>
      <w:r w:rsidR="00B76763">
        <w:rPr>
          <w:rFonts w:ascii="Times New Roman" w:hAnsi="Times New Roman" w:cs="Times New Roman"/>
          <w:color w:val="000000"/>
          <w:spacing w:val="-1"/>
          <w:sz w:val="24"/>
          <w:szCs w:val="24"/>
        </w:rPr>
        <w:t>я</w:t>
      </w:r>
      <w:r w:rsidR="006B7A81" w:rsidRPr="006B7A8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способствует развитию воображения, коммуникативных навыков и умения работать в команде</w:t>
      </w:r>
      <w:r w:rsidR="00B76763">
        <w:rPr>
          <w:rFonts w:ascii="Times New Roman" w:hAnsi="Times New Roman" w:cs="Times New Roman"/>
          <w:color w:val="000000"/>
          <w:spacing w:val="-1"/>
          <w:sz w:val="24"/>
          <w:szCs w:val="24"/>
        </w:rPr>
        <w:t>.</w:t>
      </w:r>
    </w:p>
    <w:p w:rsidR="005F3F83" w:rsidRPr="005B292D" w:rsidRDefault="0060529B" w:rsidP="005B292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Педагогический коллектив летнего оздоровительного лагеря с дневным пребыванием на базе МБОУ СОШ №</w:t>
      </w:r>
      <w:r w:rsidR="0097335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12 «Улыбка» ставит перед собой следующую </w:t>
      </w:r>
      <w:r w:rsidR="005F3F83" w:rsidRPr="005B292D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ц</w:t>
      </w:r>
      <w:r w:rsidRPr="005B292D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ель:</w:t>
      </w:r>
    </w:p>
    <w:p w:rsidR="004D285B" w:rsidRPr="004D285B" w:rsidRDefault="004D285B" w:rsidP="00016754">
      <w:pPr>
        <w:pStyle w:val="a4"/>
        <w:numPr>
          <w:ilvl w:val="0"/>
          <w:numId w:val="21"/>
        </w:numPr>
        <w:spacing w:after="0" w:line="360" w:lineRule="auto"/>
        <w:ind w:left="643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4D285B">
        <w:rPr>
          <w:rFonts w:ascii="Times New Roman" w:hAnsi="Times New Roman" w:cs="Times New Roman"/>
          <w:color w:val="000000"/>
          <w:spacing w:val="-1"/>
          <w:sz w:val="24"/>
          <w:szCs w:val="24"/>
        </w:rPr>
        <w:t>Создание условий для организованного отдыха обучающихся в летний период; формирование у детей патриотического сознания, нравственных ценностей и уважения к исторической памяти через активное вовлечение в театрализованную деятельность, посвященную Великой Отечественной войне</w:t>
      </w:r>
    </w:p>
    <w:p w:rsidR="004D285B" w:rsidRDefault="0060529B" w:rsidP="005B292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Задачи:</w:t>
      </w:r>
    </w:p>
    <w:p w:rsidR="004D285B" w:rsidRPr="00B50A33" w:rsidRDefault="004D285B" w:rsidP="007C129F">
      <w:pPr>
        <w:pStyle w:val="a4"/>
        <w:spacing w:line="360" w:lineRule="auto"/>
        <w:ind w:left="425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  <w:u w:val="single"/>
        </w:rPr>
      </w:pPr>
      <w:r w:rsidRPr="00B50A33">
        <w:rPr>
          <w:rFonts w:ascii="Times New Roman" w:hAnsi="Times New Roman" w:cs="Times New Roman"/>
          <w:b/>
          <w:color w:val="000000"/>
          <w:spacing w:val="-1"/>
          <w:sz w:val="24"/>
          <w:szCs w:val="24"/>
          <w:u w:val="single"/>
        </w:rPr>
        <w:t>Образовательные:</w:t>
      </w:r>
    </w:p>
    <w:p w:rsidR="004D285B" w:rsidRPr="00A014C7" w:rsidRDefault="004D285B" w:rsidP="00016754">
      <w:pPr>
        <w:pStyle w:val="a4"/>
        <w:numPr>
          <w:ilvl w:val="0"/>
          <w:numId w:val="20"/>
        </w:numPr>
        <w:spacing w:line="360" w:lineRule="auto"/>
        <w:ind w:left="431" w:hanging="363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A014C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Расширить знания о Великой Отечественной войне через знакомство с ключевыми событиями, героями войны, жизнью в тылу, вкладом </w:t>
      </w:r>
      <w:r w:rsidR="00B50A33">
        <w:rPr>
          <w:rFonts w:ascii="Times New Roman" w:hAnsi="Times New Roman" w:cs="Times New Roman"/>
          <w:color w:val="000000"/>
          <w:spacing w:val="-1"/>
          <w:sz w:val="24"/>
          <w:szCs w:val="24"/>
        </w:rPr>
        <w:t>советского народа</w:t>
      </w:r>
      <w:r w:rsidRPr="00A014C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в победу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;</w:t>
      </w:r>
    </w:p>
    <w:p w:rsidR="004D285B" w:rsidRPr="00A014C7" w:rsidRDefault="004D285B" w:rsidP="00016754">
      <w:pPr>
        <w:pStyle w:val="a4"/>
        <w:numPr>
          <w:ilvl w:val="0"/>
          <w:numId w:val="20"/>
        </w:numPr>
        <w:spacing w:line="360" w:lineRule="auto"/>
        <w:ind w:left="42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A014C7">
        <w:rPr>
          <w:rFonts w:ascii="Times New Roman" w:hAnsi="Times New Roman" w:cs="Times New Roman"/>
          <w:color w:val="000000"/>
          <w:spacing w:val="-1"/>
          <w:sz w:val="24"/>
          <w:szCs w:val="24"/>
        </w:rPr>
        <w:t>Познакомить с историческими источниками: документами, фотографиями, письмами военных лет, воспоминаниями ветеранов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;</w:t>
      </w:r>
    </w:p>
    <w:p w:rsidR="004D285B" w:rsidRPr="00A014C7" w:rsidRDefault="004D285B" w:rsidP="00016754">
      <w:pPr>
        <w:pStyle w:val="a4"/>
        <w:numPr>
          <w:ilvl w:val="0"/>
          <w:numId w:val="20"/>
        </w:numPr>
        <w:spacing w:line="360" w:lineRule="auto"/>
        <w:ind w:left="42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A014C7">
        <w:rPr>
          <w:rFonts w:ascii="Times New Roman" w:hAnsi="Times New Roman" w:cs="Times New Roman"/>
          <w:color w:val="000000"/>
          <w:spacing w:val="-1"/>
          <w:sz w:val="24"/>
          <w:szCs w:val="24"/>
        </w:rPr>
        <w:t>Познакомить с литературными произведениями о войне: чтение и обсуждение рассказов, стихов, посвященных Великой Отечественной войне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.</w:t>
      </w:r>
    </w:p>
    <w:p w:rsidR="004D285B" w:rsidRPr="00B50A33" w:rsidRDefault="004D285B" w:rsidP="007C129F">
      <w:pPr>
        <w:pStyle w:val="a4"/>
        <w:spacing w:line="360" w:lineRule="auto"/>
        <w:ind w:left="428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  <w:u w:val="single"/>
        </w:rPr>
      </w:pPr>
      <w:r w:rsidRPr="00B50A33">
        <w:rPr>
          <w:rFonts w:ascii="Times New Roman" w:hAnsi="Times New Roman" w:cs="Times New Roman"/>
          <w:b/>
          <w:color w:val="000000"/>
          <w:spacing w:val="-1"/>
          <w:sz w:val="24"/>
          <w:szCs w:val="24"/>
          <w:u w:val="single"/>
        </w:rPr>
        <w:t>Развивающие:</w:t>
      </w:r>
    </w:p>
    <w:p w:rsidR="004D285B" w:rsidRDefault="004D285B" w:rsidP="00016754">
      <w:pPr>
        <w:pStyle w:val="a4"/>
        <w:numPr>
          <w:ilvl w:val="0"/>
          <w:numId w:val="20"/>
        </w:numPr>
        <w:spacing w:line="360" w:lineRule="auto"/>
        <w:ind w:left="42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Разви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вать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творчески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способност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и через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создание сценариев, декораций, костюмов, постановк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у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спектаклей,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разучива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ние стихов и песен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;</w:t>
      </w:r>
    </w:p>
    <w:p w:rsidR="004D285B" w:rsidRDefault="004D285B" w:rsidP="00016754">
      <w:pPr>
        <w:pStyle w:val="a4"/>
        <w:numPr>
          <w:ilvl w:val="0"/>
          <w:numId w:val="20"/>
        </w:numPr>
        <w:spacing w:line="360" w:lineRule="auto"/>
        <w:ind w:left="42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Разви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вать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коммуникативны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навык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и через работу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в команде, публичные выступления, обсуждение идей, взаимодействие с другими участниками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;</w:t>
      </w:r>
    </w:p>
    <w:p w:rsidR="004D285B" w:rsidRDefault="004D285B" w:rsidP="00016754">
      <w:pPr>
        <w:pStyle w:val="a4"/>
        <w:numPr>
          <w:ilvl w:val="0"/>
          <w:numId w:val="20"/>
        </w:numPr>
        <w:spacing w:line="360" w:lineRule="auto"/>
        <w:ind w:left="42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Разви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вать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эмоциональн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ый интеллект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: сопережива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ть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героям войны, понима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ть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их чувств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а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и переживани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я</w:t>
      </w:r>
    </w:p>
    <w:p w:rsidR="00284127" w:rsidRDefault="00284127" w:rsidP="007C129F">
      <w:pPr>
        <w:pStyle w:val="a4"/>
        <w:spacing w:line="360" w:lineRule="auto"/>
        <w:ind w:left="425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  <w:u w:val="single"/>
        </w:rPr>
      </w:pPr>
    </w:p>
    <w:p w:rsidR="00284127" w:rsidRDefault="00284127" w:rsidP="007C129F">
      <w:pPr>
        <w:pStyle w:val="a4"/>
        <w:spacing w:line="360" w:lineRule="auto"/>
        <w:ind w:left="425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  <w:u w:val="single"/>
        </w:rPr>
      </w:pPr>
    </w:p>
    <w:p w:rsidR="004D285B" w:rsidRPr="00B50A33" w:rsidRDefault="004D285B" w:rsidP="007C129F">
      <w:pPr>
        <w:pStyle w:val="a4"/>
        <w:spacing w:line="360" w:lineRule="auto"/>
        <w:ind w:left="425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  <w:u w:val="single"/>
        </w:rPr>
      </w:pPr>
      <w:r w:rsidRPr="00B50A33">
        <w:rPr>
          <w:rFonts w:ascii="Times New Roman" w:hAnsi="Times New Roman" w:cs="Times New Roman"/>
          <w:b/>
          <w:color w:val="000000"/>
          <w:spacing w:val="-1"/>
          <w:sz w:val="24"/>
          <w:szCs w:val="24"/>
          <w:u w:val="single"/>
        </w:rPr>
        <w:lastRenderedPageBreak/>
        <w:t>Воспитательные:</w:t>
      </w:r>
    </w:p>
    <w:p w:rsidR="004D285B" w:rsidRDefault="004D285B" w:rsidP="00016754">
      <w:pPr>
        <w:pStyle w:val="a4"/>
        <w:numPr>
          <w:ilvl w:val="0"/>
          <w:numId w:val="20"/>
        </w:numPr>
        <w:spacing w:line="360" w:lineRule="auto"/>
        <w:ind w:left="42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CE6DAF">
        <w:rPr>
          <w:rFonts w:ascii="Times New Roman" w:hAnsi="Times New Roman" w:cs="Times New Roman"/>
          <w:color w:val="000000"/>
          <w:spacing w:val="-1"/>
          <w:sz w:val="24"/>
          <w:szCs w:val="24"/>
        </w:rPr>
        <w:t>Формирова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ть чувства</w:t>
      </w:r>
      <w:r w:rsidR="00AF59F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патриотизма и гражданственности:</w:t>
      </w:r>
      <w:r w:rsidRPr="00CE6DA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воспит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ывать любовь</w:t>
      </w:r>
      <w:r w:rsidRPr="00CE6DA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к Родине, уважени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CE6DA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к истории и памяти предков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;</w:t>
      </w:r>
    </w:p>
    <w:p w:rsidR="004D285B" w:rsidRDefault="004D285B" w:rsidP="00016754">
      <w:pPr>
        <w:pStyle w:val="a4"/>
        <w:numPr>
          <w:ilvl w:val="0"/>
          <w:numId w:val="20"/>
        </w:numPr>
        <w:spacing w:line="360" w:lineRule="auto"/>
        <w:ind w:left="42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CE6DAF">
        <w:rPr>
          <w:rFonts w:ascii="Times New Roman" w:hAnsi="Times New Roman" w:cs="Times New Roman"/>
          <w:color w:val="000000"/>
          <w:spacing w:val="-1"/>
          <w:sz w:val="24"/>
          <w:szCs w:val="24"/>
        </w:rPr>
        <w:t>Воспит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ывать чувство</w:t>
      </w:r>
      <w:r w:rsidRPr="00CE6DA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гордости за свой народ: осознание подвига советского народа в борьбе с фашизмом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;</w:t>
      </w:r>
    </w:p>
    <w:p w:rsidR="007A77BC" w:rsidRPr="007A77BC" w:rsidRDefault="007A77BC" w:rsidP="007A77BC">
      <w:pPr>
        <w:pStyle w:val="a4"/>
        <w:numPr>
          <w:ilvl w:val="0"/>
          <w:numId w:val="20"/>
        </w:numPr>
        <w:spacing w:after="0" w:line="360" w:lineRule="auto"/>
        <w:ind w:left="431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7A77BC">
        <w:rPr>
          <w:rFonts w:ascii="Times New Roman" w:hAnsi="Times New Roman" w:cs="Times New Roman"/>
          <w:color w:val="000000"/>
          <w:spacing w:val="-1"/>
          <w:sz w:val="24"/>
          <w:szCs w:val="24"/>
        </w:rPr>
        <w:t>Воспитывать уважение к ветеранам, героям Великой Отечественной войны.</w:t>
      </w:r>
    </w:p>
    <w:p w:rsidR="000D6077" w:rsidRPr="000D6077" w:rsidRDefault="000D6077" w:rsidP="007C129F">
      <w:pPr>
        <w:spacing w:after="0" w:line="360" w:lineRule="auto"/>
        <w:ind w:left="425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  <w:u w:val="single"/>
        </w:rPr>
      </w:pPr>
      <w:r w:rsidRPr="000D6077">
        <w:rPr>
          <w:rFonts w:ascii="Times New Roman" w:hAnsi="Times New Roman" w:cs="Times New Roman"/>
          <w:b/>
          <w:color w:val="000000"/>
          <w:spacing w:val="-1"/>
          <w:sz w:val="24"/>
          <w:szCs w:val="24"/>
          <w:u w:val="single"/>
        </w:rPr>
        <w:t>Ожидаемые результаты:</w:t>
      </w:r>
    </w:p>
    <w:p w:rsidR="007A77BC" w:rsidRPr="00A014C7" w:rsidRDefault="007A77BC" w:rsidP="007A77BC">
      <w:pPr>
        <w:pStyle w:val="a4"/>
        <w:numPr>
          <w:ilvl w:val="0"/>
          <w:numId w:val="2"/>
        </w:numPr>
        <w:spacing w:line="360" w:lineRule="auto"/>
        <w:ind w:left="425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A014C7">
        <w:rPr>
          <w:rFonts w:ascii="Times New Roman" w:hAnsi="Times New Roman" w:cs="Times New Roman"/>
          <w:color w:val="000000"/>
          <w:spacing w:val="-1"/>
          <w:sz w:val="24"/>
          <w:szCs w:val="24"/>
        </w:rPr>
        <w:t>Организованный отдых обучающихся МБОУ СОШ №</w:t>
      </w:r>
      <w:r w:rsidR="0097335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A014C7">
        <w:rPr>
          <w:rFonts w:ascii="Times New Roman" w:hAnsi="Times New Roman" w:cs="Times New Roman"/>
          <w:color w:val="000000"/>
          <w:spacing w:val="-1"/>
          <w:sz w:val="24"/>
          <w:szCs w:val="24"/>
        </w:rPr>
        <w:t>12;</w:t>
      </w:r>
    </w:p>
    <w:p w:rsidR="007A77BC" w:rsidRDefault="007A77BC" w:rsidP="007A77BC">
      <w:pPr>
        <w:pStyle w:val="a4"/>
        <w:numPr>
          <w:ilvl w:val="0"/>
          <w:numId w:val="2"/>
        </w:numPr>
        <w:spacing w:line="360" w:lineRule="auto"/>
        <w:ind w:left="425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A014C7">
        <w:rPr>
          <w:rFonts w:ascii="Times New Roman" w:hAnsi="Times New Roman" w:cs="Times New Roman"/>
          <w:color w:val="000000"/>
          <w:spacing w:val="-1"/>
          <w:sz w:val="24"/>
          <w:szCs w:val="24"/>
        </w:rPr>
        <w:t>100% участие детей в реализации программы в течение одной смены;</w:t>
      </w:r>
    </w:p>
    <w:p w:rsidR="007A77BC" w:rsidRDefault="007A77BC" w:rsidP="007A77BC">
      <w:pPr>
        <w:pStyle w:val="a4"/>
        <w:numPr>
          <w:ilvl w:val="0"/>
          <w:numId w:val="2"/>
        </w:numPr>
        <w:spacing w:line="360" w:lineRule="auto"/>
        <w:ind w:left="42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A31455">
        <w:rPr>
          <w:rFonts w:ascii="Times New Roman" w:hAnsi="Times New Roman" w:cs="Times New Roman"/>
          <w:color w:val="000000"/>
          <w:spacing w:val="-1"/>
          <w:sz w:val="24"/>
          <w:szCs w:val="24"/>
        </w:rPr>
        <w:t>Формирование патриотических чувств: дети проникнутся чувством гордости за свою страну и ее историю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;</w:t>
      </w:r>
    </w:p>
    <w:p w:rsidR="007A77BC" w:rsidRPr="00A014C7" w:rsidRDefault="007A77BC" w:rsidP="007A77BC">
      <w:pPr>
        <w:pStyle w:val="a4"/>
        <w:numPr>
          <w:ilvl w:val="0"/>
          <w:numId w:val="2"/>
        </w:numPr>
        <w:spacing w:line="360" w:lineRule="auto"/>
        <w:ind w:left="42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6B7A81">
        <w:rPr>
          <w:rFonts w:ascii="Times New Roman" w:hAnsi="Times New Roman" w:cs="Times New Roman"/>
          <w:color w:val="000000"/>
          <w:spacing w:val="-1"/>
          <w:sz w:val="24"/>
          <w:szCs w:val="24"/>
        </w:rPr>
        <w:t>Формирование гражданской позиции: дети осозн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á</w:t>
      </w:r>
      <w:r w:rsidRPr="006B7A81">
        <w:rPr>
          <w:rFonts w:ascii="Times New Roman" w:hAnsi="Times New Roman" w:cs="Times New Roman"/>
          <w:color w:val="000000"/>
          <w:spacing w:val="-1"/>
          <w:sz w:val="24"/>
          <w:szCs w:val="24"/>
        </w:rPr>
        <w:t>ют свою роль в обществе и важность сохранения исторической памяти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;</w:t>
      </w:r>
    </w:p>
    <w:p w:rsidR="007A77BC" w:rsidRPr="00A014C7" w:rsidRDefault="007A77BC" w:rsidP="007A77BC">
      <w:pPr>
        <w:pStyle w:val="a4"/>
        <w:numPr>
          <w:ilvl w:val="0"/>
          <w:numId w:val="2"/>
        </w:numPr>
        <w:spacing w:line="360" w:lineRule="auto"/>
        <w:ind w:left="42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A014C7">
        <w:rPr>
          <w:rFonts w:ascii="Times New Roman" w:hAnsi="Times New Roman" w:cs="Times New Roman"/>
          <w:color w:val="000000"/>
          <w:spacing w:val="-1"/>
          <w:sz w:val="24"/>
          <w:szCs w:val="24"/>
        </w:rPr>
        <w:t>Развитие творч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еских способностей: </w:t>
      </w:r>
      <w:r w:rsidRPr="00A31455">
        <w:rPr>
          <w:rFonts w:ascii="Times New Roman" w:hAnsi="Times New Roman" w:cs="Times New Roman"/>
          <w:color w:val="000000"/>
          <w:spacing w:val="-1"/>
          <w:sz w:val="24"/>
          <w:szCs w:val="24"/>
        </w:rPr>
        <w:t>дети научатся создавать сценарии, декорации, костюмы, играть роли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;</w:t>
      </w:r>
    </w:p>
    <w:p w:rsidR="007A77BC" w:rsidRDefault="007A77BC" w:rsidP="007A77BC">
      <w:pPr>
        <w:pStyle w:val="a4"/>
        <w:numPr>
          <w:ilvl w:val="0"/>
          <w:numId w:val="2"/>
        </w:numPr>
        <w:spacing w:line="360" w:lineRule="auto"/>
        <w:ind w:left="42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A31455">
        <w:rPr>
          <w:rFonts w:ascii="Times New Roman" w:hAnsi="Times New Roman" w:cs="Times New Roman"/>
          <w:color w:val="000000"/>
          <w:spacing w:val="-1"/>
          <w:sz w:val="24"/>
          <w:szCs w:val="24"/>
        </w:rPr>
        <w:t>Развитие эмпатии и сопереживания: дети смогут понять чувства и переживания людей военного времени</w:t>
      </w:r>
      <w:r w:rsidRPr="00A014C7">
        <w:rPr>
          <w:rFonts w:ascii="Times New Roman" w:hAnsi="Times New Roman" w:cs="Times New Roman"/>
          <w:color w:val="000000"/>
          <w:spacing w:val="-1"/>
          <w:sz w:val="24"/>
          <w:szCs w:val="24"/>
        </w:rPr>
        <w:t>;</w:t>
      </w:r>
    </w:p>
    <w:p w:rsidR="007A77BC" w:rsidRDefault="007A77BC" w:rsidP="007A77BC">
      <w:pPr>
        <w:pStyle w:val="a4"/>
        <w:numPr>
          <w:ilvl w:val="0"/>
          <w:numId w:val="2"/>
        </w:numPr>
        <w:spacing w:line="360" w:lineRule="auto"/>
        <w:ind w:left="42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6B7A81">
        <w:rPr>
          <w:rFonts w:ascii="Times New Roman" w:hAnsi="Times New Roman" w:cs="Times New Roman"/>
          <w:color w:val="000000"/>
          <w:spacing w:val="-1"/>
          <w:sz w:val="24"/>
          <w:szCs w:val="24"/>
        </w:rPr>
        <w:t>Развитие коммуникативных навыков: дети улучшат навыки общения, работы в команде, публичных выступлений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;</w:t>
      </w:r>
    </w:p>
    <w:p w:rsidR="007A77BC" w:rsidRPr="00A014C7" w:rsidRDefault="007A77BC" w:rsidP="007A77BC">
      <w:pPr>
        <w:pStyle w:val="a4"/>
        <w:numPr>
          <w:ilvl w:val="0"/>
          <w:numId w:val="2"/>
        </w:numPr>
        <w:spacing w:line="360" w:lineRule="auto"/>
        <w:ind w:left="42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6B7A81">
        <w:rPr>
          <w:rFonts w:ascii="Times New Roman" w:hAnsi="Times New Roman" w:cs="Times New Roman"/>
          <w:color w:val="000000"/>
          <w:spacing w:val="-1"/>
          <w:sz w:val="24"/>
          <w:szCs w:val="24"/>
        </w:rPr>
        <w:t>Укрепление социальных связей: дети научатся работать в коллективе, взаимодействовать друг с другом, решать конфликты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;</w:t>
      </w:r>
    </w:p>
    <w:p w:rsidR="007A77BC" w:rsidRPr="00A014C7" w:rsidRDefault="007A77BC" w:rsidP="007A77BC">
      <w:pPr>
        <w:pStyle w:val="a4"/>
        <w:numPr>
          <w:ilvl w:val="0"/>
          <w:numId w:val="2"/>
        </w:numPr>
        <w:spacing w:line="360" w:lineRule="auto"/>
        <w:ind w:left="425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A014C7">
        <w:rPr>
          <w:rFonts w:ascii="Times New Roman" w:hAnsi="Times New Roman" w:cs="Times New Roman"/>
          <w:color w:val="000000"/>
          <w:spacing w:val="-1"/>
          <w:sz w:val="24"/>
          <w:szCs w:val="24"/>
        </w:rPr>
        <w:t>Укрепление физического, психического и эмоционального здоровья детей;</w:t>
      </w:r>
    </w:p>
    <w:p w:rsidR="007A77BC" w:rsidRPr="00A014C7" w:rsidRDefault="007A77BC" w:rsidP="007A77BC">
      <w:pPr>
        <w:pStyle w:val="a4"/>
        <w:numPr>
          <w:ilvl w:val="0"/>
          <w:numId w:val="2"/>
        </w:numPr>
        <w:spacing w:line="360" w:lineRule="auto"/>
        <w:ind w:left="425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A014C7">
        <w:rPr>
          <w:rFonts w:ascii="Times New Roman" w:hAnsi="Times New Roman" w:cs="Times New Roman"/>
          <w:color w:val="000000"/>
          <w:spacing w:val="-1"/>
          <w:sz w:val="24"/>
          <w:szCs w:val="24"/>
        </w:rPr>
        <w:t>Снижение темпа роста негативных социальных явлений среди детей;</w:t>
      </w:r>
    </w:p>
    <w:p w:rsidR="000D6077" w:rsidRPr="000D6077" w:rsidRDefault="007A77BC" w:rsidP="007A77BC">
      <w:pPr>
        <w:pStyle w:val="a4"/>
        <w:numPr>
          <w:ilvl w:val="0"/>
          <w:numId w:val="20"/>
        </w:numPr>
        <w:spacing w:after="0" w:line="360" w:lineRule="auto"/>
        <w:ind w:left="428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A014C7">
        <w:rPr>
          <w:rFonts w:ascii="Times New Roman" w:hAnsi="Times New Roman" w:cs="Times New Roman"/>
          <w:color w:val="000000"/>
          <w:spacing w:val="-1"/>
          <w:sz w:val="24"/>
          <w:szCs w:val="24"/>
        </w:rPr>
        <w:t>Расширение кругозора детей.</w:t>
      </w:r>
    </w:p>
    <w:p w:rsidR="001B7985" w:rsidRPr="001B7985" w:rsidRDefault="001B7985" w:rsidP="007A77B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7985">
        <w:rPr>
          <w:rFonts w:ascii="Times New Roman" w:hAnsi="Times New Roman" w:cs="Times New Roman"/>
          <w:b/>
          <w:sz w:val="24"/>
          <w:szCs w:val="24"/>
        </w:rPr>
        <w:t>Программа организации летнего оздоровления, отдыха и занятости детей разработана с учетом следующих нормативно-правовых документов:</w:t>
      </w:r>
    </w:p>
    <w:p w:rsidR="001B7985" w:rsidRPr="001B7985" w:rsidRDefault="001B7985" w:rsidP="001B798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3CDC">
        <w:rPr>
          <w:rFonts w:ascii="Times New Roman" w:hAnsi="Times New Roman" w:cs="Times New Roman"/>
          <w:sz w:val="24"/>
          <w:szCs w:val="24"/>
        </w:rPr>
        <w:t>Федеральный закон от 29.12.2012</w:t>
      </w:r>
      <w:r w:rsidR="007C129F" w:rsidRPr="001B3CDC">
        <w:rPr>
          <w:rFonts w:ascii="Times New Roman" w:hAnsi="Times New Roman" w:cs="Times New Roman"/>
          <w:sz w:val="24"/>
          <w:szCs w:val="24"/>
        </w:rPr>
        <w:t xml:space="preserve"> г.</w:t>
      </w:r>
      <w:r w:rsidRPr="001B3CDC">
        <w:rPr>
          <w:rFonts w:ascii="Times New Roman" w:hAnsi="Times New Roman" w:cs="Times New Roman"/>
          <w:sz w:val="24"/>
          <w:szCs w:val="24"/>
        </w:rPr>
        <w:t xml:space="preserve"> N 273-ФЗ (ред. от </w:t>
      </w:r>
      <w:r w:rsidR="00DA0B9E" w:rsidRPr="001B3CDC">
        <w:rPr>
          <w:rFonts w:ascii="Times New Roman" w:hAnsi="Times New Roman" w:cs="Times New Roman"/>
          <w:sz w:val="24"/>
          <w:szCs w:val="24"/>
        </w:rPr>
        <w:t>28.02.2025</w:t>
      </w:r>
      <w:r w:rsidR="007C129F" w:rsidRPr="001B3CDC">
        <w:rPr>
          <w:rFonts w:ascii="Times New Roman" w:hAnsi="Times New Roman" w:cs="Times New Roman"/>
          <w:sz w:val="24"/>
          <w:szCs w:val="24"/>
        </w:rPr>
        <w:t xml:space="preserve"> г.</w:t>
      </w:r>
      <w:r w:rsidRPr="001B3CDC">
        <w:rPr>
          <w:rFonts w:ascii="Times New Roman" w:hAnsi="Times New Roman" w:cs="Times New Roman"/>
          <w:sz w:val="24"/>
          <w:szCs w:val="24"/>
        </w:rPr>
        <w:t>) «Об образовании в Российской Федерации»</w:t>
      </w:r>
      <w:r w:rsidR="000B3D50" w:rsidRPr="001B3CDC">
        <w:rPr>
          <w:rFonts w:ascii="Times New Roman" w:hAnsi="Times New Roman" w:cs="Times New Roman"/>
          <w:sz w:val="24"/>
          <w:szCs w:val="24"/>
        </w:rPr>
        <w:t xml:space="preserve"> (с изм. и доп., вступил в силу с 01.04.2025</w:t>
      </w:r>
      <w:r w:rsidR="007C129F" w:rsidRPr="001B3CDC">
        <w:rPr>
          <w:rFonts w:ascii="Times New Roman" w:hAnsi="Times New Roman" w:cs="Times New Roman"/>
          <w:sz w:val="24"/>
          <w:szCs w:val="24"/>
        </w:rPr>
        <w:t xml:space="preserve"> г.</w:t>
      </w:r>
      <w:r w:rsidR="000B3D50" w:rsidRPr="001B3CDC">
        <w:rPr>
          <w:rFonts w:ascii="Times New Roman" w:hAnsi="Times New Roman" w:cs="Times New Roman"/>
          <w:sz w:val="24"/>
          <w:szCs w:val="24"/>
        </w:rPr>
        <w:t>)</w:t>
      </w:r>
      <w:r w:rsidRPr="001B3CDC">
        <w:rPr>
          <w:rFonts w:ascii="Times New Roman" w:hAnsi="Times New Roman" w:cs="Times New Roman"/>
          <w:sz w:val="24"/>
          <w:szCs w:val="24"/>
        </w:rPr>
        <w:t>;</w:t>
      </w:r>
    </w:p>
    <w:p w:rsidR="001B7985" w:rsidRPr="001B7985" w:rsidRDefault="001B7985" w:rsidP="000B3D50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985">
        <w:rPr>
          <w:rFonts w:ascii="Times New Roman" w:hAnsi="Times New Roman" w:cs="Times New Roman"/>
          <w:sz w:val="24"/>
          <w:szCs w:val="24"/>
        </w:rPr>
        <w:t>Федеральный закон «Об основных гарантиях прав ребенка в Российской Фед</w:t>
      </w:r>
      <w:r w:rsidR="000B3D50">
        <w:rPr>
          <w:rFonts w:ascii="Times New Roman" w:hAnsi="Times New Roman" w:cs="Times New Roman"/>
          <w:sz w:val="24"/>
          <w:szCs w:val="24"/>
        </w:rPr>
        <w:t xml:space="preserve">ерации» от 24.07.98 г. № 124-Ф3 </w:t>
      </w:r>
      <w:r w:rsidR="000B3D50" w:rsidRPr="001B7985">
        <w:rPr>
          <w:rFonts w:ascii="Times New Roman" w:hAnsi="Times New Roman" w:cs="Times New Roman"/>
          <w:sz w:val="24"/>
          <w:szCs w:val="24"/>
        </w:rPr>
        <w:t>(</w:t>
      </w:r>
      <w:r w:rsidR="000B3D50" w:rsidRPr="00DA0B9E">
        <w:rPr>
          <w:rFonts w:ascii="Times New Roman" w:hAnsi="Times New Roman" w:cs="Times New Roman"/>
          <w:sz w:val="24"/>
          <w:szCs w:val="24"/>
        </w:rPr>
        <w:t xml:space="preserve">ред. от </w:t>
      </w:r>
      <w:r w:rsidR="000B3D50">
        <w:rPr>
          <w:rFonts w:ascii="Times New Roman" w:hAnsi="Times New Roman" w:cs="Times New Roman"/>
          <w:sz w:val="24"/>
          <w:szCs w:val="24"/>
        </w:rPr>
        <w:t>28</w:t>
      </w:r>
      <w:r w:rsidR="000B3D50" w:rsidRPr="00DA0B9E">
        <w:rPr>
          <w:rFonts w:ascii="Times New Roman" w:hAnsi="Times New Roman" w:cs="Times New Roman"/>
          <w:sz w:val="24"/>
          <w:szCs w:val="24"/>
        </w:rPr>
        <w:t>.</w:t>
      </w:r>
      <w:r w:rsidR="000B3D50">
        <w:rPr>
          <w:rFonts w:ascii="Times New Roman" w:hAnsi="Times New Roman" w:cs="Times New Roman"/>
          <w:sz w:val="24"/>
          <w:szCs w:val="24"/>
        </w:rPr>
        <w:t>12.2024</w:t>
      </w:r>
      <w:r w:rsidR="007C129F">
        <w:rPr>
          <w:rFonts w:ascii="Times New Roman" w:hAnsi="Times New Roman" w:cs="Times New Roman"/>
          <w:sz w:val="24"/>
          <w:szCs w:val="24"/>
        </w:rPr>
        <w:t xml:space="preserve"> г.</w:t>
      </w:r>
      <w:r w:rsidR="000B3D50" w:rsidRPr="001B7985">
        <w:rPr>
          <w:rFonts w:ascii="Times New Roman" w:hAnsi="Times New Roman" w:cs="Times New Roman"/>
          <w:sz w:val="24"/>
          <w:szCs w:val="24"/>
        </w:rPr>
        <w:t>);</w:t>
      </w:r>
    </w:p>
    <w:p w:rsidR="001B7985" w:rsidRPr="001B7985" w:rsidRDefault="001B7985" w:rsidP="001B798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985">
        <w:rPr>
          <w:rFonts w:ascii="Times New Roman" w:hAnsi="Times New Roman" w:cs="Times New Roman"/>
          <w:sz w:val="24"/>
          <w:szCs w:val="24"/>
        </w:rPr>
        <w:t>Трудовой кодекс Российской Федерации от 30.12.2001</w:t>
      </w:r>
      <w:r w:rsidR="007C129F">
        <w:rPr>
          <w:rFonts w:ascii="Times New Roman" w:hAnsi="Times New Roman" w:cs="Times New Roman"/>
          <w:sz w:val="24"/>
          <w:szCs w:val="24"/>
        </w:rPr>
        <w:t xml:space="preserve"> г.</w:t>
      </w:r>
      <w:r w:rsidRPr="001B7985">
        <w:rPr>
          <w:rFonts w:ascii="Times New Roman" w:hAnsi="Times New Roman" w:cs="Times New Roman"/>
          <w:sz w:val="24"/>
          <w:szCs w:val="24"/>
        </w:rPr>
        <w:t xml:space="preserve"> N 197-ФЗ (</w:t>
      </w:r>
      <w:r w:rsidR="00DA0B9E" w:rsidRPr="00DA0B9E">
        <w:rPr>
          <w:rFonts w:ascii="Times New Roman" w:hAnsi="Times New Roman" w:cs="Times New Roman"/>
          <w:sz w:val="24"/>
          <w:szCs w:val="24"/>
        </w:rPr>
        <w:t>ред. от 07.04.2025</w:t>
      </w:r>
      <w:r w:rsidR="007C129F">
        <w:rPr>
          <w:rFonts w:ascii="Times New Roman" w:hAnsi="Times New Roman" w:cs="Times New Roman"/>
          <w:sz w:val="24"/>
          <w:szCs w:val="24"/>
        </w:rPr>
        <w:t>г.</w:t>
      </w:r>
      <w:r w:rsidRPr="001B7985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1B7985" w:rsidRPr="001B3CDC" w:rsidRDefault="001B7985" w:rsidP="001B798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3CDC">
        <w:rPr>
          <w:rFonts w:ascii="Times New Roman" w:hAnsi="Times New Roman" w:cs="Times New Roman"/>
          <w:sz w:val="24"/>
          <w:szCs w:val="24"/>
        </w:rPr>
        <w:t xml:space="preserve">Приказ Минобразования РФ «Об учреждении порядка проведения смен профильных </w:t>
      </w:r>
    </w:p>
    <w:p w:rsidR="001B7985" w:rsidRPr="001B7985" w:rsidRDefault="001B7985" w:rsidP="007C129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3CDC">
        <w:rPr>
          <w:rFonts w:ascii="Times New Roman" w:hAnsi="Times New Roman" w:cs="Times New Roman"/>
          <w:sz w:val="24"/>
          <w:szCs w:val="24"/>
        </w:rPr>
        <w:t>лагерей, с дневным пребыванием, лагерей труда и отдыха» от 13.07.</w:t>
      </w:r>
      <w:r w:rsidR="00612BD2" w:rsidRPr="001B3CDC">
        <w:rPr>
          <w:rFonts w:ascii="Times New Roman" w:hAnsi="Times New Roman" w:cs="Times New Roman"/>
          <w:sz w:val="24"/>
          <w:szCs w:val="24"/>
        </w:rPr>
        <w:t xml:space="preserve">16 </w:t>
      </w:r>
      <w:r w:rsidRPr="001B3CDC">
        <w:rPr>
          <w:rFonts w:ascii="Times New Roman" w:hAnsi="Times New Roman" w:cs="Times New Roman"/>
          <w:sz w:val="24"/>
          <w:szCs w:val="24"/>
        </w:rPr>
        <w:t>г. № 2688;</w:t>
      </w:r>
    </w:p>
    <w:p w:rsidR="001B7985" w:rsidRPr="001B7985" w:rsidRDefault="001B7985" w:rsidP="001B798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985">
        <w:rPr>
          <w:rFonts w:ascii="Times New Roman" w:hAnsi="Times New Roman" w:cs="Times New Roman"/>
          <w:sz w:val="24"/>
          <w:szCs w:val="24"/>
        </w:rPr>
        <w:t>СП 2.4.3648-20 «Санитарно-эпидемиологические требования к организациям воспитания и обучения, отдыха и оздоровления детей и молод</w:t>
      </w:r>
      <w:r w:rsidR="00187E5C">
        <w:rPr>
          <w:rFonts w:ascii="Times New Roman" w:hAnsi="Times New Roman" w:cs="Times New Roman"/>
          <w:sz w:val="24"/>
          <w:szCs w:val="24"/>
        </w:rPr>
        <w:t>е</w:t>
      </w:r>
      <w:r w:rsidRPr="001B7985">
        <w:rPr>
          <w:rFonts w:ascii="Times New Roman" w:hAnsi="Times New Roman" w:cs="Times New Roman"/>
          <w:sz w:val="24"/>
          <w:szCs w:val="24"/>
        </w:rPr>
        <w:t>жи», утвержд</w:t>
      </w:r>
      <w:r w:rsidR="00187E5C">
        <w:rPr>
          <w:rFonts w:ascii="Times New Roman" w:hAnsi="Times New Roman" w:cs="Times New Roman"/>
          <w:sz w:val="24"/>
          <w:szCs w:val="24"/>
        </w:rPr>
        <w:t>е</w:t>
      </w:r>
      <w:r w:rsidRPr="001B7985">
        <w:rPr>
          <w:rFonts w:ascii="Times New Roman" w:hAnsi="Times New Roman" w:cs="Times New Roman"/>
          <w:sz w:val="24"/>
          <w:szCs w:val="24"/>
        </w:rPr>
        <w:t xml:space="preserve">нные </w:t>
      </w:r>
      <w:r w:rsidRPr="001B7985">
        <w:rPr>
          <w:rFonts w:ascii="Times New Roman" w:hAnsi="Times New Roman" w:cs="Times New Roman"/>
          <w:sz w:val="24"/>
          <w:szCs w:val="24"/>
        </w:rPr>
        <w:lastRenderedPageBreak/>
        <w:t xml:space="preserve">постановлением Главного государственного санитарного врача РФ от 28 сентября 2020 г. </w:t>
      </w:r>
      <w:r w:rsidR="00267483">
        <w:rPr>
          <w:rFonts w:ascii="Times New Roman" w:hAnsi="Times New Roman" w:cs="Times New Roman"/>
          <w:sz w:val="24"/>
          <w:szCs w:val="24"/>
        </w:rPr>
        <w:t>№</w:t>
      </w:r>
      <w:r w:rsidRPr="001B7985">
        <w:rPr>
          <w:rFonts w:ascii="Times New Roman" w:hAnsi="Times New Roman" w:cs="Times New Roman"/>
          <w:sz w:val="24"/>
          <w:szCs w:val="24"/>
        </w:rPr>
        <w:t xml:space="preserve">28 (письмо Федеральной службы по аккредитации от 27 января 2021 г. </w:t>
      </w:r>
      <w:r w:rsidR="00267483">
        <w:rPr>
          <w:rFonts w:ascii="Times New Roman" w:hAnsi="Times New Roman" w:cs="Times New Roman"/>
          <w:sz w:val="24"/>
          <w:szCs w:val="24"/>
        </w:rPr>
        <w:t>№</w:t>
      </w:r>
      <w:r w:rsidRPr="001B7985">
        <w:rPr>
          <w:rFonts w:ascii="Times New Roman" w:hAnsi="Times New Roman" w:cs="Times New Roman"/>
          <w:sz w:val="24"/>
          <w:szCs w:val="24"/>
        </w:rPr>
        <w:t xml:space="preserve"> 1616/03-ДГ);</w:t>
      </w:r>
    </w:p>
    <w:p w:rsidR="001B7985" w:rsidRPr="001B7985" w:rsidRDefault="001B7985" w:rsidP="001B798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985">
        <w:rPr>
          <w:rFonts w:ascii="Times New Roman" w:hAnsi="Times New Roman" w:cs="Times New Roman"/>
          <w:sz w:val="24"/>
          <w:szCs w:val="24"/>
        </w:rPr>
        <w:t>Санитарно-эпидемиологические правила и нормативы СанПиН 2.4.4.2599-10 (утверждены постановлением Главного государственного санитарного врача Российской Федерации от 19.04.10г. № 25 с изменениями от 22.03.2017 г. № 38 в Пункт 1.6.);</w:t>
      </w:r>
    </w:p>
    <w:p w:rsidR="001B7985" w:rsidRPr="001B7985" w:rsidRDefault="001B7985" w:rsidP="001B798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985">
        <w:rPr>
          <w:rFonts w:ascii="Times New Roman" w:hAnsi="Times New Roman" w:cs="Times New Roman"/>
          <w:sz w:val="24"/>
          <w:szCs w:val="24"/>
        </w:rPr>
        <w:t>Устав МБОУ СОШ №12 от 24.12.15г. № 4375;</w:t>
      </w:r>
    </w:p>
    <w:p w:rsidR="001B7985" w:rsidRPr="001B7985" w:rsidRDefault="001B7985" w:rsidP="001B798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985">
        <w:rPr>
          <w:rFonts w:ascii="Times New Roman" w:hAnsi="Times New Roman" w:cs="Times New Roman"/>
          <w:sz w:val="24"/>
          <w:szCs w:val="24"/>
        </w:rPr>
        <w:t>Программа воспитания школы на 2021-2026 уч.</w:t>
      </w:r>
      <w:r w:rsidR="00612BD2">
        <w:rPr>
          <w:rFonts w:ascii="Times New Roman" w:hAnsi="Times New Roman" w:cs="Times New Roman"/>
          <w:sz w:val="24"/>
          <w:szCs w:val="24"/>
        </w:rPr>
        <w:t xml:space="preserve"> </w:t>
      </w:r>
      <w:r w:rsidRPr="001B7985">
        <w:rPr>
          <w:rFonts w:ascii="Times New Roman" w:hAnsi="Times New Roman" w:cs="Times New Roman"/>
          <w:sz w:val="24"/>
          <w:szCs w:val="24"/>
        </w:rPr>
        <w:t>год «12 шагов к успеху» от 09.04.2021г. № 93  с изменениями от 31.08.2023г.  № 273;</w:t>
      </w:r>
    </w:p>
    <w:p w:rsidR="001B7985" w:rsidRPr="001B7985" w:rsidRDefault="001B7985" w:rsidP="001B798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985">
        <w:rPr>
          <w:rFonts w:ascii="Times New Roman" w:hAnsi="Times New Roman" w:cs="Times New Roman"/>
          <w:sz w:val="24"/>
          <w:szCs w:val="24"/>
        </w:rPr>
        <w:t>Лицензия на осуществление образовательной деятельности от 29.06.2020 г. №11471;</w:t>
      </w:r>
    </w:p>
    <w:p w:rsidR="001B7985" w:rsidRPr="001B7985" w:rsidRDefault="001B7985" w:rsidP="001B798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985">
        <w:rPr>
          <w:rFonts w:ascii="Times New Roman" w:hAnsi="Times New Roman" w:cs="Times New Roman"/>
          <w:sz w:val="24"/>
          <w:szCs w:val="24"/>
        </w:rPr>
        <w:t>Свидетельство о государственной аккредитации от 27.04.15г. № 1170;</w:t>
      </w:r>
    </w:p>
    <w:p w:rsidR="001B7985" w:rsidRPr="001B7985" w:rsidRDefault="001B7985" w:rsidP="001B798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985">
        <w:rPr>
          <w:rFonts w:ascii="Times New Roman" w:hAnsi="Times New Roman" w:cs="Times New Roman"/>
          <w:sz w:val="24"/>
          <w:szCs w:val="24"/>
        </w:rPr>
        <w:t>Правила внутреннего распорядка лагеря дневного пребывания;</w:t>
      </w:r>
    </w:p>
    <w:p w:rsidR="001B7985" w:rsidRPr="001B7985" w:rsidRDefault="001B7985" w:rsidP="001B798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985">
        <w:rPr>
          <w:rFonts w:ascii="Times New Roman" w:hAnsi="Times New Roman" w:cs="Times New Roman"/>
          <w:sz w:val="24"/>
          <w:szCs w:val="24"/>
        </w:rPr>
        <w:t>Правила по технике безопасности, пожарной безопасности;</w:t>
      </w:r>
    </w:p>
    <w:p w:rsidR="001B7985" w:rsidRPr="001B7985" w:rsidRDefault="001B7985" w:rsidP="001B798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985">
        <w:rPr>
          <w:rFonts w:ascii="Times New Roman" w:hAnsi="Times New Roman" w:cs="Times New Roman"/>
          <w:sz w:val="24"/>
          <w:szCs w:val="24"/>
        </w:rPr>
        <w:t>Рекомендации по профилактике детского травматизма, предупреждению несчастных случаев с детьми.</w:t>
      </w:r>
    </w:p>
    <w:p w:rsidR="001B7985" w:rsidRPr="001B7985" w:rsidRDefault="001B7985" w:rsidP="001B798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985">
        <w:rPr>
          <w:rFonts w:ascii="Times New Roman" w:hAnsi="Times New Roman" w:cs="Times New Roman"/>
          <w:sz w:val="24"/>
          <w:szCs w:val="24"/>
        </w:rPr>
        <w:t xml:space="preserve">Также учитывались документы, необходимые для организации летнего школьного лагеря: </w:t>
      </w:r>
    </w:p>
    <w:p w:rsidR="001B7985" w:rsidRPr="001B7985" w:rsidRDefault="001B7985" w:rsidP="001B798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985">
        <w:rPr>
          <w:rFonts w:ascii="Times New Roman" w:hAnsi="Times New Roman" w:cs="Times New Roman"/>
          <w:sz w:val="24"/>
          <w:szCs w:val="24"/>
        </w:rPr>
        <w:t>Приказ об организации ЛДП «О назначении ответственных лиц по подготовке к летней озд</w:t>
      </w:r>
      <w:r>
        <w:rPr>
          <w:rFonts w:ascii="Times New Roman" w:hAnsi="Times New Roman" w:cs="Times New Roman"/>
          <w:sz w:val="24"/>
          <w:szCs w:val="24"/>
        </w:rPr>
        <w:t xml:space="preserve">оровительной кампании </w:t>
      </w:r>
      <w:r w:rsidRPr="007D04B0">
        <w:rPr>
          <w:rFonts w:ascii="Times New Roman" w:hAnsi="Times New Roman" w:cs="Times New Roman"/>
          <w:sz w:val="24"/>
          <w:szCs w:val="24"/>
        </w:rPr>
        <w:t xml:space="preserve">«Лето-2025»» от </w:t>
      </w:r>
      <w:r w:rsidR="007D04B0" w:rsidRPr="007D04B0">
        <w:rPr>
          <w:rFonts w:ascii="Times New Roman" w:hAnsi="Times New Roman" w:cs="Times New Roman"/>
          <w:sz w:val="24"/>
          <w:szCs w:val="24"/>
        </w:rPr>
        <w:t>28</w:t>
      </w:r>
      <w:r w:rsidRPr="007D04B0">
        <w:rPr>
          <w:rFonts w:ascii="Times New Roman" w:hAnsi="Times New Roman" w:cs="Times New Roman"/>
          <w:sz w:val="24"/>
          <w:szCs w:val="24"/>
        </w:rPr>
        <w:t>.03.202</w:t>
      </w:r>
      <w:r w:rsidR="007C129F" w:rsidRPr="007D04B0">
        <w:rPr>
          <w:rFonts w:ascii="Times New Roman" w:hAnsi="Times New Roman" w:cs="Times New Roman"/>
          <w:sz w:val="24"/>
          <w:szCs w:val="24"/>
        </w:rPr>
        <w:t xml:space="preserve">5 </w:t>
      </w:r>
      <w:r w:rsidR="007D04B0" w:rsidRPr="007D04B0">
        <w:rPr>
          <w:rFonts w:ascii="Times New Roman" w:hAnsi="Times New Roman" w:cs="Times New Roman"/>
          <w:sz w:val="24"/>
          <w:szCs w:val="24"/>
        </w:rPr>
        <w:t xml:space="preserve">г. № </w:t>
      </w:r>
      <w:r w:rsidRPr="007D04B0">
        <w:rPr>
          <w:rFonts w:ascii="Times New Roman" w:hAnsi="Times New Roman" w:cs="Times New Roman"/>
          <w:sz w:val="24"/>
          <w:szCs w:val="24"/>
        </w:rPr>
        <w:t>9</w:t>
      </w:r>
      <w:r w:rsidR="007D04B0" w:rsidRPr="007D04B0">
        <w:rPr>
          <w:rFonts w:ascii="Times New Roman" w:hAnsi="Times New Roman" w:cs="Times New Roman"/>
          <w:sz w:val="24"/>
          <w:szCs w:val="24"/>
        </w:rPr>
        <w:t>3</w:t>
      </w:r>
      <w:r w:rsidRPr="007D04B0">
        <w:rPr>
          <w:rFonts w:ascii="Times New Roman" w:hAnsi="Times New Roman" w:cs="Times New Roman"/>
          <w:sz w:val="24"/>
          <w:szCs w:val="24"/>
        </w:rPr>
        <w:t>р;</w:t>
      </w:r>
    </w:p>
    <w:p w:rsidR="001B7985" w:rsidRPr="001B7985" w:rsidRDefault="001B7985" w:rsidP="001B798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985">
        <w:rPr>
          <w:rFonts w:ascii="Times New Roman" w:hAnsi="Times New Roman" w:cs="Times New Roman"/>
          <w:sz w:val="24"/>
          <w:szCs w:val="24"/>
        </w:rPr>
        <w:t>Медицинские книжки с отметкой о прохождении медкомиссии для кадрового состава площадки;</w:t>
      </w:r>
    </w:p>
    <w:p w:rsidR="001B7985" w:rsidRPr="001B7985" w:rsidRDefault="001B7985" w:rsidP="001B798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985">
        <w:rPr>
          <w:rFonts w:ascii="Times New Roman" w:hAnsi="Times New Roman" w:cs="Times New Roman"/>
          <w:sz w:val="24"/>
          <w:szCs w:val="24"/>
        </w:rPr>
        <w:t>Журналы проведения инструктажа по технике безопасности;</w:t>
      </w:r>
    </w:p>
    <w:p w:rsidR="001B7985" w:rsidRPr="001B7985" w:rsidRDefault="001B7985" w:rsidP="001B798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985">
        <w:rPr>
          <w:rFonts w:ascii="Times New Roman" w:hAnsi="Times New Roman" w:cs="Times New Roman"/>
          <w:sz w:val="24"/>
          <w:szCs w:val="24"/>
        </w:rPr>
        <w:t>Инструкции: по ТБ, по оказанию первой доврачебной медицинской помощи, о порядке перевозок организованных групп детей и учащихся;</w:t>
      </w:r>
    </w:p>
    <w:p w:rsidR="001B7985" w:rsidRPr="001B7985" w:rsidRDefault="001B7985" w:rsidP="001B798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985">
        <w:rPr>
          <w:rFonts w:ascii="Times New Roman" w:hAnsi="Times New Roman" w:cs="Times New Roman"/>
          <w:sz w:val="24"/>
          <w:szCs w:val="24"/>
        </w:rPr>
        <w:t>Кадровый состав ЛДП;</w:t>
      </w:r>
    </w:p>
    <w:p w:rsidR="001B7985" w:rsidRPr="001B7985" w:rsidRDefault="001B7985" w:rsidP="001B798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985">
        <w:rPr>
          <w:rFonts w:ascii="Times New Roman" w:hAnsi="Times New Roman" w:cs="Times New Roman"/>
          <w:sz w:val="24"/>
          <w:szCs w:val="24"/>
        </w:rPr>
        <w:t>Режим дня (согласно СанПин);</w:t>
      </w:r>
    </w:p>
    <w:p w:rsidR="001B7985" w:rsidRPr="001B7985" w:rsidRDefault="001B7985" w:rsidP="001B798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985">
        <w:rPr>
          <w:rFonts w:ascii="Times New Roman" w:hAnsi="Times New Roman" w:cs="Times New Roman"/>
          <w:sz w:val="24"/>
          <w:szCs w:val="24"/>
        </w:rPr>
        <w:t>Акт о при</w:t>
      </w:r>
      <w:r w:rsidR="00187E5C">
        <w:rPr>
          <w:rFonts w:ascii="Times New Roman" w:hAnsi="Times New Roman" w:cs="Times New Roman"/>
          <w:sz w:val="24"/>
          <w:szCs w:val="24"/>
        </w:rPr>
        <w:t>е</w:t>
      </w:r>
      <w:r w:rsidRPr="001B7985">
        <w:rPr>
          <w:rFonts w:ascii="Times New Roman" w:hAnsi="Times New Roman" w:cs="Times New Roman"/>
          <w:sz w:val="24"/>
          <w:szCs w:val="24"/>
        </w:rPr>
        <w:t>мке ЛДП;</w:t>
      </w:r>
    </w:p>
    <w:p w:rsidR="001B7985" w:rsidRPr="001B7985" w:rsidRDefault="001B7985" w:rsidP="001B798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985">
        <w:rPr>
          <w:rFonts w:ascii="Times New Roman" w:hAnsi="Times New Roman" w:cs="Times New Roman"/>
          <w:sz w:val="24"/>
          <w:szCs w:val="24"/>
        </w:rPr>
        <w:t>Заявления от родителей;</w:t>
      </w:r>
    </w:p>
    <w:p w:rsidR="001B7985" w:rsidRPr="001B7985" w:rsidRDefault="001B7985" w:rsidP="001B798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985">
        <w:rPr>
          <w:rFonts w:ascii="Times New Roman" w:hAnsi="Times New Roman" w:cs="Times New Roman"/>
          <w:sz w:val="24"/>
          <w:szCs w:val="24"/>
        </w:rPr>
        <w:t>Должностные инструкции работников;</w:t>
      </w:r>
    </w:p>
    <w:p w:rsidR="001B7985" w:rsidRPr="001B7985" w:rsidRDefault="001B7985" w:rsidP="001B798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985">
        <w:rPr>
          <w:rFonts w:ascii="Times New Roman" w:hAnsi="Times New Roman" w:cs="Times New Roman"/>
          <w:sz w:val="24"/>
          <w:szCs w:val="24"/>
        </w:rPr>
        <w:t>Списки детей;</w:t>
      </w:r>
    </w:p>
    <w:p w:rsidR="001B7985" w:rsidRPr="001B7985" w:rsidRDefault="001B7985" w:rsidP="001B798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985">
        <w:rPr>
          <w:rFonts w:ascii="Times New Roman" w:hAnsi="Times New Roman" w:cs="Times New Roman"/>
          <w:sz w:val="24"/>
          <w:szCs w:val="24"/>
        </w:rPr>
        <w:t>Табель уч</w:t>
      </w:r>
      <w:r w:rsidR="00187E5C">
        <w:rPr>
          <w:rFonts w:ascii="Times New Roman" w:hAnsi="Times New Roman" w:cs="Times New Roman"/>
          <w:sz w:val="24"/>
          <w:szCs w:val="24"/>
        </w:rPr>
        <w:t>е</w:t>
      </w:r>
      <w:r w:rsidRPr="001B7985">
        <w:rPr>
          <w:rFonts w:ascii="Times New Roman" w:hAnsi="Times New Roman" w:cs="Times New Roman"/>
          <w:sz w:val="24"/>
          <w:szCs w:val="24"/>
        </w:rPr>
        <w:t>та посещаемости;</w:t>
      </w:r>
    </w:p>
    <w:p w:rsidR="001B7985" w:rsidRPr="001B7985" w:rsidRDefault="001B7985" w:rsidP="001B798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7985">
        <w:rPr>
          <w:rFonts w:ascii="Times New Roman" w:hAnsi="Times New Roman" w:cs="Times New Roman"/>
          <w:sz w:val="24"/>
          <w:szCs w:val="24"/>
        </w:rPr>
        <w:t>Программа    содержательной    деятельности    и    плана мероприятий.</w:t>
      </w:r>
    </w:p>
    <w:p w:rsidR="00747630" w:rsidRPr="005B292D" w:rsidRDefault="00251561" w:rsidP="005B292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П</w:t>
      </w:r>
      <w:r w:rsidRPr="005B292D">
        <w:rPr>
          <w:rFonts w:ascii="Times New Roman" w:hAnsi="Times New Roman" w:cs="Times New Roman"/>
          <w:color w:val="000000"/>
          <w:sz w:val="24"/>
          <w:szCs w:val="24"/>
        </w:rPr>
        <w:t>рограмма по своей направленности является комплексной, т. е. включает в себя разноплановую деятельность, объединяет различные направления оздоровления, отдыха и воспитания детей в условиях оздоровительного лагеря.</w:t>
      </w:r>
      <w:r w:rsidR="00FA171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B292D">
        <w:rPr>
          <w:rFonts w:ascii="Times New Roman" w:hAnsi="Times New Roman" w:cs="Times New Roman"/>
          <w:color w:val="000000"/>
          <w:sz w:val="24"/>
          <w:szCs w:val="24"/>
        </w:rPr>
        <w:t>По продолжительности</w:t>
      </w:r>
      <w:r w:rsidR="00FA171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B292D">
        <w:rPr>
          <w:rFonts w:ascii="Times New Roman" w:hAnsi="Times New Roman" w:cs="Times New Roman"/>
          <w:color w:val="000000"/>
          <w:sz w:val="24"/>
          <w:szCs w:val="24"/>
        </w:rPr>
        <w:t>Программа «</w:t>
      </w:r>
      <w:r w:rsidR="00435875" w:rsidRPr="005B292D">
        <w:rPr>
          <w:rFonts w:ascii="Times New Roman" w:hAnsi="Times New Roman" w:cs="Times New Roman"/>
          <w:color w:val="000000"/>
          <w:sz w:val="24"/>
          <w:szCs w:val="24"/>
        </w:rPr>
        <w:t>Театр</w:t>
      </w:r>
      <w:r w:rsidR="007C2FC4">
        <w:rPr>
          <w:rFonts w:ascii="Times New Roman" w:hAnsi="Times New Roman" w:cs="Times New Roman"/>
          <w:color w:val="000000"/>
          <w:sz w:val="24"/>
          <w:szCs w:val="24"/>
        </w:rPr>
        <w:t xml:space="preserve"> Победы</w:t>
      </w:r>
      <w:r w:rsidR="00435875" w:rsidRPr="005B292D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FA171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B292D">
        <w:rPr>
          <w:rFonts w:ascii="Times New Roman" w:hAnsi="Times New Roman" w:cs="Times New Roman"/>
          <w:color w:val="000000"/>
          <w:sz w:val="24"/>
          <w:szCs w:val="24"/>
        </w:rPr>
        <w:t xml:space="preserve">является краткосрочной, </w:t>
      </w:r>
      <w:r w:rsidR="00D50A49" w:rsidRPr="005B292D">
        <w:rPr>
          <w:rFonts w:ascii="Times New Roman" w:hAnsi="Times New Roman" w:cs="Times New Roman"/>
          <w:color w:val="000000"/>
          <w:sz w:val="24"/>
          <w:szCs w:val="24"/>
        </w:rPr>
        <w:t xml:space="preserve">т.е. реализуется в течение </w:t>
      </w:r>
      <w:r w:rsidRPr="005B292D">
        <w:rPr>
          <w:rFonts w:ascii="Times New Roman" w:hAnsi="Times New Roman" w:cs="Times New Roman"/>
          <w:color w:val="000000"/>
          <w:sz w:val="24"/>
          <w:szCs w:val="24"/>
        </w:rPr>
        <w:t>одной лагерной</w:t>
      </w:r>
      <w:r w:rsidR="00D50A49" w:rsidRPr="005B292D">
        <w:rPr>
          <w:rFonts w:ascii="Times New Roman" w:hAnsi="Times New Roman" w:cs="Times New Roman"/>
          <w:color w:val="000000"/>
          <w:sz w:val="24"/>
          <w:szCs w:val="24"/>
        </w:rPr>
        <w:t xml:space="preserve"> смены: с 0</w:t>
      </w:r>
      <w:r w:rsidR="007C2FC4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D50A49" w:rsidRPr="005B292D">
        <w:rPr>
          <w:rFonts w:ascii="Times New Roman" w:hAnsi="Times New Roman" w:cs="Times New Roman"/>
          <w:color w:val="000000"/>
          <w:sz w:val="24"/>
          <w:szCs w:val="24"/>
        </w:rPr>
        <w:t>.06.</w:t>
      </w:r>
      <w:r w:rsidR="007C2FC4">
        <w:rPr>
          <w:rFonts w:ascii="Times New Roman" w:hAnsi="Times New Roman" w:cs="Times New Roman"/>
          <w:color w:val="000000"/>
          <w:sz w:val="24"/>
          <w:szCs w:val="24"/>
        </w:rPr>
        <w:t xml:space="preserve">25 </w:t>
      </w:r>
      <w:r w:rsidR="00D50A49" w:rsidRPr="005B292D">
        <w:rPr>
          <w:rFonts w:ascii="Times New Roman" w:hAnsi="Times New Roman" w:cs="Times New Roman"/>
          <w:color w:val="000000"/>
          <w:sz w:val="24"/>
          <w:szCs w:val="24"/>
        </w:rPr>
        <w:t xml:space="preserve">г. по </w:t>
      </w:r>
      <w:r w:rsidR="00106DCD" w:rsidRPr="005B292D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435875" w:rsidRPr="005B292D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D50A49" w:rsidRPr="005B292D">
        <w:rPr>
          <w:rFonts w:ascii="Times New Roman" w:hAnsi="Times New Roman" w:cs="Times New Roman"/>
          <w:color w:val="000000"/>
          <w:sz w:val="24"/>
          <w:szCs w:val="24"/>
        </w:rPr>
        <w:t>.06.</w:t>
      </w:r>
      <w:r w:rsidR="007C2FC4">
        <w:rPr>
          <w:rFonts w:ascii="Times New Roman" w:hAnsi="Times New Roman" w:cs="Times New Roman"/>
          <w:color w:val="000000"/>
          <w:sz w:val="24"/>
          <w:szCs w:val="24"/>
        </w:rPr>
        <w:t xml:space="preserve">25 </w:t>
      </w:r>
      <w:r w:rsidR="00D50A49" w:rsidRPr="005B292D">
        <w:rPr>
          <w:rFonts w:ascii="Times New Roman" w:hAnsi="Times New Roman" w:cs="Times New Roman"/>
          <w:color w:val="000000"/>
          <w:sz w:val="24"/>
          <w:szCs w:val="24"/>
        </w:rPr>
        <w:t xml:space="preserve">г. (18 дней). </w:t>
      </w:r>
    </w:p>
    <w:p w:rsidR="00EF0CC5" w:rsidRPr="005B292D" w:rsidRDefault="00152784" w:rsidP="005B292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Основной состав лагеря – это обучающиеся МБОУ СОШ №</w:t>
      </w:r>
      <w:r w:rsidR="009733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 в возрасте </w:t>
      </w:r>
      <w:r w:rsidR="007C2FC4">
        <w:rPr>
          <w:rFonts w:ascii="Times New Roman" w:eastAsia="Times New Roman" w:hAnsi="Times New Roman" w:cs="Times New Roman"/>
          <w:sz w:val="24"/>
          <w:szCs w:val="24"/>
          <w:lang w:eastAsia="ru-RU"/>
        </w:rPr>
        <w:t>6,5</w:t>
      </w:r>
      <w:r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>-1</w:t>
      </w:r>
      <w:r w:rsidR="007C2FC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лет. Деятельность воспитанников во время лагерной смены осуществляется в отрядах до 2</w:t>
      </w:r>
      <w:r w:rsidR="0097335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C2FC4">
        <w:rPr>
          <w:rFonts w:ascii="Times New Roman" w:eastAsia="Times New Roman" w:hAnsi="Times New Roman" w:cs="Times New Roman"/>
          <w:sz w:val="24"/>
          <w:szCs w:val="24"/>
          <w:lang w:eastAsia="ru-RU"/>
        </w:rPr>
        <w:t>-2</w:t>
      </w:r>
      <w:r w:rsidR="0097335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человек, где собраны дети примерно одного возраста.</w:t>
      </w:r>
    </w:p>
    <w:p w:rsidR="00251561" w:rsidRPr="005B292D" w:rsidRDefault="00251561" w:rsidP="005B292D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</w:pPr>
      <w:r w:rsidRPr="005B292D">
        <w:t>Для проведения мероприятий на базе школы созданы условия</w:t>
      </w:r>
      <w:r w:rsidR="008014AF" w:rsidRPr="005B292D">
        <w:t xml:space="preserve"> для</w:t>
      </w:r>
      <w:r w:rsidR="002A4471" w:rsidRPr="005B292D">
        <w:t xml:space="preserve"> р</w:t>
      </w:r>
      <w:r w:rsidRPr="005B292D">
        <w:t>азмещения</w:t>
      </w:r>
      <w:r w:rsidR="00FA1718">
        <w:t xml:space="preserve"> </w:t>
      </w:r>
      <w:r w:rsidRPr="005B292D">
        <w:t xml:space="preserve">участников: </w:t>
      </w:r>
      <w:r w:rsidR="002A4471" w:rsidRPr="005B292D">
        <w:t>игров</w:t>
      </w:r>
      <w:r w:rsidR="00D06C24">
        <w:t>ые комнаты</w:t>
      </w:r>
      <w:r w:rsidR="002A4471" w:rsidRPr="005B292D">
        <w:t>, кружковой кабинет,</w:t>
      </w:r>
      <w:r w:rsidR="00FA1718">
        <w:t xml:space="preserve"> </w:t>
      </w:r>
      <w:r w:rsidR="002A4471" w:rsidRPr="005B292D">
        <w:t>библиотека, столовая, спортивная площадка, спортивны</w:t>
      </w:r>
      <w:r w:rsidR="00686611" w:rsidRPr="005B292D">
        <w:t>е</w:t>
      </w:r>
      <w:r w:rsidR="002A4471" w:rsidRPr="005B292D">
        <w:t xml:space="preserve"> зал</w:t>
      </w:r>
      <w:r w:rsidR="00686611" w:rsidRPr="005B292D">
        <w:t>ы</w:t>
      </w:r>
      <w:r w:rsidR="002A4471" w:rsidRPr="005B292D">
        <w:t xml:space="preserve">, актовый зал, медицинский кабинет. </w:t>
      </w:r>
      <w:r w:rsidR="00973357" w:rsidRPr="005B292D">
        <w:t>Д</w:t>
      </w:r>
      <w:r w:rsidR="00593BB4" w:rsidRPr="005B292D">
        <w:t>ля</w:t>
      </w:r>
      <w:r w:rsidR="00973357">
        <w:t xml:space="preserve"> </w:t>
      </w:r>
      <w:r w:rsidR="00593BB4" w:rsidRPr="005B292D">
        <w:t>проведения мероприятий вне помещения школы,</w:t>
      </w:r>
      <w:r w:rsidR="00F50924" w:rsidRPr="005B292D">
        <w:t xml:space="preserve"> основными социальными партнерами летнего оздоровительного лагеря</w:t>
      </w:r>
      <w:r w:rsidR="00FA1718">
        <w:t xml:space="preserve"> </w:t>
      </w:r>
      <w:r w:rsidR="00593BB4" w:rsidRPr="005B292D">
        <w:t>«Улыбка»</w:t>
      </w:r>
      <w:r w:rsidR="00F50924" w:rsidRPr="005B292D">
        <w:t xml:space="preserve"> являются:</w:t>
      </w:r>
      <w:r w:rsidR="00FA1718">
        <w:t xml:space="preserve"> </w:t>
      </w:r>
      <w:r w:rsidR="00975A63" w:rsidRPr="005B292D">
        <w:t>МАУ «</w:t>
      </w:r>
      <w:r w:rsidR="00F50924" w:rsidRPr="005B292D">
        <w:t xml:space="preserve">ДК «Родина», МБОУ ДОД ГЦДТ, </w:t>
      </w:r>
      <w:r w:rsidR="0009527B" w:rsidRPr="005B292D">
        <w:t>МБУ «Бердский историко-художественный музей»</w:t>
      </w:r>
      <w:r w:rsidR="003F6345" w:rsidRPr="005B292D">
        <w:t xml:space="preserve">, </w:t>
      </w:r>
      <w:r w:rsidR="00975A63" w:rsidRPr="005B292D">
        <w:t>Детская библиотека (</w:t>
      </w:r>
      <w:r w:rsidR="002A4471" w:rsidRPr="005B292D">
        <w:t>филиал №3</w:t>
      </w:r>
      <w:r w:rsidR="00975A63" w:rsidRPr="005B292D">
        <w:t>)</w:t>
      </w:r>
      <w:r w:rsidR="002A4471" w:rsidRPr="005B292D">
        <w:t xml:space="preserve">, </w:t>
      </w:r>
      <w:r w:rsidR="00975A63" w:rsidRPr="005B292D">
        <w:t xml:space="preserve">СК </w:t>
      </w:r>
      <w:r w:rsidR="002A4471" w:rsidRPr="005B292D">
        <w:t>«ЗимаЛето»,</w:t>
      </w:r>
      <w:r w:rsidR="00FA1718">
        <w:t xml:space="preserve"> </w:t>
      </w:r>
      <w:r w:rsidR="003F6823" w:rsidRPr="005B292D">
        <w:rPr>
          <w:bCs/>
        </w:rPr>
        <w:t xml:space="preserve">МАОУ ДОД ДООЦТ </w:t>
      </w:r>
      <w:r w:rsidR="00C57D3B" w:rsidRPr="005B292D">
        <w:rPr>
          <w:bCs/>
        </w:rPr>
        <w:t>«Юность»</w:t>
      </w:r>
      <w:r w:rsidR="0009527B" w:rsidRPr="005B292D">
        <w:rPr>
          <w:bCs/>
        </w:rPr>
        <w:t>,</w:t>
      </w:r>
      <w:r w:rsidR="00FA1718">
        <w:rPr>
          <w:bCs/>
        </w:rPr>
        <w:t xml:space="preserve"> </w:t>
      </w:r>
      <w:r w:rsidR="00975A63" w:rsidRPr="005B292D">
        <w:t>П</w:t>
      </w:r>
      <w:r w:rsidR="003F6345" w:rsidRPr="005B292D">
        <w:t>ожарная часть №</w:t>
      </w:r>
      <w:r w:rsidR="00FA1718">
        <w:t xml:space="preserve"> </w:t>
      </w:r>
      <w:r w:rsidR="003F6345" w:rsidRPr="005B292D">
        <w:t xml:space="preserve">32, </w:t>
      </w:r>
      <w:r w:rsidR="00975A63" w:rsidRPr="005B292D">
        <w:t>Д</w:t>
      </w:r>
      <w:r w:rsidR="003F6345" w:rsidRPr="005B292D">
        <w:t>етская поликлиника №2</w:t>
      </w:r>
      <w:r w:rsidR="00832BFE" w:rsidRPr="005B292D">
        <w:t>,</w:t>
      </w:r>
      <w:r w:rsidR="00FA1718">
        <w:t xml:space="preserve"> </w:t>
      </w:r>
      <w:r w:rsidR="00832BFE" w:rsidRPr="005B292D">
        <w:rPr>
          <w:bCs/>
        </w:rPr>
        <w:t>родительская общественность.</w:t>
      </w:r>
    </w:p>
    <w:p w:rsidR="00E06B08" w:rsidRPr="005B292D" w:rsidRDefault="00C57D3B" w:rsidP="005B292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Отдых обучающихся в летний период организован</w:t>
      </w:r>
      <w:r w:rsidR="008A365A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так, чтобы</w:t>
      </w:r>
      <w:r w:rsidR="00637F5A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можно было</w:t>
      </w:r>
      <w:r w:rsidR="008A365A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наиболее полно и ярко раскрыть естественную потребность </w:t>
      </w:r>
      <w:r w:rsidR="0085496B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ребенка </w:t>
      </w:r>
      <w:r w:rsidR="008A365A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в с</w:t>
      </w:r>
      <w:r w:rsidR="0085496B">
        <w:rPr>
          <w:rFonts w:ascii="Times New Roman" w:hAnsi="Times New Roman" w:cs="Times New Roman"/>
          <w:color w:val="000000"/>
          <w:spacing w:val="-1"/>
          <w:sz w:val="24"/>
          <w:szCs w:val="24"/>
        </w:rPr>
        <w:t>амовыражении</w:t>
      </w:r>
      <w:r w:rsidR="008A365A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, предоставить детям возможность роста и сам</w:t>
      </w:r>
      <w:r w:rsidR="00296B82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осовершенствования, преодолеть </w:t>
      </w:r>
      <w:r w:rsidR="008A365A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труд</w:t>
      </w:r>
      <w:r w:rsidR="006D4226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ности </w:t>
      </w:r>
      <w:r w:rsidR="008A365A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возрастных проблем. </w:t>
      </w:r>
      <w:r w:rsidR="008A365A" w:rsidRPr="0085496B">
        <w:rPr>
          <w:rFonts w:ascii="Times New Roman" w:hAnsi="Times New Roman" w:cs="Times New Roman"/>
          <w:color w:val="000000"/>
          <w:spacing w:val="-1"/>
          <w:sz w:val="24"/>
          <w:szCs w:val="24"/>
        </w:rPr>
        <w:t>Реализация программы осуществляется через организаци</w:t>
      </w:r>
      <w:r w:rsidR="00CA4D84" w:rsidRPr="0085496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ю различных видов </w:t>
      </w:r>
      <w:r w:rsidR="006D4226" w:rsidRPr="0085496B">
        <w:rPr>
          <w:rFonts w:ascii="Times New Roman" w:hAnsi="Times New Roman" w:cs="Times New Roman"/>
          <w:color w:val="000000"/>
          <w:spacing w:val="-1"/>
          <w:sz w:val="24"/>
          <w:szCs w:val="24"/>
        </w:rPr>
        <w:t>деятельности:</w:t>
      </w:r>
      <w:r w:rsidR="0085496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:rsidR="00CA4D84" w:rsidRPr="005B292D" w:rsidRDefault="00CA4D84" w:rsidP="005B292D">
      <w:pPr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  <w:t>массовые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:        </w:t>
      </w:r>
    </w:p>
    <w:p w:rsidR="00C57D3B" w:rsidRPr="005B292D" w:rsidRDefault="00CA4D84" w:rsidP="005B292D">
      <w:pPr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праздники,</w:t>
      </w:r>
      <w:r w:rsidR="0085496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конкурсы, экскурсии, спортивные соревнования,</w:t>
      </w:r>
      <w:r w:rsidR="00547019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спектакли,</w:t>
      </w:r>
      <w:r w:rsidR="0085496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КТД.</w:t>
      </w:r>
    </w:p>
    <w:p w:rsidR="00C57D3B" w:rsidRPr="005B292D" w:rsidRDefault="00CA4D84" w:rsidP="005B292D">
      <w:pPr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  <w:t>групповые:</w:t>
      </w:r>
    </w:p>
    <w:p w:rsidR="00CA4D84" w:rsidRPr="005B292D" w:rsidRDefault="00CA4D84" w:rsidP="005B292D">
      <w:pPr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отрядные огоньки, КТД, беседы, спортивно-оздоровительные процедуры, создание и реализация проектов, работа кружков и секций.</w:t>
      </w:r>
    </w:p>
    <w:p w:rsidR="00CA4D84" w:rsidRPr="005B292D" w:rsidRDefault="00CA4D84" w:rsidP="005B292D">
      <w:pPr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  <w:u w:val="single"/>
        </w:rPr>
        <w:t>индивидуальные:</w:t>
      </w:r>
    </w:p>
    <w:p w:rsidR="00CA4D84" w:rsidRPr="005B292D" w:rsidRDefault="00CA4D84" w:rsidP="005B292D">
      <w:pPr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индивидуальные беседы, </w:t>
      </w:r>
      <w:r w:rsidR="00012398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создание и реализация проектов, личные спортивные или творческие достижения.</w:t>
      </w:r>
    </w:p>
    <w:p w:rsidR="00124B7B" w:rsidRDefault="00124B7B" w:rsidP="005B292D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Принципы</w:t>
      </w:r>
      <w:r w:rsidR="0085496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6D4226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деятельности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(построение оздоровительно-образовательного и</w:t>
      </w:r>
      <w:r w:rsidR="0085496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воспитательного пространства)</w:t>
      </w:r>
      <w:r w:rsidR="006D4226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:</w:t>
      </w:r>
    </w:p>
    <w:p w:rsidR="00CD50AF" w:rsidRPr="00CD50AF" w:rsidRDefault="00CD50AF" w:rsidP="00016754">
      <w:pPr>
        <w:pStyle w:val="a4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CD50A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Принцип исторической достоверности: </w:t>
      </w:r>
      <w:r w:rsidR="00267483">
        <w:rPr>
          <w:rFonts w:ascii="Times New Roman" w:hAnsi="Times New Roman" w:cs="Times New Roman"/>
          <w:color w:val="000000"/>
          <w:spacing w:val="-1"/>
          <w:sz w:val="24"/>
          <w:szCs w:val="24"/>
        </w:rPr>
        <w:t>в</w:t>
      </w:r>
      <w:r w:rsidRPr="00CD50AF">
        <w:rPr>
          <w:rFonts w:ascii="Times New Roman" w:hAnsi="Times New Roman" w:cs="Times New Roman"/>
          <w:color w:val="000000"/>
          <w:spacing w:val="-1"/>
          <w:sz w:val="24"/>
          <w:szCs w:val="24"/>
        </w:rPr>
        <w:t>ся информация, используемая в программе, должна быть достоверной и основываться на исторических фактах. Важно избегать искажения истории и формировать у детей объективное представление о событиях Великой Отечественной войны.</w:t>
      </w:r>
    </w:p>
    <w:p w:rsidR="00CD50AF" w:rsidRPr="00CD50AF" w:rsidRDefault="00CD50AF" w:rsidP="00016754">
      <w:pPr>
        <w:pStyle w:val="a4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CD50A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Принцип доступности и наглядности: </w:t>
      </w:r>
      <w:r w:rsidR="00267483">
        <w:rPr>
          <w:rFonts w:ascii="Times New Roman" w:hAnsi="Times New Roman" w:cs="Times New Roman"/>
          <w:color w:val="000000"/>
          <w:spacing w:val="-1"/>
          <w:sz w:val="24"/>
          <w:szCs w:val="24"/>
        </w:rPr>
        <w:t>м</w:t>
      </w:r>
      <w:r w:rsidRPr="00CD50AF">
        <w:rPr>
          <w:rFonts w:ascii="Times New Roman" w:hAnsi="Times New Roman" w:cs="Times New Roman"/>
          <w:color w:val="000000"/>
          <w:spacing w:val="-1"/>
          <w:sz w:val="24"/>
          <w:szCs w:val="24"/>
        </w:rPr>
        <w:t>атериал должен быть представлен в доступной для детей форме, с учетом их возраста и уровня развития. Использование наглядных материалов, интерактивных игр, театральных постановок поможет лучше усвоить информацию.</w:t>
      </w:r>
    </w:p>
    <w:p w:rsidR="00CD50AF" w:rsidRPr="00CD50AF" w:rsidRDefault="00CD50AF" w:rsidP="00016754">
      <w:pPr>
        <w:pStyle w:val="a4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CD50A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Принцип активности и деятельностного подхода: </w:t>
      </w:r>
      <w:r w:rsidR="00267483">
        <w:rPr>
          <w:rFonts w:ascii="Times New Roman" w:hAnsi="Times New Roman" w:cs="Times New Roman"/>
          <w:color w:val="000000"/>
          <w:spacing w:val="-1"/>
          <w:sz w:val="24"/>
          <w:szCs w:val="24"/>
        </w:rPr>
        <w:t>д</w:t>
      </w:r>
      <w:r w:rsidRPr="00CD50AF">
        <w:rPr>
          <w:rFonts w:ascii="Times New Roman" w:hAnsi="Times New Roman" w:cs="Times New Roman"/>
          <w:color w:val="000000"/>
          <w:spacing w:val="-1"/>
          <w:sz w:val="24"/>
          <w:szCs w:val="24"/>
        </w:rPr>
        <w:t>ети должны быть активными участниками программы, а не пассивными слушателями. Важно вовлекать их в творческую деятельность, исследовательскую работу, проектную деятельность.</w:t>
      </w:r>
    </w:p>
    <w:p w:rsidR="00CD50AF" w:rsidRPr="00CD50AF" w:rsidRDefault="00CD50AF" w:rsidP="00016754">
      <w:pPr>
        <w:pStyle w:val="a4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CD50AF">
        <w:rPr>
          <w:rFonts w:ascii="Times New Roman" w:hAnsi="Times New Roman" w:cs="Times New Roman"/>
          <w:color w:val="000000"/>
          <w:spacing w:val="-1"/>
          <w:sz w:val="24"/>
          <w:szCs w:val="24"/>
        </w:rPr>
        <w:lastRenderedPageBreak/>
        <w:t>Принцип творческой свободы и самовыражения: Программа должна предоставлять детям возможность для творческой реализации, самовыражения и развития индивидуальности. Важно поощрять инициативу, фантазию и нестандартное мышление.</w:t>
      </w:r>
    </w:p>
    <w:p w:rsidR="00CD50AF" w:rsidRPr="00CD50AF" w:rsidRDefault="00CD50AF" w:rsidP="00016754">
      <w:pPr>
        <w:pStyle w:val="a4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CD50A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Принцип коллективности и сотрудничества: </w:t>
      </w:r>
      <w:r w:rsidR="00F82886">
        <w:rPr>
          <w:rFonts w:ascii="Times New Roman" w:hAnsi="Times New Roman" w:cs="Times New Roman"/>
          <w:color w:val="000000"/>
          <w:spacing w:val="-1"/>
          <w:sz w:val="24"/>
          <w:szCs w:val="24"/>
        </w:rPr>
        <w:t>т</w:t>
      </w:r>
      <w:r w:rsidRPr="00CD50AF">
        <w:rPr>
          <w:rFonts w:ascii="Times New Roman" w:hAnsi="Times New Roman" w:cs="Times New Roman"/>
          <w:color w:val="000000"/>
          <w:spacing w:val="-1"/>
          <w:sz w:val="24"/>
          <w:szCs w:val="24"/>
        </w:rPr>
        <w:t>еатральная деятельность предполагает работу в команде. Программа должна способствовать развитию навыков сотрудничества, взаимопомощи, умения работать в коллективе.</w:t>
      </w:r>
    </w:p>
    <w:p w:rsidR="00CD50AF" w:rsidRPr="00CD50AF" w:rsidRDefault="00CD50AF" w:rsidP="00016754">
      <w:pPr>
        <w:pStyle w:val="a4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CD50AF">
        <w:rPr>
          <w:rFonts w:ascii="Times New Roman" w:hAnsi="Times New Roman" w:cs="Times New Roman"/>
          <w:color w:val="000000"/>
          <w:spacing w:val="-1"/>
          <w:sz w:val="24"/>
          <w:szCs w:val="24"/>
        </w:rPr>
        <w:t>Принцип патриотического воспитания: Программа должна способствовать формированию у детей патриотических чувств, любви к Родине, уважения к истории и героическому прошлому.</w:t>
      </w:r>
    </w:p>
    <w:p w:rsidR="00CD50AF" w:rsidRPr="00CD50AF" w:rsidRDefault="00CD50AF" w:rsidP="00016754">
      <w:pPr>
        <w:pStyle w:val="a4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CD50AF">
        <w:rPr>
          <w:rFonts w:ascii="Times New Roman" w:hAnsi="Times New Roman" w:cs="Times New Roman"/>
          <w:color w:val="000000"/>
          <w:spacing w:val="-1"/>
          <w:sz w:val="24"/>
          <w:szCs w:val="24"/>
        </w:rPr>
        <w:t>Принцип гуманизма и толерантности: Программа должна воспитывать у детей уважение к другим народам и культурам, неприятие любых форм дискриминации и нетерпимости.</w:t>
      </w:r>
    </w:p>
    <w:p w:rsidR="00CD50AF" w:rsidRPr="00CD50AF" w:rsidRDefault="00CD50AF" w:rsidP="00016754">
      <w:pPr>
        <w:pStyle w:val="a4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CD50AF">
        <w:rPr>
          <w:rFonts w:ascii="Times New Roman" w:hAnsi="Times New Roman" w:cs="Times New Roman"/>
          <w:color w:val="000000"/>
          <w:spacing w:val="-1"/>
          <w:sz w:val="24"/>
          <w:szCs w:val="24"/>
        </w:rPr>
        <w:t>Принцип развития эмоционального интеллекта: Программа должна способствовать развитию у детей эмпатии, сопереживания, умения понимать и управлять своими эмоциями.</w:t>
      </w:r>
    </w:p>
    <w:p w:rsidR="0023202B" w:rsidRPr="0023202B" w:rsidRDefault="0023202B" w:rsidP="00016754">
      <w:pPr>
        <w:pStyle w:val="a4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3202B">
        <w:rPr>
          <w:rFonts w:ascii="Times New Roman" w:hAnsi="Times New Roman" w:cs="Times New Roman"/>
          <w:color w:val="000000"/>
          <w:spacing w:val="-1"/>
          <w:sz w:val="24"/>
          <w:szCs w:val="24"/>
        </w:rPr>
        <w:t>Принцип интеграции: Программа должна интегрировать различные виды деятельности: театральную, музыкальную, литературную, художественную, исследовательскую.</w:t>
      </w:r>
    </w:p>
    <w:p w:rsidR="00F82886" w:rsidRPr="005B292D" w:rsidRDefault="00F82886" w:rsidP="00973357">
      <w:pPr>
        <w:pStyle w:val="a4"/>
        <w:numPr>
          <w:ilvl w:val="0"/>
          <w:numId w:val="4"/>
        </w:numPr>
        <w:spacing w:after="0" w:line="360" w:lineRule="auto"/>
        <w:ind w:left="723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Принцип анализа и синтеза. В ходе смены проводятся различные диагностические исследования. Предметом педагогической диагностики могут быть следующие темы:</w:t>
      </w:r>
    </w:p>
    <w:p w:rsidR="00F82886" w:rsidRPr="005B292D" w:rsidRDefault="00F82886" w:rsidP="00F82886">
      <w:pPr>
        <w:pStyle w:val="a4"/>
        <w:spacing w:after="0" w:line="360" w:lineRule="auto"/>
        <w:ind w:left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степень включенности воспитанников в игру, удержание детьми игровых ролей и позиций;</w:t>
      </w:r>
    </w:p>
    <w:p w:rsidR="00F82886" w:rsidRPr="005B292D" w:rsidRDefault="00F82886" w:rsidP="00F82886">
      <w:pPr>
        <w:pStyle w:val="a4"/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изменение ценностных ориентаций, характера деятельности участников смены;</w:t>
      </w:r>
    </w:p>
    <w:p w:rsidR="00F82886" w:rsidRDefault="00F82886" w:rsidP="00F8288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результативность смены.</w:t>
      </w:r>
      <w:r w:rsidRPr="00F82886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:rsidR="00F82886" w:rsidRPr="005B292D" w:rsidRDefault="00F82886" w:rsidP="00F8288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В течение смены важно обращать внимание на чувства воспитанников, их настроение.</w:t>
      </w:r>
    </w:p>
    <w:p w:rsidR="00CD50AF" w:rsidRPr="005B292D" w:rsidRDefault="00CD50AF" w:rsidP="00CD50AF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CD50A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Соблюдение этих принципов позволит создать эффективную и интересную программу </w:t>
      </w:r>
      <w:r w:rsidR="00C65356">
        <w:rPr>
          <w:rFonts w:ascii="Times New Roman" w:hAnsi="Times New Roman" w:cs="Times New Roman"/>
          <w:color w:val="000000"/>
          <w:spacing w:val="-1"/>
          <w:sz w:val="24"/>
          <w:szCs w:val="24"/>
        </w:rPr>
        <w:t>«Театр Победы»</w:t>
      </w:r>
      <w:r w:rsidRPr="00CD50AF">
        <w:rPr>
          <w:rFonts w:ascii="Times New Roman" w:hAnsi="Times New Roman" w:cs="Times New Roman"/>
          <w:color w:val="000000"/>
          <w:spacing w:val="-1"/>
          <w:sz w:val="24"/>
          <w:szCs w:val="24"/>
        </w:rPr>
        <w:t>, которая поможет детям не только узнать о Великой Отечественной войне, но и прочувствовать ее значение, сформировать патриотические чувства и нравственные ценности.</w:t>
      </w:r>
    </w:p>
    <w:p w:rsidR="006D4226" w:rsidRPr="005B292D" w:rsidRDefault="006D4226" w:rsidP="005B292D">
      <w:pPr>
        <w:tabs>
          <w:tab w:val="right" w:leader="underscore" w:pos="640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Социальный паспорт детей:</w:t>
      </w:r>
    </w:p>
    <w:p w:rsidR="006D4226" w:rsidRPr="005B292D" w:rsidRDefault="00023E91" w:rsidP="005B292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за смену в школьном оздоровительном лагере с дневным пребыванием отдохнет </w:t>
      </w:r>
      <w:r w:rsidR="006674BA">
        <w:rPr>
          <w:rFonts w:ascii="Times New Roman" w:eastAsia="Times New Roman" w:hAnsi="Times New Roman" w:cs="Times New Roman"/>
          <w:sz w:val="24"/>
          <w:szCs w:val="24"/>
          <w:lang w:eastAsia="ru-RU"/>
        </w:rPr>
        <w:t>106</w:t>
      </w:r>
      <w:r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детей. </w:t>
      </w:r>
      <w:r w:rsidR="0035590A"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Особое внимание уделяется детям</w:t>
      </w:r>
      <w:r w:rsidR="007266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семей участников СВО;</w:t>
      </w:r>
      <w:r w:rsidR="0035590A"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малообеспеченных</w:t>
      </w:r>
      <w:r w:rsidR="007266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семей</w:t>
      </w:r>
      <w:r w:rsidR="00C6535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35590A"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многодетных семей</w:t>
      </w:r>
      <w:r w:rsidR="00C6535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35590A"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семей, оказавшихся в трудной жизненной ситуации</w:t>
      </w:r>
      <w:r w:rsidR="00C6535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35590A"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семей, имеющих родителей-пенсионеров, инвалидов. Более подробный социальный паспорт детей составляется после того, как от родителей </w:t>
      </w:r>
      <w:r w:rsidR="00AF62F0"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будут </w:t>
      </w:r>
      <w:r w:rsidR="0035590A"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C6535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даны</w:t>
      </w:r>
      <w:r w:rsidR="00C65356" w:rsidRPr="00C65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65356"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заявления</w:t>
      </w:r>
      <w:r w:rsidR="00C65356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прием в лагерь дневного пребывания завершится</w:t>
      </w:r>
      <w:r w:rsidR="0035590A"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tbl>
      <w:tblPr>
        <w:tblW w:w="101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0"/>
        <w:gridCol w:w="1400"/>
        <w:gridCol w:w="992"/>
        <w:gridCol w:w="992"/>
        <w:gridCol w:w="1134"/>
        <w:gridCol w:w="1072"/>
        <w:gridCol w:w="1480"/>
        <w:gridCol w:w="879"/>
        <w:gridCol w:w="1275"/>
      </w:tblGrid>
      <w:tr w:rsidR="00C60345" w:rsidRPr="005B292D" w:rsidTr="00C60345">
        <w:trPr>
          <w:cantSplit/>
          <w:jc w:val="center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60345" w:rsidRPr="00F6260F" w:rsidRDefault="00C60345" w:rsidP="00F6260F">
            <w:pPr>
              <w:tabs>
                <w:tab w:val="left" w:pos="1080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60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 детей</w:t>
            </w:r>
          </w:p>
        </w:tc>
        <w:tc>
          <w:tcPr>
            <w:tcW w:w="92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345" w:rsidRPr="00F6260F" w:rsidRDefault="00C60345" w:rsidP="00F6260F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60F">
              <w:rPr>
                <w:rFonts w:ascii="Times New Roman" w:hAnsi="Times New Roman" w:cs="Times New Roman"/>
                <w:sz w:val="20"/>
                <w:szCs w:val="20"/>
              </w:rPr>
              <w:t>В т.ч. нуждающихся в особой защите государства</w:t>
            </w:r>
          </w:p>
        </w:tc>
      </w:tr>
      <w:tr w:rsidR="00C60345" w:rsidRPr="005B292D" w:rsidTr="00F6260F">
        <w:trPr>
          <w:cantSplit/>
          <w:trHeight w:val="1495"/>
          <w:jc w:val="center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345" w:rsidRPr="00F6260F" w:rsidRDefault="00C60345" w:rsidP="00F626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60345" w:rsidRPr="00F6260F" w:rsidRDefault="00C60345" w:rsidP="00F6260F">
            <w:pPr>
              <w:tabs>
                <w:tab w:val="left" w:pos="1080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60F">
              <w:rPr>
                <w:rFonts w:ascii="Times New Roman" w:hAnsi="Times New Roman" w:cs="Times New Roman"/>
                <w:sz w:val="20"/>
                <w:szCs w:val="20"/>
              </w:rPr>
              <w:t>Дети-сироты и дети, оставшиеся без попечения родителей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60345" w:rsidRPr="00F6260F" w:rsidRDefault="00C60345" w:rsidP="00F6260F">
            <w:pPr>
              <w:tabs>
                <w:tab w:val="left" w:pos="1080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60F">
              <w:rPr>
                <w:rFonts w:ascii="Times New Roman" w:hAnsi="Times New Roman" w:cs="Times New Roman"/>
                <w:sz w:val="20"/>
                <w:szCs w:val="20"/>
              </w:rPr>
              <w:t>Дети из многодетных семей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60345" w:rsidRPr="00F6260F" w:rsidRDefault="00C60345" w:rsidP="00F6260F">
            <w:pPr>
              <w:tabs>
                <w:tab w:val="left" w:pos="1080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60F">
              <w:rPr>
                <w:rFonts w:ascii="Times New Roman" w:hAnsi="Times New Roman" w:cs="Times New Roman"/>
                <w:sz w:val="20"/>
                <w:szCs w:val="20"/>
              </w:rPr>
              <w:t>Дети из малообеспеченных семей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60345" w:rsidRPr="00F6260F" w:rsidRDefault="00C60345" w:rsidP="00F6260F">
            <w:pPr>
              <w:tabs>
                <w:tab w:val="left" w:pos="1080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60F">
              <w:rPr>
                <w:rFonts w:ascii="Times New Roman" w:hAnsi="Times New Roman" w:cs="Times New Roman"/>
                <w:sz w:val="20"/>
                <w:szCs w:val="20"/>
              </w:rPr>
              <w:t>Дети из неполных семей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60345" w:rsidRPr="00F6260F" w:rsidRDefault="00C60345" w:rsidP="00F6260F">
            <w:pPr>
              <w:tabs>
                <w:tab w:val="left" w:pos="1080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60F">
              <w:rPr>
                <w:rFonts w:ascii="Times New Roman" w:hAnsi="Times New Roman" w:cs="Times New Roman"/>
                <w:sz w:val="20"/>
                <w:szCs w:val="20"/>
              </w:rPr>
              <w:t>Дети с ослабленным здоровьем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60345" w:rsidRPr="00F6260F" w:rsidRDefault="00C60345" w:rsidP="00F6260F">
            <w:pPr>
              <w:tabs>
                <w:tab w:val="left" w:pos="1080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60F">
              <w:rPr>
                <w:rFonts w:ascii="Times New Roman" w:hAnsi="Times New Roman" w:cs="Times New Roman"/>
                <w:sz w:val="20"/>
                <w:szCs w:val="20"/>
              </w:rPr>
              <w:t>Дети участников локальных войн</w:t>
            </w:r>
            <w:r w:rsidR="00F6260F">
              <w:rPr>
                <w:rFonts w:ascii="Times New Roman" w:hAnsi="Times New Roman" w:cs="Times New Roman"/>
                <w:sz w:val="20"/>
                <w:szCs w:val="20"/>
              </w:rPr>
              <w:t>, участников СВО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60345" w:rsidRPr="00F6260F" w:rsidRDefault="00C60345" w:rsidP="00F6260F">
            <w:pPr>
              <w:tabs>
                <w:tab w:val="left" w:pos="1080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60F">
              <w:rPr>
                <w:rFonts w:ascii="Times New Roman" w:hAnsi="Times New Roman" w:cs="Times New Roman"/>
                <w:sz w:val="20"/>
                <w:szCs w:val="20"/>
              </w:rPr>
              <w:t>Дети группы риска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60345" w:rsidRPr="00F6260F" w:rsidRDefault="00C60345" w:rsidP="00F6260F">
            <w:pPr>
              <w:tabs>
                <w:tab w:val="left" w:pos="1080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60F">
              <w:rPr>
                <w:rFonts w:ascii="Times New Roman" w:hAnsi="Times New Roman" w:cs="Times New Roman"/>
                <w:sz w:val="20"/>
                <w:szCs w:val="20"/>
              </w:rPr>
              <w:t>Дети, состоящие на различного вида учетах</w:t>
            </w:r>
          </w:p>
        </w:tc>
      </w:tr>
      <w:tr w:rsidR="00C60345" w:rsidRPr="005B292D" w:rsidTr="00F6260F">
        <w:trPr>
          <w:cantSplit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345" w:rsidRPr="005B292D" w:rsidRDefault="006674BA" w:rsidP="005B292D">
            <w:pPr>
              <w:tabs>
                <w:tab w:val="left" w:pos="108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345" w:rsidRPr="005B292D" w:rsidRDefault="00C60345" w:rsidP="005B292D">
            <w:pPr>
              <w:tabs>
                <w:tab w:val="left" w:pos="108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345" w:rsidRPr="005B292D" w:rsidRDefault="00C60345" w:rsidP="005B292D">
            <w:pPr>
              <w:tabs>
                <w:tab w:val="left" w:pos="108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345" w:rsidRPr="005B292D" w:rsidRDefault="00C60345" w:rsidP="005B292D">
            <w:pPr>
              <w:tabs>
                <w:tab w:val="left" w:pos="108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345" w:rsidRPr="005B292D" w:rsidRDefault="00C60345" w:rsidP="005B292D">
            <w:pPr>
              <w:tabs>
                <w:tab w:val="left" w:pos="108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345" w:rsidRPr="005B292D" w:rsidRDefault="00C60345" w:rsidP="005B292D">
            <w:pPr>
              <w:tabs>
                <w:tab w:val="left" w:pos="108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345" w:rsidRPr="005B292D" w:rsidRDefault="00C60345" w:rsidP="005B292D">
            <w:pPr>
              <w:tabs>
                <w:tab w:val="left" w:pos="108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345" w:rsidRPr="005B292D" w:rsidRDefault="00C60345" w:rsidP="005B292D">
            <w:pPr>
              <w:tabs>
                <w:tab w:val="left" w:pos="108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345" w:rsidRPr="005B292D" w:rsidRDefault="00C60345" w:rsidP="005B292D">
            <w:pPr>
              <w:tabs>
                <w:tab w:val="left" w:pos="1080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47630" w:rsidRPr="005B292D" w:rsidRDefault="00747630" w:rsidP="005B292D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</w:p>
    <w:p w:rsidR="003F4990" w:rsidRPr="005B292D" w:rsidRDefault="003F4990" w:rsidP="00345E7A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II. МОДЕЛЬ ОРГАНИЗАЦИИ ЛАГЕРЯ</w:t>
      </w:r>
    </w:p>
    <w:p w:rsidR="00E747C9" w:rsidRPr="005B292D" w:rsidRDefault="00E747C9" w:rsidP="00345E7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b/>
          <w:color w:val="000000"/>
          <w:spacing w:val="-1"/>
          <w:lang w:eastAsia="en-US"/>
        </w:rPr>
      </w:pPr>
      <w:r w:rsidRPr="005B292D">
        <w:rPr>
          <w:rFonts w:eastAsiaTheme="minorHAnsi"/>
          <w:color w:val="000000"/>
          <w:spacing w:val="-1"/>
          <w:lang w:eastAsia="en-US"/>
        </w:rPr>
        <w:t>Для эфф</w:t>
      </w:r>
      <w:r w:rsidR="00B955F2" w:rsidRPr="005B292D">
        <w:rPr>
          <w:rFonts w:eastAsiaTheme="minorHAnsi"/>
          <w:color w:val="000000"/>
          <w:spacing w:val="-1"/>
          <w:lang w:eastAsia="en-US"/>
        </w:rPr>
        <w:t>ективной </w:t>
      </w:r>
      <w:r w:rsidRPr="005B292D">
        <w:rPr>
          <w:rFonts w:eastAsiaTheme="minorHAnsi"/>
          <w:color w:val="000000"/>
          <w:spacing w:val="-1"/>
          <w:lang w:eastAsia="en-US"/>
        </w:rPr>
        <w:t xml:space="preserve">работы в лагере активно </w:t>
      </w:r>
      <w:r w:rsidR="00345E7A" w:rsidRPr="00345E7A">
        <w:rPr>
          <w:rFonts w:eastAsia="Calibri"/>
          <w:color w:val="000000"/>
          <w:spacing w:val="-1"/>
          <w:szCs w:val="28"/>
        </w:rPr>
        <w:t xml:space="preserve">используется методика КТД. </w:t>
      </w:r>
    </w:p>
    <w:p w:rsidR="00345E7A" w:rsidRPr="005A175E" w:rsidRDefault="00E747C9" w:rsidP="00345E7A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5B292D">
        <w:rPr>
          <w:color w:val="000000"/>
          <w:spacing w:val="-1"/>
        </w:rPr>
        <w:t xml:space="preserve">     </w:t>
      </w:r>
      <w:r w:rsidRPr="005B292D">
        <w:rPr>
          <w:color w:val="000000"/>
          <w:spacing w:val="-1"/>
        </w:rPr>
        <w:tab/>
      </w:r>
      <w:r w:rsidR="00345E7A" w:rsidRPr="00345E7A">
        <w:rPr>
          <w:rFonts w:ascii="Times New Roman" w:eastAsia="Calibri" w:hAnsi="Times New Roman" w:cs="Times New Roman"/>
          <w:color w:val="000000"/>
          <w:spacing w:val="-1"/>
          <w:sz w:val="24"/>
          <w:szCs w:val="28"/>
        </w:rPr>
        <w:t>Коллективно-творческая деятельность – это совместная деятельность детей и взрослых, направленная на развитие навыков социального взаимодействия, творческих способностей и интеллекта, а также формирование организаторских способностей каждого участника деятельности.</w:t>
      </w:r>
      <w:r w:rsidR="00345E7A">
        <w:rPr>
          <w:rFonts w:ascii="Times New Roman" w:eastAsia="Calibri" w:hAnsi="Times New Roman" w:cs="Times New Roman"/>
          <w:color w:val="000000"/>
          <w:spacing w:val="-1"/>
          <w:sz w:val="24"/>
          <w:szCs w:val="28"/>
        </w:rPr>
        <w:t xml:space="preserve"> </w:t>
      </w:r>
    </w:p>
    <w:p w:rsidR="00E747C9" w:rsidRPr="005B292D" w:rsidRDefault="00E747C9" w:rsidP="00345E7A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5B292D">
        <w:rPr>
          <w:rFonts w:eastAsiaTheme="minorHAnsi"/>
          <w:color w:val="000000"/>
          <w:spacing w:val="-1"/>
          <w:lang w:eastAsia="en-US"/>
        </w:rPr>
        <w:t xml:space="preserve">В сфере воспитания коллективно-творческие дела уже на протяжении десятилетий занимают свое особое место. Эта методика, прекрасно учитывающая психологию </w:t>
      </w:r>
      <w:r w:rsidR="00084F67" w:rsidRPr="005B292D">
        <w:rPr>
          <w:rFonts w:eastAsiaTheme="minorHAnsi"/>
          <w:color w:val="000000"/>
          <w:spacing w:val="-1"/>
          <w:lang w:eastAsia="en-US"/>
        </w:rPr>
        <w:t>младшего школьного</w:t>
      </w:r>
      <w:r w:rsidR="00AF62F0" w:rsidRPr="005B292D">
        <w:rPr>
          <w:rFonts w:eastAsiaTheme="minorHAnsi"/>
          <w:color w:val="000000"/>
          <w:spacing w:val="-1"/>
          <w:lang w:eastAsia="en-US"/>
        </w:rPr>
        <w:t xml:space="preserve"> возраста, действительно</w:t>
      </w:r>
      <w:r w:rsidRPr="005B292D">
        <w:rPr>
          <w:rFonts w:eastAsiaTheme="minorHAnsi"/>
          <w:color w:val="000000"/>
          <w:spacing w:val="-1"/>
          <w:lang w:eastAsia="en-US"/>
        </w:rPr>
        <w:t xml:space="preserve"> способна творить чудеса. </w:t>
      </w:r>
      <w:r w:rsidR="003E6657" w:rsidRPr="003E6657">
        <w:rPr>
          <w:rFonts w:eastAsiaTheme="minorHAnsi"/>
          <w:color w:val="000000"/>
          <w:spacing w:val="-1"/>
          <w:lang w:eastAsia="en-US"/>
        </w:rPr>
        <w:t>Коллективн</w:t>
      </w:r>
      <w:r w:rsidR="00EE68E7">
        <w:rPr>
          <w:rFonts w:eastAsiaTheme="minorHAnsi"/>
          <w:color w:val="000000"/>
          <w:spacing w:val="-1"/>
          <w:lang w:eastAsia="en-US"/>
        </w:rPr>
        <w:t>ые</w:t>
      </w:r>
      <w:r w:rsidR="003E6657" w:rsidRPr="003E6657">
        <w:rPr>
          <w:rFonts w:eastAsiaTheme="minorHAnsi"/>
          <w:color w:val="000000"/>
          <w:spacing w:val="-1"/>
          <w:lang w:eastAsia="en-US"/>
        </w:rPr>
        <w:t xml:space="preserve"> творческ</w:t>
      </w:r>
      <w:r w:rsidR="00EE68E7">
        <w:rPr>
          <w:rFonts w:eastAsiaTheme="minorHAnsi"/>
          <w:color w:val="000000"/>
          <w:spacing w:val="-1"/>
          <w:lang w:eastAsia="en-US"/>
        </w:rPr>
        <w:t>ие</w:t>
      </w:r>
      <w:r w:rsidR="003E6657" w:rsidRPr="003E6657">
        <w:rPr>
          <w:rFonts w:eastAsiaTheme="minorHAnsi"/>
          <w:color w:val="000000"/>
          <w:spacing w:val="-1"/>
          <w:lang w:eastAsia="en-US"/>
        </w:rPr>
        <w:t xml:space="preserve"> дел</w:t>
      </w:r>
      <w:r w:rsidR="00EE68E7">
        <w:rPr>
          <w:rFonts w:eastAsiaTheme="minorHAnsi"/>
          <w:color w:val="000000"/>
          <w:spacing w:val="-1"/>
          <w:lang w:eastAsia="en-US"/>
        </w:rPr>
        <w:t>а</w:t>
      </w:r>
      <w:r w:rsidR="003E6657" w:rsidRPr="003E6657">
        <w:rPr>
          <w:rFonts w:eastAsiaTheme="minorHAnsi"/>
          <w:color w:val="000000"/>
          <w:spacing w:val="-1"/>
          <w:lang w:eastAsia="en-US"/>
        </w:rPr>
        <w:t xml:space="preserve"> </w:t>
      </w:r>
      <w:r w:rsidR="007821DA">
        <w:rPr>
          <w:rFonts w:eastAsiaTheme="minorHAnsi"/>
          <w:color w:val="000000"/>
          <w:spacing w:val="-1"/>
          <w:lang w:eastAsia="en-US"/>
        </w:rPr>
        <w:t xml:space="preserve">для младших школьников – </w:t>
      </w:r>
      <w:r w:rsidR="003E6657" w:rsidRPr="003E6657">
        <w:rPr>
          <w:rFonts w:eastAsiaTheme="minorHAnsi"/>
          <w:color w:val="000000"/>
          <w:spacing w:val="-1"/>
          <w:lang w:eastAsia="en-US"/>
        </w:rPr>
        <w:t>это организация яркой, интересной и запоминающейся деятельности, основанной на общих переживаниях и совместном творчестве.</w:t>
      </w:r>
    </w:p>
    <w:p w:rsidR="00E747C9" w:rsidRPr="005B292D" w:rsidRDefault="00E747C9" w:rsidP="005B292D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color w:val="000000"/>
          <w:spacing w:val="-1"/>
          <w:lang w:eastAsia="en-US"/>
        </w:rPr>
      </w:pPr>
      <w:r w:rsidRPr="005B292D">
        <w:rPr>
          <w:rFonts w:eastAsiaTheme="minorHAnsi"/>
          <w:color w:val="000000"/>
          <w:spacing w:val="-1"/>
          <w:lang w:eastAsia="en-US"/>
        </w:rPr>
        <w:t>Виды КТД:</w:t>
      </w:r>
    </w:p>
    <w:p w:rsidR="00E747C9" w:rsidRDefault="004D46A3" w:rsidP="005B292D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color w:val="000000"/>
          <w:spacing w:val="-1"/>
          <w:lang w:eastAsia="en-US"/>
        </w:rPr>
      </w:pPr>
      <w:r w:rsidRPr="005B292D">
        <w:rPr>
          <w:rFonts w:eastAsiaTheme="minorHAnsi"/>
          <w:color w:val="000000"/>
          <w:spacing w:val="-1"/>
          <w:lang w:eastAsia="en-US"/>
        </w:rPr>
        <w:t>1. </w:t>
      </w:r>
      <w:r w:rsidR="00F8711A" w:rsidRPr="00F8711A">
        <w:rPr>
          <w:rFonts w:eastAsiaTheme="minorHAnsi"/>
          <w:color w:val="000000"/>
          <w:spacing w:val="-1"/>
          <w:lang w:eastAsia="en-US"/>
        </w:rPr>
        <w:t xml:space="preserve">Игры </w:t>
      </w:r>
      <w:r w:rsidR="00F8711A">
        <w:rPr>
          <w:rFonts w:eastAsiaTheme="minorHAnsi"/>
          <w:color w:val="000000"/>
          <w:spacing w:val="-1"/>
          <w:lang w:eastAsia="en-US"/>
        </w:rPr>
        <w:t>(к</w:t>
      </w:r>
      <w:r w:rsidR="00F8711A" w:rsidRPr="00F8711A">
        <w:rPr>
          <w:rFonts w:eastAsiaTheme="minorHAnsi"/>
          <w:color w:val="000000"/>
          <w:spacing w:val="-1"/>
          <w:lang w:eastAsia="en-US"/>
        </w:rPr>
        <w:t>весты, спортивные соревнования, интеллектуальные игры</w:t>
      </w:r>
      <w:r w:rsidR="00F8711A">
        <w:rPr>
          <w:rFonts w:eastAsiaTheme="minorHAnsi"/>
          <w:color w:val="000000"/>
          <w:spacing w:val="-1"/>
          <w:lang w:eastAsia="en-US"/>
        </w:rPr>
        <w:t>)</w:t>
      </w:r>
      <w:r w:rsidR="00F8711A" w:rsidRPr="00F8711A">
        <w:rPr>
          <w:rFonts w:eastAsiaTheme="minorHAnsi"/>
          <w:color w:val="000000"/>
          <w:spacing w:val="-1"/>
          <w:lang w:eastAsia="en-US"/>
        </w:rPr>
        <w:t>.</w:t>
      </w:r>
    </w:p>
    <w:p w:rsidR="007821DA" w:rsidRPr="005B292D" w:rsidRDefault="00F8711A" w:rsidP="005B292D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color w:val="000000"/>
          <w:spacing w:val="-1"/>
          <w:lang w:eastAsia="en-US"/>
        </w:rPr>
      </w:pPr>
      <w:r>
        <w:rPr>
          <w:rFonts w:eastAsiaTheme="minorHAnsi"/>
          <w:color w:val="000000"/>
          <w:spacing w:val="-1"/>
          <w:lang w:eastAsia="en-US"/>
        </w:rPr>
        <w:t>2. Художественно-творческие дела</w:t>
      </w:r>
      <w:r w:rsidR="007821DA" w:rsidRPr="007821DA">
        <w:rPr>
          <w:rFonts w:eastAsiaTheme="minorHAnsi"/>
          <w:color w:val="000000"/>
          <w:spacing w:val="-1"/>
          <w:lang w:eastAsia="en-US"/>
        </w:rPr>
        <w:t xml:space="preserve"> </w:t>
      </w:r>
      <w:r>
        <w:rPr>
          <w:rFonts w:eastAsiaTheme="minorHAnsi"/>
          <w:color w:val="000000"/>
          <w:spacing w:val="-1"/>
          <w:lang w:eastAsia="en-US"/>
        </w:rPr>
        <w:t>(</w:t>
      </w:r>
      <w:r w:rsidR="007821DA">
        <w:rPr>
          <w:rFonts w:eastAsiaTheme="minorHAnsi"/>
          <w:color w:val="000000"/>
          <w:spacing w:val="-1"/>
          <w:lang w:eastAsia="en-US"/>
        </w:rPr>
        <w:t>п</w:t>
      </w:r>
      <w:r w:rsidR="007821DA" w:rsidRPr="007821DA">
        <w:rPr>
          <w:rFonts w:eastAsiaTheme="minorHAnsi"/>
          <w:color w:val="000000"/>
          <w:spacing w:val="-1"/>
          <w:lang w:eastAsia="en-US"/>
        </w:rPr>
        <w:t>остановка спектаклей, создание</w:t>
      </w:r>
      <w:r w:rsidR="005B76C1">
        <w:rPr>
          <w:rFonts w:eastAsiaTheme="minorHAnsi"/>
          <w:color w:val="000000"/>
          <w:spacing w:val="-1"/>
          <w:lang w:eastAsia="en-US"/>
        </w:rPr>
        <w:t xml:space="preserve"> афиш, декораций,</w:t>
      </w:r>
      <w:r w:rsidR="007821DA" w:rsidRPr="007821DA">
        <w:rPr>
          <w:rFonts w:eastAsiaTheme="minorHAnsi"/>
          <w:color w:val="000000"/>
          <w:spacing w:val="-1"/>
          <w:lang w:eastAsia="en-US"/>
        </w:rPr>
        <w:t xml:space="preserve"> поделок</w:t>
      </w:r>
      <w:r w:rsidR="007821DA">
        <w:rPr>
          <w:rFonts w:eastAsiaTheme="minorHAnsi"/>
          <w:color w:val="000000"/>
          <w:spacing w:val="-1"/>
          <w:lang w:eastAsia="en-US"/>
        </w:rPr>
        <w:t>,</w:t>
      </w:r>
      <w:r w:rsidR="007821DA" w:rsidRPr="007821DA">
        <w:rPr>
          <w:rFonts w:eastAsiaTheme="minorHAnsi"/>
          <w:color w:val="000000"/>
          <w:spacing w:val="-1"/>
          <w:lang w:eastAsia="en-US"/>
        </w:rPr>
        <w:t xml:space="preserve"> рисунков, </w:t>
      </w:r>
      <w:r w:rsidR="007821DA">
        <w:rPr>
          <w:rFonts w:eastAsiaTheme="minorHAnsi"/>
          <w:color w:val="000000"/>
          <w:spacing w:val="-1"/>
          <w:lang w:eastAsia="en-US"/>
        </w:rPr>
        <w:t>презентаций</w:t>
      </w:r>
      <w:r>
        <w:rPr>
          <w:rFonts w:eastAsiaTheme="minorHAnsi"/>
          <w:color w:val="000000"/>
          <w:spacing w:val="-1"/>
          <w:lang w:eastAsia="en-US"/>
        </w:rPr>
        <w:t xml:space="preserve"> и др.).</w:t>
      </w:r>
    </w:p>
    <w:p w:rsidR="00E747C9" w:rsidRPr="005B292D" w:rsidRDefault="004D46A3" w:rsidP="005B292D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color w:val="000000"/>
          <w:spacing w:val="-1"/>
          <w:lang w:eastAsia="en-US"/>
        </w:rPr>
      </w:pPr>
      <w:r w:rsidRPr="005B292D">
        <w:rPr>
          <w:rFonts w:eastAsiaTheme="minorHAnsi"/>
          <w:color w:val="000000"/>
          <w:spacing w:val="-1"/>
          <w:lang w:eastAsia="en-US"/>
        </w:rPr>
        <w:t>3. </w:t>
      </w:r>
      <w:r w:rsidR="00E747C9" w:rsidRPr="005B292D">
        <w:rPr>
          <w:rFonts w:eastAsiaTheme="minorHAnsi"/>
          <w:color w:val="000000"/>
          <w:spacing w:val="-1"/>
          <w:lang w:eastAsia="en-US"/>
        </w:rPr>
        <w:t>Познавательные дела (</w:t>
      </w:r>
      <w:r w:rsidR="00F8711A" w:rsidRPr="005B292D">
        <w:rPr>
          <w:rFonts w:eastAsiaTheme="minorHAnsi"/>
          <w:color w:val="000000"/>
          <w:spacing w:val="-1"/>
          <w:lang w:eastAsia="en-US"/>
        </w:rPr>
        <w:t xml:space="preserve">беседы, </w:t>
      </w:r>
      <w:r w:rsidR="00F8711A">
        <w:rPr>
          <w:rFonts w:eastAsiaTheme="minorHAnsi"/>
          <w:color w:val="000000"/>
          <w:spacing w:val="-1"/>
          <w:lang w:eastAsia="en-US"/>
        </w:rPr>
        <w:t>э</w:t>
      </w:r>
      <w:r w:rsidR="00F8711A" w:rsidRPr="00F8711A">
        <w:rPr>
          <w:rFonts w:eastAsiaTheme="minorHAnsi"/>
          <w:color w:val="000000"/>
          <w:spacing w:val="-1"/>
          <w:lang w:eastAsia="en-US"/>
        </w:rPr>
        <w:t>кскурсии, викторины, конкурсы</w:t>
      </w:r>
      <w:r w:rsidR="00E747C9" w:rsidRPr="005B292D">
        <w:rPr>
          <w:rFonts w:eastAsiaTheme="minorHAnsi"/>
          <w:color w:val="000000"/>
          <w:spacing w:val="-1"/>
          <w:lang w:eastAsia="en-US"/>
        </w:rPr>
        <w:t>)</w:t>
      </w:r>
      <w:r w:rsidR="00084F67" w:rsidRPr="005B292D">
        <w:rPr>
          <w:rFonts w:eastAsiaTheme="minorHAnsi"/>
          <w:color w:val="000000"/>
          <w:spacing w:val="-1"/>
          <w:lang w:eastAsia="en-US"/>
        </w:rPr>
        <w:t>.</w:t>
      </w:r>
    </w:p>
    <w:p w:rsidR="00E747C9" w:rsidRPr="005B292D" w:rsidRDefault="004D46A3" w:rsidP="005B292D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color w:val="000000"/>
          <w:spacing w:val="-1"/>
          <w:lang w:eastAsia="en-US"/>
        </w:rPr>
      </w:pPr>
      <w:r w:rsidRPr="005B292D">
        <w:rPr>
          <w:rFonts w:eastAsiaTheme="minorHAnsi"/>
          <w:color w:val="000000"/>
          <w:spacing w:val="-1"/>
          <w:lang w:eastAsia="en-US"/>
        </w:rPr>
        <w:t>4. </w:t>
      </w:r>
      <w:r w:rsidR="00E747C9" w:rsidRPr="005B292D">
        <w:rPr>
          <w:rFonts w:eastAsiaTheme="minorHAnsi"/>
          <w:color w:val="000000"/>
          <w:spacing w:val="-1"/>
          <w:lang w:eastAsia="en-US"/>
        </w:rPr>
        <w:t>Трудовые дела (</w:t>
      </w:r>
      <w:r w:rsidR="001662D6" w:rsidRPr="005B292D">
        <w:rPr>
          <w:rFonts w:eastAsiaTheme="minorHAnsi"/>
          <w:color w:val="000000"/>
          <w:spacing w:val="-1"/>
          <w:lang w:eastAsia="en-US"/>
        </w:rPr>
        <w:t>дежурство в отряде,</w:t>
      </w:r>
      <w:r w:rsidR="007821DA">
        <w:rPr>
          <w:rFonts w:eastAsiaTheme="minorHAnsi"/>
          <w:color w:val="000000"/>
          <w:spacing w:val="-1"/>
          <w:lang w:eastAsia="en-US"/>
        </w:rPr>
        <w:t xml:space="preserve"> </w:t>
      </w:r>
      <w:r w:rsidR="003A1EB2" w:rsidRPr="005B292D">
        <w:rPr>
          <w:rFonts w:eastAsiaTheme="minorHAnsi"/>
          <w:color w:val="000000"/>
          <w:spacing w:val="-1"/>
          <w:lang w:eastAsia="en-US"/>
        </w:rPr>
        <w:t>труд</w:t>
      </w:r>
      <w:r w:rsidR="005F341F" w:rsidRPr="005B292D">
        <w:rPr>
          <w:rFonts w:eastAsiaTheme="minorHAnsi"/>
          <w:color w:val="000000"/>
          <w:spacing w:val="-1"/>
          <w:lang w:eastAsia="en-US"/>
        </w:rPr>
        <w:t xml:space="preserve">овые </w:t>
      </w:r>
      <w:r w:rsidR="003A1EB2" w:rsidRPr="005B292D">
        <w:rPr>
          <w:rFonts w:eastAsiaTheme="minorHAnsi"/>
          <w:color w:val="000000"/>
          <w:spacing w:val="-1"/>
          <w:lang w:eastAsia="en-US"/>
        </w:rPr>
        <w:t xml:space="preserve">десанты, работа в </w:t>
      </w:r>
      <w:r w:rsidR="00E75BE7" w:rsidRPr="005B292D">
        <w:rPr>
          <w:rFonts w:eastAsiaTheme="minorHAnsi"/>
          <w:color w:val="000000"/>
          <w:spacing w:val="-1"/>
          <w:lang w:eastAsia="en-US"/>
        </w:rPr>
        <w:t>«</w:t>
      </w:r>
      <w:r w:rsidR="00677DCD" w:rsidRPr="005B292D">
        <w:rPr>
          <w:rFonts w:eastAsiaTheme="minorHAnsi"/>
          <w:color w:val="000000"/>
          <w:spacing w:val="-1"/>
          <w:lang w:eastAsia="en-US"/>
        </w:rPr>
        <w:t>Т</w:t>
      </w:r>
      <w:r w:rsidR="003A1EB2" w:rsidRPr="005B292D">
        <w:rPr>
          <w:rFonts w:eastAsiaTheme="minorHAnsi"/>
          <w:color w:val="000000"/>
          <w:spacing w:val="-1"/>
          <w:lang w:eastAsia="en-US"/>
        </w:rPr>
        <w:t xml:space="preserve">ворческих </w:t>
      </w:r>
      <w:r w:rsidR="00677DCD" w:rsidRPr="005B292D">
        <w:rPr>
          <w:rFonts w:eastAsiaTheme="minorHAnsi"/>
          <w:color w:val="000000"/>
          <w:spacing w:val="-1"/>
          <w:lang w:eastAsia="en-US"/>
        </w:rPr>
        <w:t>М</w:t>
      </w:r>
      <w:r w:rsidR="003A1EB2" w:rsidRPr="005B292D">
        <w:rPr>
          <w:rFonts w:eastAsiaTheme="minorHAnsi"/>
          <w:color w:val="000000"/>
          <w:spacing w:val="-1"/>
          <w:lang w:eastAsia="en-US"/>
        </w:rPr>
        <w:t>астерских</w:t>
      </w:r>
      <w:r w:rsidR="00E75BE7" w:rsidRPr="005B292D">
        <w:rPr>
          <w:rFonts w:eastAsiaTheme="minorHAnsi"/>
          <w:color w:val="000000"/>
          <w:spacing w:val="-1"/>
          <w:lang w:eastAsia="en-US"/>
        </w:rPr>
        <w:t>»</w:t>
      </w:r>
      <w:r w:rsidR="00E747C9" w:rsidRPr="005B292D">
        <w:rPr>
          <w:rFonts w:eastAsiaTheme="minorHAnsi"/>
          <w:color w:val="000000"/>
          <w:spacing w:val="-1"/>
          <w:lang w:eastAsia="en-US"/>
        </w:rPr>
        <w:t>)</w:t>
      </w:r>
      <w:r w:rsidR="00084F67" w:rsidRPr="005B292D">
        <w:rPr>
          <w:rFonts w:eastAsiaTheme="minorHAnsi"/>
          <w:color w:val="000000"/>
          <w:spacing w:val="-1"/>
          <w:lang w:eastAsia="en-US"/>
        </w:rPr>
        <w:t>.</w:t>
      </w:r>
    </w:p>
    <w:p w:rsidR="00E747C9" w:rsidRPr="005B292D" w:rsidRDefault="00F8711A" w:rsidP="005B292D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color w:val="000000"/>
          <w:spacing w:val="-1"/>
          <w:lang w:eastAsia="en-US"/>
        </w:rPr>
      </w:pPr>
      <w:r>
        <w:rPr>
          <w:rFonts w:eastAsiaTheme="minorHAnsi"/>
          <w:color w:val="000000"/>
          <w:spacing w:val="-1"/>
          <w:lang w:eastAsia="en-US"/>
        </w:rPr>
        <w:t>5</w:t>
      </w:r>
      <w:r w:rsidR="004D46A3" w:rsidRPr="005B292D">
        <w:rPr>
          <w:rFonts w:eastAsiaTheme="minorHAnsi"/>
          <w:color w:val="000000"/>
          <w:spacing w:val="-1"/>
          <w:lang w:eastAsia="en-US"/>
        </w:rPr>
        <w:t>.  </w:t>
      </w:r>
      <w:r w:rsidR="00E747C9" w:rsidRPr="005B292D">
        <w:rPr>
          <w:rFonts w:eastAsiaTheme="minorHAnsi"/>
          <w:color w:val="000000"/>
          <w:spacing w:val="-1"/>
          <w:lang w:eastAsia="en-US"/>
        </w:rPr>
        <w:t>Спортивн</w:t>
      </w:r>
      <w:r w:rsidR="007821DA">
        <w:rPr>
          <w:rFonts w:eastAsiaTheme="minorHAnsi"/>
          <w:color w:val="000000"/>
          <w:spacing w:val="-1"/>
          <w:lang w:eastAsia="en-US"/>
        </w:rPr>
        <w:t>о-оздоровительные</w:t>
      </w:r>
      <w:r w:rsidR="00E747C9" w:rsidRPr="005B292D">
        <w:rPr>
          <w:rFonts w:eastAsiaTheme="minorHAnsi"/>
          <w:color w:val="000000"/>
          <w:spacing w:val="-1"/>
          <w:lang w:eastAsia="en-US"/>
        </w:rPr>
        <w:t xml:space="preserve"> дела (зарядк</w:t>
      </w:r>
      <w:r w:rsidR="003C7074" w:rsidRPr="005B292D">
        <w:rPr>
          <w:rFonts w:eastAsiaTheme="minorHAnsi"/>
          <w:color w:val="000000"/>
          <w:spacing w:val="-1"/>
          <w:lang w:eastAsia="en-US"/>
        </w:rPr>
        <w:t>а</w:t>
      </w:r>
      <w:r w:rsidR="00E747C9" w:rsidRPr="005B292D">
        <w:rPr>
          <w:rFonts w:eastAsiaTheme="minorHAnsi"/>
          <w:color w:val="000000"/>
          <w:spacing w:val="-1"/>
          <w:lang w:eastAsia="en-US"/>
        </w:rPr>
        <w:t xml:space="preserve">, </w:t>
      </w:r>
      <w:r w:rsidR="003C7074" w:rsidRPr="005B292D">
        <w:rPr>
          <w:rFonts w:eastAsiaTheme="minorHAnsi"/>
          <w:color w:val="000000"/>
          <w:spacing w:val="-1"/>
          <w:lang w:eastAsia="en-US"/>
        </w:rPr>
        <w:t xml:space="preserve">плавание, </w:t>
      </w:r>
      <w:r w:rsidR="00084F67" w:rsidRPr="005B292D">
        <w:rPr>
          <w:rFonts w:eastAsiaTheme="minorHAnsi"/>
          <w:color w:val="000000"/>
          <w:spacing w:val="-1"/>
          <w:lang w:eastAsia="en-US"/>
        </w:rPr>
        <w:t>«</w:t>
      </w:r>
      <w:r w:rsidR="00E747C9" w:rsidRPr="005B292D">
        <w:rPr>
          <w:rFonts w:eastAsiaTheme="minorHAnsi"/>
          <w:color w:val="000000"/>
          <w:spacing w:val="-1"/>
          <w:lang w:eastAsia="en-US"/>
        </w:rPr>
        <w:t>Веселые старты</w:t>
      </w:r>
      <w:r w:rsidR="00084F67" w:rsidRPr="005B292D">
        <w:rPr>
          <w:rFonts w:eastAsiaTheme="minorHAnsi"/>
          <w:color w:val="000000"/>
          <w:spacing w:val="-1"/>
          <w:lang w:eastAsia="en-US"/>
        </w:rPr>
        <w:t>»</w:t>
      </w:r>
      <w:r w:rsidR="00E747C9" w:rsidRPr="005B292D">
        <w:rPr>
          <w:rFonts w:eastAsiaTheme="minorHAnsi"/>
          <w:color w:val="000000"/>
          <w:spacing w:val="-1"/>
          <w:lang w:eastAsia="en-US"/>
        </w:rPr>
        <w:t xml:space="preserve">, </w:t>
      </w:r>
      <w:r w:rsidR="007821DA">
        <w:rPr>
          <w:rFonts w:eastAsiaTheme="minorHAnsi"/>
          <w:color w:val="000000"/>
          <w:spacing w:val="-1"/>
          <w:lang w:eastAsia="en-US"/>
        </w:rPr>
        <w:t xml:space="preserve">эстафеты </w:t>
      </w:r>
      <w:r w:rsidR="00E747C9" w:rsidRPr="005B292D">
        <w:rPr>
          <w:rFonts w:eastAsiaTheme="minorHAnsi"/>
          <w:color w:val="000000"/>
          <w:spacing w:val="-1"/>
          <w:lang w:eastAsia="en-US"/>
        </w:rPr>
        <w:t>и др.)</w:t>
      </w:r>
    </w:p>
    <w:p w:rsidR="004D46A3" w:rsidRPr="005B292D" w:rsidRDefault="009B5DD5" w:rsidP="00EE68E7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color w:val="000000"/>
          <w:spacing w:val="-1"/>
        </w:rPr>
      </w:pPr>
      <w:r w:rsidRPr="005B292D">
        <w:rPr>
          <w:b/>
          <w:color w:val="000000"/>
          <w:spacing w:val="-1"/>
          <w:lang w:val="en-US"/>
        </w:rPr>
        <w:t>II</w:t>
      </w:r>
      <w:r w:rsidR="004D46A3" w:rsidRPr="005B292D">
        <w:rPr>
          <w:b/>
          <w:color w:val="000000"/>
          <w:spacing w:val="-1"/>
        </w:rPr>
        <w:t>I. РАСПОРЯДОК ДНЯ</w:t>
      </w:r>
    </w:p>
    <w:p w:rsidR="004826E0" w:rsidRPr="005B292D" w:rsidRDefault="00726BF0" w:rsidP="005B292D">
      <w:pPr>
        <w:pStyle w:val="a4"/>
        <w:spacing w:after="0" w:line="360" w:lineRule="auto"/>
        <w:ind w:left="0" w:firstLine="70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В соответствии с</w:t>
      </w:r>
      <w:r w:rsidR="00803B04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Федеральным Законом о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СаНПин в школьном оздоровительном лагере</w:t>
      </w:r>
      <w:r w:rsidR="0029247F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(с </w:t>
      </w:r>
      <w:r w:rsidR="00E25910">
        <w:rPr>
          <w:rFonts w:ascii="Times New Roman" w:hAnsi="Times New Roman" w:cs="Times New Roman"/>
          <w:color w:val="000000"/>
          <w:spacing w:val="-1"/>
          <w:sz w:val="24"/>
          <w:szCs w:val="24"/>
        </w:rPr>
        <w:t>2</w:t>
      </w:r>
      <w:r w:rsidR="0029247F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-хразовым питанием)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установлен следующий распорядок дня: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20"/>
        <w:gridCol w:w="3934"/>
      </w:tblGrid>
      <w:tr w:rsidR="008835A4" w:rsidRPr="005B292D" w:rsidTr="004826E0">
        <w:tc>
          <w:tcPr>
            <w:tcW w:w="5920" w:type="dxa"/>
          </w:tcPr>
          <w:p w:rsidR="008835A4" w:rsidRPr="005B292D" w:rsidRDefault="008835A4" w:rsidP="005B292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Элементы режима дня</w:t>
            </w:r>
          </w:p>
        </w:tc>
        <w:tc>
          <w:tcPr>
            <w:tcW w:w="3934" w:type="dxa"/>
          </w:tcPr>
          <w:p w:rsidR="008835A4" w:rsidRPr="005B292D" w:rsidRDefault="008835A4" w:rsidP="005B292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Пребывание детей</w:t>
            </w:r>
          </w:p>
        </w:tc>
      </w:tr>
      <w:tr w:rsidR="008835A4" w:rsidRPr="005B292D" w:rsidTr="004826E0">
        <w:tc>
          <w:tcPr>
            <w:tcW w:w="5920" w:type="dxa"/>
          </w:tcPr>
          <w:p w:rsidR="008835A4" w:rsidRPr="005B292D" w:rsidRDefault="008835A4" w:rsidP="005B292D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Сбор детей, зарядка</w:t>
            </w:r>
          </w:p>
        </w:tc>
        <w:tc>
          <w:tcPr>
            <w:tcW w:w="3934" w:type="dxa"/>
          </w:tcPr>
          <w:p w:rsidR="008835A4" w:rsidRPr="005B292D" w:rsidRDefault="008835A4" w:rsidP="005B292D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8.30 - 9.00</w:t>
            </w:r>
          </w:p>
        </w:tc>
      </w:tr>
      <w:tr w:rsidR="008835A4" w:rsidRPr="005B292D" w:rsidTr="004826E0">
        <w:tc>
          <w:tcPr>
            <w:tcW w:w="5920" w:type="dxa"/>
          </w:tcPr>
          <w:p w:rsidR="008835A4" w:rsidRPr="005B292D" w:rsidRDefault="008835A4" w:rsidP="005B292D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Утренняя линейка</w:t>
            </w:r>
          </w:p>
        </w:tc>
        <w:tc>
          <w:tcPr>
            <w:tcW w:w="3934" w:type="dxa"/>
          </w:tcPr>
          <w:p w:rsidR="008835A4" w:rsidRPr="005B292D" w:rsidRDefault="008835A4" w:rsidP="005B292D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9.00 - 9.15</w:t>
            </w:r>
          </w:p>
        </w:tc>
      </w:tr>
      <w:tr w:rsidR="008835A4" w:rsidRPr="005B292D" w:rsidTr="004826E0">
        <w:tc>
          <w:tcPr>
            <w:tcW w:w="5920" w:type="dxa"/>
          </w:tcPr>
          <w:p w:rsidR="008835A4" w:rsidRPr="005B292D" w:rsidRDefault="008835A4" w:rsidP="005B292D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Завтрак</w:t>
            </w:r>
          </w:p>
        </w:tc>
        <w:tc>
          <w:tcPr>
            <w:tcW w:w="3934" w:type="dxa"/>
          </w:tcPr>
          <w:p w:rsidR="008835A4" w:rsidRPr="005B292D" w:rsidRDefault="008835A4" w:rsidP="001B7985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9.</w:t>
            </w:r>
            <w:r w:rsidR="001B798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30</w:t>
            </w: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- 10.00</w:t>
            </w:r>
          </w:p>
        </w:tc>
      </w:tr>
      <w:tr w:rsidR="008835A4" w:rsidRPr="005B292D" w:rsidTr="004826E0">
        <w:tc>
          <w:tcPr>
            <w:tcW w:w="5920" w:type="dxa"/>
          </w:tcPr>
          <w:p w:rsidR="004826E0" w:rsidRPr="005B292D" w:rsidRDefault="008835A4" w:rsidP="005B292D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Работа по плану отрядов, </w:t>
            </w:r>
          </w:p>
          <w:p w:rsidR="004826E0" w:rsidRPr="005B292D" w:rsidRDefault="00D24637" w:rsidP="005B292D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общественно-</w:t>
            </w:r>
            <w:r w:rsidR="008835A4"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полезный труд, </w:t>
            </w:r>
          </w:p>
          <w:p w:rsidR="008835A4" w:rsidRPr="005B292D" w:rsidRDefault="008835A4" w:rsidP="005B292D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работа кружков и секций</w:t>
            </w:r>
          </w:p>
        </w:tc>
        <w:tc>
          <w:tcPr>
            <w:tcW w:w="3934" w:type="dxa"/>
          </w:tcPr>
          <w:p w:rsidR="004826E0" w:rsidRPr="005B292D" w:rsidRDefault="004826E0" w:rsidP="005B292D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</w:p>
          <w:p w:rsidR="008835A4" w:rsidRPr="005B292D" w:rsidRDefault="008835A4" w:rsidP="00E25910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10.00 - 12.</w:t>
            </w:r>
            <w:r w:rsidR="0022796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0</w:t>
            </w: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0</w:t>
            </w:r>
          </w:p>
        </w:tc>
      </w:tr>
      <w:tr w:rsidR="008835A4" w:rsidRPr="005B292D" w:rsidTr="004826E0">
        <w:tc>
          <w:tcPr>
            <w:tcW w:w="5920" w:type="dxa"/>
          </w:tcPr>
          <w:p w:rsidR="008835A4" w:rsidRPr="005B292D" w:rsidRDefault="008835A4" w:rsidP="005B292D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Оздоровительные процедуры</w:t>
            </w:r>
          </w:p>
        </w:tc>
        <w:tc>
          <w:tcPr>
            <w:tcW w:w="3934" w:type="dxa"/>
          </w:tcPr>
          <w:p w:rsidR="008835A4" w:rsidRPr="005B292D" w:rsidRDefault="008835A4" w:rsidP="00227963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12.</w:t>
            </w:r>
            <w:r w:rsidR="0022796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0</w:t>
            </w: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0 - 13.00</w:t>
            </w:r>
          </w:p>
        </w:tc>
      </w:tr>
      <w:tr w:rsidR="008835A4" w:rsidRPr="005B292D" w:rsidTr="004826E0">
        <w:tc>
          <w:tcPr>
            <w:tcW w:w="5920" w:type="dxa"/>
          </w:tcPr>
          <w:p w:rsidR="008835A4" w:rsidRPr="005B292D" w:rsidRDefault="008835A4" w:rsidP="005B292D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lastRenderedPageBreak/>
              <w:t>Обед</w:t>
            </w:r>
          </w:p>
        </w:tc>
        <w:tc>
          <w:tcPr>
            <w:tcW w:w="3934" w:type="dxa"/>
          </w:tcPr>
          <w:p w:rsidR="008835A4" w:rsidRPr="005B292D" w:rsidRDefault="008835A4" w:rsidP="00227963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13.00 - 1</w:t>
            </w:r>
            <w:r w:rsidR="0022796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4</w:t>
            </w: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.</w:t>
            </w:r>
            <w:r w:rsidR="0022796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0</w:t>
            </w: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0</w:t>
            </w:r>
          </w:p>
        </w:tc>
      </w:tr>
      <w:tr w:rsidR="008835A4" w:rsidRPr="005B292D" w:rsidTr="004826E0">
        <w:tc>
          <w:tcPr>
            <w:tcW w:w="5920" w:type="dxa"/>
          </w:tcPr>
          <w:p w:rsidR="008835A4" w:rsidRPr="005B292D" w:rsidRDefault="00227963" w:rsidP="00E25910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Свободное время</w:t>
            </w:r>
            <w:r w:rsidR="001B1534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, прогулка, игры на свежем воздухе</w:t>
            </w:r>
          </w:p>
        </w:tc>
        <w:tc>
          <w:tcPr>
            <w:tcW w:w="3934" w:type="dxa"/>
          </w:tcPr>
          <w:p w:rsidR="008835A4" w:rsidRPr="005B292D" w:rsidRDefault="008835A4" w:rsidP="00227963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1</w:t>
            </w:r>
            <w:r w:rsidR="0022796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4</w:t>
            </w: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.</w:t>
            </w:r>
            <w:r w:rsidR="0022796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0</w:t>
            </w: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0 - 1</w:t>
            </w:r>
            <w:r w:rsidR="0022796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4</w:t>
            </w: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.</w:t>
            </w:r>
            <w:r w:rsidR="0022796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3</w:t>
            </w: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0</w:t>
            </w:r>
          </w:p>
        </w:tc>
      </w:tr>
      <w:tr w:rsidR="008835A4" w:rsidRPr="005B292D" w:rsidTr="004826E0">
        <w:tc>
          <w:tcPr>
            <w:tcW w:w="5920" w:type="dxa"/>
          </w:tcPr>
          <w:p w:rsidR="008835A4" w:rsidRPr="005B292D" w:rsidRDefault="008835A4" w:rsidP="005B292D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Уход домой</w:t>
            </w:r>
          </w:p>
        </w:tc>
        <w:tc>
          <w:tcPr>
            <w:tcW w:w="3934" w:type="dxa"/>
          </w:tcPr>
          <w:p w:rsidR="008835A4" w:rsidRPr="005B292D" w:rsidRDefault="008835A4" w:rsidP="00227963">
            <w:pPr>
              <w:pStyle w:val="a4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1</w:t>
            </w:r>
            <w:r w:rsidR="0022796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4</w:t>
            </w: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.</w:t>
            </w:r>
            <w:r w:rsidR="0022796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3</w:t>
            </w: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0</w:t>
            </w:r>
          </w:p>
        </w:tc>
      </w:tr>
    </w:tbl>
    <w:p w:rsidR="008D13EC" w:rsidRPr="005B292D" w:rsidRDefault="008D13EC" w:rsidP="005B292D">
      <w:pPr>
        <w:pStyle w:val="a4"/>
        <w:spacing w:after="0" w:line="360" w:lineRule="auto"/>
        <w:ind w:left="45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823D7" w:rsidRPr="005B292D" w:rsidRDefault="000823D7" w:rsidP="001B1534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5B292D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5B292D">
        <w:rPr>
          <w:rFonts w:ascii="Times New Roman" w:hAnsi="Times New Roman" w:cs="Times New Roman"/>
          <w:b/>
          <w:sz w:val="24"/>
          <w:szCs w:val="24"/>
        </w:rPr>
        <w:t>. ОСНОВНОЕ СОДЕРЖАНИЕ ПРОГРАММЫ</w:t>
      </w:r>
    </w:p>
    <w:p w:rsidR="000823D7" w:rsidRPr="007A77BC" w:rsidRDefault="000823D7" w:rsidP="005B292D">
      <w:pPr>
        <w:spacing w:after="0" w:line="360" w:lineRule="auto"/>
        <w:ind w:firstLine="459"/>
        <w:jc w:val="both"/>
        <w:rPr>
          <w:rFonts w:ascii="Times New Roman" w:hAnsi="Times New Roman" w:cs="Times New Roman"/>
          <w:sz w:val="24"/>
          <w:szCs w:val="24"/>
        </w:rPr>
      </w:pPr>
      <w:r w:rsidRPr="007A77BC">
        <w:rPr>
          <w:rFonts w:ascii="Times New Roman" w:hAnsi="Times New Roman" w:cs="Times New Roman"/>
          <w:sz w:val="24"/>
          <w:szCs w:val="24"/>
        </w:rPr>
        <w:t>Учитывая возрастные особенности младшего школьного возраста и значимость деятельностного подхода в воспитательном процессе, в основе механизма реализации программы лежит сюжетно-ролевая игра как ведущий тип деятельности.</w:t>
      </w:r>
    </w:p>
    <w:p w:rsidR="00930C90" w:rsidRPr="005B292D" w:rsidRDefault="00930C90" w:rsidP="005B292D">
      <w:pPr>
        <w:spacing w:after="0" w:line="360" w:lineRule="auto"/>
        <w:ind w:firstLine="459"/>
        <w:jc w:val="both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 xml:space="preserve">Самый короткий путь эмоционального раскрепощения ребенка, снятия зажатости, обучения самоконтролю, саморегуляции, чувствованию и художественному воображению – это путь через игру, фантазирование, сочинительство. Все это может дать театрализованная деятельность. Являясь наиболее распространенным видом детского творчества, именно драматизация, «основанная на действии, совершаемом самим ребенком, наиболее близко, действенно и непосредственно связывает художественное творчество с личными переживаниями» (Л.С.Выготский). </w:t>
      </w:r>
    </w:p>
    <w:p w:rsidR="00930C90" w:rsidRPr="005B292D" w:rsidRDefault="00930C90" w:rsidP="005B292D">
      <w:pPr>
        <w:spacing w:after="0" w:line="360" w:lineRule="auto"/>
        <w:ind w:firstLine="459"/>
        <w:jc w:val="both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 xml:space="preserve">Театр как вид искусства не только является средством познания жизни, но и школой нравственного и эстетического воспитания подрастающего поколения. </w:t>
      </w:r>
    </w:p>
    <w:p w:rsidR="000823D7" w:rsidRPr="005B292D" w:rsidRDefault="000823D7" w:rsidP="005B292D">
      <w:pPr>
        <w:spacing w:after="0" w:line="360" w:lineRule="auto"/>
        <w:ind w:firstLine="459"/>
        <w:jc w:val="both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 xml:space="preserve">Для того, чтобы программа заработала, нужно создать такие условия, чтобы каждый участник процесса нашел свое место, с удовольствием относился к обязанностям и поручениям, а также с радостью участвовал в предложенных мероприятиях. Поэтому в течение смены предполагается реализовать следующие направления и мероприятия продуктивной деятельности: </w:t>
      </w:r>
    </w:p>
    <w:p w:rsidR="002B1540" w:rsidRPr="005B292D" w:rsidRDefault="002B1540" w:rsidP="00016754">
      <w:pPr>
        <w:pStyle w:val="a4"/>
        <w:numPr>
          <w:ilvl w:val="0"/>
          <w:numId w:val="11"/>
        </w:numPr>
        <w:spacing w:after="0" w:line="360" w:lineRule="auto"/>
        <w:ind w:left="454"/>
        <w:jc w:val="both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>Гражданско-патриотическое:</w:t>
      </w:r>
    </w:p>
    <w:p w:rsidR="002B1540" w:rsidRPr="005B292D" w:rsidRDefault="002B1540" w:rsidP="00D77E69">
      <w:pPr>
        <w:pStyle w:val="a4"/>
        <w:numPr>
          <w:ilvl w:val="0"/>
          <w:numId w:val="13"/>
        </w:numPr>
        <w:spacing w:after="0" w:line="36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 xml:space="preserve">соревнования, </w:t>
      </w:r>
    </w:p>
    <w:p w:rsidR="002B1540" w:rsidRPr="005B292D" w:rsidRDefault="002B1540" w:rsidP="00D77E69">
      <w:pPr>
        <w:pStyle w:val="a4"/>
        <w:numPr>
          <w:ilvl w:val="0"/>
          <w:numId w:val="13"/>
        </w:numPr>
        <w:spacing w:after="0" w:line="36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 xml:space="preserve">викторины, </w:t>
      </w:r>
    </w:p>
    <w:p w:rsidR="002B1540" w:rsidRPr="005B292D" w:rsidRDefault="002B1540" w:rsidP="00D77E69">
      <w:pPr>
        <w:pStyle w:val="a4"/>
        <w:numPr>
          <w:ilvl w:val="0"/>
          <w:numId w:val="13"/>
        </w:numPr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>конкурсы, направленные на формирование патриотического воспитания,</w:t>
      </w:r>
    </w:p>
    <w:p w:rsidR="002B1540" w:rsidRPr="005B292D" w:rsidRDefault="002B1540" w:rsidP="00D77E69">
      <w:pPr>
        <w:pStyle w:val="a4"/>
        <w:numPr>
          <w:ilvl w:val="0"/>
          <w:numId w:val="13"/>
        </w:numPr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  <w:lang w:eastAsia="ru-RU"/>
        </w:rPr>
        <w:t xml:space="preserve">конкурсные мероприятия, </w:t>
      </w:r>
      <w:r w:rsidRPr="005B292D">
        <w:rPr>
          <w:rFonts w:ascii="Times New Roman" w:hAnsi="Times New Roman" w:cs="Times New Roman"/>
          <w:sz w:val="24"/>
          <w:szCs w:val="24"/>
        </w:rPr>
        <w:t>направленные на формирование гражданской позиции, воспитание любви к природе и родной истории,</w:t>
      </w:r>
    </w:p>
    <w:p w:rsidR="002B1540" w:rsidRPr="005B292D" w:rsidRDefault="002B1540" w:rsidP="00D77E69">
      <w:pPr>
        <w:pStyle w:val="a4"/>
        <w:numPr>
          <w:ilvl w:val="0"/>
          <w:numId w:val="13"/>
        </w:numPr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>посещение краеведческого музея.</w:t>
      </w:r>
    </w:p>
    <w:p w:rsidR="000823D7" w:rsidRPr="005B292D" w:rsidRDefault="000823D7" w:rsidP="00016754">
      <w:pPr>
        <w:pStyle w:val="a4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 xml:space="preserve">Художественно–эстетическое: </w:t>
      </w:r>
    </w:p>
    <w:p w:rsidR="000823D7" w:rsidRPr="005B292D" w:rsidRDefault="000823D7" w:rsidP="00016754">
      <w:pPr>
        <w:pStyle w:val="a4"/>
        <w:numPr>
          <w:ilvl w:val="0"/>
          <w:numId w:val="12"/>
        </w:numPr>
        <w:tabs>
          <w:tab w:val="left" w:pos="1134"/>
        </w:tabs>
        <w:spacing w:after="0" w:line="360" w:lineRule="auto"/>
        <w:ind w:left="709"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5B292D">
        <w:rPr>
          <w:rFonts w:ascii="Times New Roman" w:hAnsi="Times New Roman" w:cs="Times New Roman"/>
          <w:sz w:val="24"/>
          <w:szCs w:val="24"/>
          <w:lang w:eastAsia="ru-RU"/>
        </w:rPr>
        <w:t>работа кружков,</w:t>
      </w:r>
    </w:p>
    <w:p w:rsidR="000823D7" w:rsidRPr="005B292D" w:rsidRDefault="000823D7" w:rsidP="00016754">
      <w:pPr>
        <w:pStyle w:val="a4"/>
        <w:numPr>
          <w:ilvl w:val="0"/>
          <w:numId w:val="12"/>
        </w:numPr>
        <w:tabs>
          <w:tab w:val="left" w:pos="1134"/>
        </w:tabs>
        <w:spacing w:after="0" w:line="360" w:lineRule="auto"/>
        <w:ind w:left="709"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5B292D">
        <w:rPr>
          <w:rFonts w:ascii="Times New Roman" w:hAnsi="Times New Roman" w:cs="Times New Roman"/>
          <w:sz w:val="24"/>
          <w:szCs w:val="24"/>
          <w:lang w:eastAsia="ru-RU"/>
        </w:rPr>
        <w:t>концерты,</w:t>
      </w:r>
    </w:p>
    <w:p w:rsidR="000823D7" w:rsidRPr="005B292D" w:rsidRDefault="000823D7" w:rsidP="00016754">
      <w:pPr>
        <w:pStyle w:val="a4"/>
        <w:numPr>
          <w:ilvl w:val="0"/>
          <w:numId w:val="12"/>
        </w:numPr>
        <w:tabs>
          <w:tab w:val="left" w:pos="1134"/>
        </w:tabs>
        <w:spacing w:after="0" w:line="360" w:lineRule="auto"/>
        <w:ind w:left="709"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5B292D">
        <w:rPr>
          <w:rFonts w:ascii="Times New Roman" w:hAnsi="Times New Roman" w:cs="Times New Roman"/>
          <w:sz w:val="24"/>
          <w:szCs w:val="24"/>
          <w:lang w:eastAsia="ru-RU"/>
        </w:rPr>
        <w:t>КТД,</w:t>
      </w:r>
    </w:p>
    <w:p w:rsidR="000823D7" w:rsidRPr="005B292D" w:rsidRDefault="000823D7" w:rsidP="00016754">
      <w:pPr>
        <w:pStyle w:val="a4"/>
        <w:numPr>
          <w:ilvl w:val="0"/>
          <w:numId w:val="12"/>
        </w:numPr>
        <w:tabs>
          <w:tab w:val="left" w:pos="1134"/>
        </w:tabs>
        <w:spacing w:after="0" w:line="360" w:lineRule="auto"/>
        <w:ind w:left="709"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5B292D">
        <w:rPr>
          <w:rFonts w:ascii="Times New Roman" w:hAnsi="Times New Roman" w:cs="Times New Roman"/>
          <w:sz w:val="24"/>
          <w:szCs w:val="24"/>
          <w:lang w:eastAsia="ru-RU"/>
        </w:rPr>
        <w:t>выставки,</w:t>
      </w:r>
    </w:p>
    <w:p w:rsidR="000823D7" w:rsidRPr="005B292D" w:rsidRDefault="000823D7" w:rsidP="00016754">
      <w:pPr>
        <w:pStyle w:val="a4"/>
        <w:numPr>
          <w:ilvl w:val="0"/>
          <w:numId w:val="12"/>
        </w:numPr>
        <w:tabs>
          <w:tab w:val="left" w:pos="1134"/>
        </w:tabs>
        <w:spacing w:after="0" w:line="360" w:lineRule="auto"/>
        <w:ind w:left="709"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5B292D">
        <w:rPr>
          <w:rFonts w:ascii="Times New Roman" w:hAnsi="Times New Roman" w:cs="Times New Roman"/>
          <w:sz w:val="24"/>
          <w:szCs w:val="24"/>
          <w:lang w:eastAsia="ru-RU"/>
        </w:rPr>
        <w:t>конкурсные мероприятия,</w:t>
      </w:r>
    </w:p>
    <w:p w:rsidR="000823D7" w:rsidRPr="005B292D" w:rsidRDefault="000823D7" w:rsidP="00016754">
      <w:pPr>
        <w:pStyle w:val="a4"/>
        <w:numPr>
          <w:ilvl w:val="0"/>
          <w:numId w:val="12"/>
        </w:numPr>
        <w:tabs>
          <w:tab w:val="left" w:pos="1134"/>
        </w:tabs>
        <w:spacing w:after="0" w:line="360" w:lineRule="auto"/>
        <w:ind w:left="709"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5B292D">
        <w:rPr>
          <w:rFonts w:ascii="Times New Roman" w:hAnsi="Times New Roman" w:cs="Times New Roman"/>
          <w:sz w:val="24"/>
          <w:szCs w:val="24"/>
          <w:lang w:eastAsia="ru-RU"/>
        </w:rPr>
        <w:t>театрализация,</w:t>
      </w:r>
    </w:p>
    <w:p w:rsidR="000823D7" w:rsidRPr="005B292D" w:rsidRDefault="000823D7" w:rsidP="00016754">
      <w:pPr>
        <w:pStyle w:val="a4"/>
        <w:numPr>
          <w:ilvl w:val="0"/>
          <w:numId w:val="12"/>
        </w:numPr>
        <w:tabs>
          <w:tab w:val="left" w:pos="1134"/>
        </w:tabs>
        <w:spacing w:after="0" w:line="360" w:lineRule="auto"/>
        <w:ind w:left="709"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5B292D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познавательные викторины,</w:t>
      </w:r>
    </w:p>
    <w:p w:rsidR="000823D7" w:rsidRPr="005B292D" w:rsidRDefault="000823D7" w:rsidP="00016754">
      <w:pPr>
        <w:pStyle w:val="a4"/>
        <w:numPr>
          <w:ilvl w:val="0"/>
          <w:numId w:val="12"/>
        </w:numPr>
        <w:tabs>
          <w:tab w:val="left" w:pos="1134"/>
        </w:tabs>
        <w:spacing w:after="0" w:line="360" w:lineRule="auto"/>
        <w:ind w:left="709"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5B292D">
        <w:rPr>
          <w:rFonts w:ascii="Times New Roman" w:hAnsi="Times New Roman" w:cs="Times New Roman"/>
          <w:sz w:val="24"/>
          <w:szCs w:val="24"/>
          <w:lang w:eastAsia="ru-RU"/>
        </w:rPr>
        <w:t>игры.</w:t>
      </w:r>
    </w:p>
    <w:p w:rsidR="000823D7" w:rsidRPr="005B292D" w:rsidRDefault="000823D7" w:rsidP="00016754">
      <w:pPr>
        <w:pStyle w:val="a4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>Спортивно-оздоровительное:</w:t>
      </w:r>
    </w:p>
    <w:p w:rsidR="000823D7" w:rsidRPr="005B292D" w:rsidRDefault="000823D7" w:rsidP="00D77E69">
      <w:pPr>
        <w:pStyle w:val="a00"/>
        <w:numPr>
          <w:ilvl w:val="0"/>
          <w:numId w:val="21"/>
        </w:numPr>
        <w:spacing w:before="0" w:beforeAutospacing="0" w:after="0" w:afterAutospacing="0" w:line="360" w:lineRule="auto"/>
        <w:ind w:left="1069"/>
        <w:jc w:val="both"/>
      </w:pPr>
      <w:r w:rsidRPr="005B292D">
        <w:t>осмотр детей медицинским работником в начале и конце смены, ежедневный контроль за состоянием здоровья детей,</w:t>
      </w:r>
    </w:p>
    <w:p w:rsidR="000823D7" w:rsidRPr="005B292D" w:rsidRDefault="000823D7" w:rsidP="00D77E69">
      <w:pPr>
        <w:pStyle w:val="a00"/>
        <w:numPr>
          <w:ilvl w:val="0"/>
          <w:numId w:val="21"/>
        </w:numPr>
        <w:spacing w:before="0" w:beforeAutospacing="0" w:after="0" w:afterAutospacing="0" w:line="360" w:lineRule="auto"/>
        <w:ind w:left="1069"/>
        <w:jc w:val="both"/>
      </w:pPr>
      <w:r w:rsidRPr="005B292D">
        <w:t>у</w:t>
      </w:r>
      <w:r w:rsidR="00D772F1" w:rsidRPr="005B292D">
        <w:t>тренняя гимнастика,</w:t>
      </w:r>
    </w:p>
    <w:p w:rsidR="000823D7" w:rsidRPr="005B292D" w:rsidRDefault="000823D7" w:rsidP="00D77E69">
      <w:pPr>
        <w:pStyle w:val="a00"/>
        <w:numPr>
          <w:ilvl w:val="0"/>
          <w:numId w:val="21"/>
        </w:numPr>
        <w:spacing w:before="0" w:beforeAutospacing="0" w:after="0" w:afterAutospacing="0" w:line="360" w:lineRule="auto"/>
        <w:ind w:left="1069"/>
        <w:jc w:val="both"/>
      </w:pPr>
      <w:r w:rsidRPr="005B292D">
        <w:t>соблюдение режима проветривания отрядных помещений и режима питья детей,</w:t>
      </w:r>
    </w:p>
    <w:p w:rsidR="000823D7" w:rsidRPr="005B292D" w:rsidRDefault="000823D7" w:rsidP="00D77E69">
      <w:pPr>
        <w:pStyle w:val="a00"/>
        <w:numPr>
          <w:ilvl w:val="0"/>
          <w:numId w:val="21"/>
        </w:numPr>
        <w:spacing w:before="0" w:beforeAutospacing="0" w:after="0" w:afterAutospacing="0" w:line="360" w:lineRule="auto"/>
        <w:ind w:left="1069"/>
        <w:jc w:val="both"/>
      </w:pPr>
      <w:r w:rsidRPr="005B292D">
        <w:t>принятие солнечных и воздушных ванн (в течение всего времени пребывания в лагере в светлое время суток),</w:t>
      </w:r>
    </w:p>
    <w:p w:rsidR="000823D7" w:rsidRPr="005B292D" w:rsidRDefault="000823D7" w:rsidP="00D77E69">
      <w:pPr>
        <w:pStyle w:val="a00"/>
        <w:numPr>
          <w:ilvl w:val="0"/>
          <w:numId w:val="21"/>
        </w:numPr>
        <w:spacing w:before="0" w:beforeAutospacing="0" w:after="0" w:afterAutospacing="0" w:line="360" w:lineRule="auto"/>
        <w:ind w:left="1069"/>
        <w:jc w:val="both"/>
      </w:pPr>
      <w:r w:rsidRPr="005B292D">
        <w:t>игры на свежем воздухе,</w:t>
      </w:r>
    </w:p>
    <w:p w:rsidR="000823D7" w:rsidRPr="005B292D" w:rsidRDefault="000823D7" w:rsidP="00D77E69">
      <w:pPr>
        <w:pStyle w:val="a00"/>
        <w:numPr>
          <w:ilvl w:val="0"/>
          <w:numId w:val="21"/>
        </w:numPr>
        <w:spacing w:before="0" w:beforeAutospacing="0" w:after="0" w:afterAutospacing="0" w:line="360" w:lineRule="auto"/>
        <w:ind w:left="1069"/>
        <w:jc w:val="both"/>
      </w:pPr>
      <w:r w:rsidRPr="005B292D">
        <w:t>посещение бассейна,</w:t>
      </w:r>
    </w:p>
    <w:p w:rsidR="000823D7" w:rsidRPr="005B292D" w:rsidRDefault="000823D7" w:rsidP="00D77E69">
      <w:pPr>
        <w:pStyle w:val="a00"/>
        <w:numPr>
          <w:ilvl w:val="0"/>
          <w:numId w:val="21"/>
        </w:numPr>
        <w:spacing w:before="0" w:beforeAutospacing="0" w:after="0" w:afterAutospacing="0" w:line="360" w:lineRule="auto"/>
        <w:ind w:left="1069"/>
        <w:jc w:val="both"/>
      </w:pPr>
      <w:r w:rsidRPr="005B292D">
        <w:t>организация пешеходных экскурсий,</w:t>
      </w:r>
    </w:p>
    <w:p w:rsidR="000823D7" w:rsidRPr="005B292D" w:rsidRDefault="000823D7" w:rsidP="00D77E69">
      <w:pPr>
        <w:pStyle w:val="a00"/>
        <w:numPr>
          <w:ilvl w:val="0"/>
          <w:numId w:val="21"/>
        </w:numPr>
        <w:spacing w:before="0" w:beforeAutospacing="0" w:after="0" w:afterAutospacing="0" w:line="360" w:lineRule="auto"/>
        <w:ind w:left="1069"/>
        <w:jc w:val="both"/>
      </w:pPr>
      <w:r w:rsidRPr="005B292D">
        <w:t>организация здорового питания детей,</w:t>
      </w:r>
    </w:p>
    <w:p w:rsidR="000823D7" w:rsidRPr="008C6137" w:rsidRDefault="000823D7" w:rsidP="00D77E69">
      <w:pPr>
        <w:pStyle w:val="a00"/>
        <w:numPr>
          <w:ilvl w:val="0"/>
          <w:numId w:val="21"/>
        </w:numPr>
        <w:tabs>
          <w:tab w:val="left" w:pos="709"/>
        </w:tabs>
        <w:spacing w:before="0" w:beforeAutospacing="0" w:after="0" w:afterAutospacing="0" w:line="360" w:lineRule="auto"/>
        <w:ind w:left="1069"/>
        <w:rPr>
          <w:b/>
          <w:u w:val="single"/>
        </w:rPr>
      </w:pPr>
      <w:r w:rsidRPr="005B292D">
        <w:t xml:space="preserve">организация спортивно-массовых мероприятий и подвижных игр; </w:t>
      </w:r>
      <w:r w:rsidR="00FC37CE">
        <w:t>с</w:t>
      </w:r>
      <w:r w:rsidRPr="005B292D">
        <w:t>портивных праздников; эстафет и т.д.</w:t>
      </w:r>
    </w:p>
    <w:p w:rsidR="008C6137" w:rsidRPr="008C6137" w:rsidRDefault="008C6137" w:rsidP="008C6137">
      <w:pPr>
        <w:numPr>
          <w:ilvl w:val="0"/>
          <w:numId w:val="11"/>
        </w:numPr>
        <w:spacing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8C6137">
        <w:rPr>
          <w:rFonts w:ascii="Times New Roman" w:eastAsia="Calibri" w:hAnsi="Times New Roman" w:cs="Times New Roman"/>
          <w:sz w:val="24"/>
          <w:szCs w:val="28"/>
        </w:rPr>
        <w:t>Познавательно-интеллектуальное:</w:t>
      </w:r>
    </w:p>
    <w:p w:rsidR="008C6137" w:rsidRPr="008C6137" w:rsidRDefault="008C6137" w:rsidP="005B76C1">
      <w:pPr>
        <w:pStyle w:val="a4"/>
        <w:numPr>
          <w:ilvl w:val="0"/>
          <w:numId w:val="23"/>
        </w:numPr>
        <w:spacing w:after="0" w:line="360" w:lineRule="auto"/>
        <w:ind w:left="106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8C6137">
        <w:rPr>
          <w:rFonts w:ascii="Times New Roman" w:eastAsia="Calibri" w:hAnsi="Times New Roman" w:cs="Times New Roman"/>
          <w:sz w:val="24"/>
          <w:szCs w:val="28"/>
        </w:rPr>
        <w:t>экскурсии,</w:t>
      </w:r>
    </w:p>
    <w:p w:rsidR="008C6137" w:rsidRPr="008C6137" w:rsidRDefault="008C6137" w:rsidP="005B76C1">
      <w:pPr>
        <w:pStyle w:val="a4"/>
        <w:numPr>
          <w:ilvl w:val="0"/>
          <w:numId w:val="23"/>
        </w:numPr>
        <w:spacing w:after="0" w:line="360" w:lineRule="auto"/>
        <w:ind w:left="106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8C6137">
        <w:rPr>
          <w:rFonts w:ascii="Times New Roman" w:eastAsia="Calibri" w:hAnsi="Times New Roman" w:cs="Times New Roman"/>
          <w:sz w:val="24"/>
          <w:szCs w:val="28"/>
        </w:rPr>
        <w:t>посещение театра,</w:t>
      </w:r>
    </w:p>
    <w:p w:rsidR="008C6137" w:rsidRPr="008C6137" w:rsidRDefault="008C6137" w:rsidP="005B76C1">
      <w:pPr>
        <w:pStyle w:val="a4"/>
        <w:numPr>
          <w:ilvl w:val="0"/>
          <w:numId w:val="23"/>
        </w:numPr>
        <w:spacing w:after="0" w:line="360" w:lineRule="auto"/>
        <w:ind w:left="106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8C6137">
        <w:rPr>
          <w:rFonts w:ascii="Times New Roman" w:eastAsia="Calibri" w:hAnsi="Times New Roman" w:cs="Times New Roman"/>
          <w:sz w:val="24"/>
          <w:szCs w:val="28"/>
        </w:rPr>
        <w:t>тематические беседы,</w:t>
      </w:r>
    </w:p>
    <w:p w:rsidR="008C6137" w:rsidRPr="008C6137" w:rsidRDefault="008C6137" w:rsidP="005B76C1">
      <w:pPr>
        <w:pStyle w:val="a4"/>
        <w:numPr>
          <w:ilvl w:val="0"/>
          <w:numId w:val="23"/>
        </w:numPr>
        <w:spacing w:after="0" w:line="360" w:lineRule="auto"/>
        <w:ind w:left="106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8C6137">
        <w:rPr>
          <w:rFonts w:ascii="Times New Roman" w:eastAsia="Calibri" w:hAnsi="Times New Roman" w:cs="Times New Roman"/>
          <w:sz w:val="24"/>
          <w:szCs w:val="28"/>
        </w:rPr>
        <w:t>интеллектуальные игры,</w:t>
      </w:r>
    </w:p>
    <w:p w:rsidR="008C6137" w:rsidRDefault="008C6137" w:rsidP="005B76C1">
      <w:pPr>
        <w:pStyle w:val="a4"/>
        <w:numPr>
          <w:ilvl w:val="0"/>
          <w:numId w:val="23"/>
        </w:numPr>
        <w:spacing w:after="0" w:line="360" w:lineRule="auto"/>
        <w:ind w:left="106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8C6137">
        <w:rPr>
          <w:rFonts w:ascii="Times New Roman" w:eastAsia="Calibri" w:hAnsi="Times New Roman" w:cs="Times New Roman"/>
          <w:sz w:val="24"/>
          <w:szCs w:val="28"/>
        </w:rPr>
        <w:t>загадки, кроссворды, ребусы.</w:t>
      </w:r>
    </w:p>
    <w:p w:rsidR="00CE7224" w:rsidRPr="005B292D" w:rsidRDefault="00CE7224" w:rsidP="00016754">
      <w:pPr>
        <w:pStyle w:val="a4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>Экологическое:</w:t>
      </w:r>
    </w:p>
    <w:p w:rsidR="00CE7224" w:rsidRPr="005B292D" w:rsidRDefault="00CE7224" w:rsidP="00016754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>трудовой десант,</w:t>
      </w:r>
    </w:p>
    <w:p w:rsidR="00CE7224" w:rsidRPr="005B292D" w:rsidRDefault="00CE7224" w:rsidP="00016754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>экскурсии,</w:t>
      </w:r>
    </w:p>
    <w:p w:rsidR="00CE7224" w:rsidRPr="005B292D" w:rsidRDefault="00CE7224" w:rsidP="00016754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 xml:space="preserve">конкурсные мероприятия, </w:t>
      </w:r>
    </w:p>
    <w:p w:rsidR="00CE7224" w:rsidRPr="005B292D" w:rsidRDefault="00CE7224" w:rsidP="00016754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 xml:space="preserve">викторины, </w:t>
      </w:r>
    </w:p>
    <w:p w:rsidR="00CE7224" w:rsidRPr="005B292D" w:rsidRDefault="00CE7224" w:rsidP="00016754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 xml:space="preserve">беседы, </w:t>
      </w:r>
    </w:p>
    <w:p w:rsidR="00CE7224" w:rsidRPr="005B292D" w:rsidRDefault="00CE7224" w:rsidP="00016754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>выставки.</w:t>
      </w:r>
    </w:p>
    <w:p w:rsidR="00D77E69" w:rsidRDefault="00D77E69" w:rsidP="005B292D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b/>
          <w:color w:val="000000"/>
          <w:spacing w:val="-1"/>
          <w:lang w:eastAsia="en-US"/>
        </w:rPr>
      </w:pPr>
    </w:p>
    <w:p w:rsidR="005C304E" w:rsidRPr="005B292D" w:rsidRDefault="005C304E" w:rsidP="005B292D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b/>
          <w:color w:val="000000"/>
          <w:spacing w:val="-1"/>
          <w:lang w:eastAsia="en-US"/>
        </w:rPr>
      </w:pPr>
      <w:r w:rsidRPr="005B292D">
        <w:rPr>
          <w:rFonts w:eastAsiaTheme="minorHAnsi"/>
          <w:b/>
          <w:color w:val="000000"/>
          <w:spacing w:val="-1"/>
          <w:lang w:eastAsia="en-US"/>
        </w:rPr>
        <w:t>СОДЕРЖАНИЕ ЛАГЕРНОЙ СМЕНЫ</w:t>
      </w:r>
    </w:p>
    <w:p w:rsidR="005C304E" w:rsidRPr="005B292D" w:rsidRDefault="005C304E" w:rsidP="005B292D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5B292D">
        <w:rPr>
          <w:rFonts w:eastAsiaTheme="minorHAnsi"/>
          <w:color w:val="000000"/>
          <w:spacing w:val="-1"/>
          <w:lang w:eastAsia="en-US"/>
        </w:rPr>
        <w:t>Летняя смена 20</w:t>
      </w:r>
      <w:r w:rsidR="00D2774B">
        <w:rPr>
          <w:rFonts w:eastAsiaTheme="minorHAnsi"/>
          <w:color w:val="000000"/>
          <w:spacing w:val="-1"/>
          <w:lang w:eastAsia="en-US"/>
        </w:rPr>
        <w:t>25</w:t>
      </w:r>
      <w:r w:rsidRPr="005B292D">
        <w:rPr>
          <w:rFonts w:eastAsiaTheme="minorHAnsi"/>
          <w:color w:val="000000"/>
          <w:spacing w:val="-1"/>
          <w:lang w:eastAsia="en-US"/>
        </w:rPr>
        <w:t xml:space="preserve"> года является продолжением программ</w:t>
      </w:r>
      <w:r w:rsidR="00187E5C">
        <w:rPr>
          <w:rFonts w:eastAsiaTheme="minorHAnsi"/>
          <w:color w:val="000000"/>
          <w:spacing w:val="-1"/>
          <w:lang w:eastAsia="en-US"/>
        </w:rPr>
        <w:t xml:space="preserve">, реализованных в период с 2016 по 2024 гг. </w:t>
      </w:r>
      <w:r w:rsidRPr="005B292D">
        <w:rPr>
          <w:rFonts w:eastAsiaTheme="minorHAnsi"/>
          <w:color w:val="000000"/>
          <w:spacing w:val="-1"/>
          <w:lang w:eastAsia="en-US"/>
        </w:rPr>
        <w:t>Участники смены знакомятся с историей</w:t>
      </w:r>
      <w:r w:rsidR="007E74FF">
        <w:rPr>
          <w:rFonts w:eastAsiaTheme="minorHAnsi"/>
          <w:color w:val="000000"/>
          <w:spacing w:val="-1"/>
          <w:lang w:eastAsia="en-US"/>
        </w:rPr>
        <w:t xml:space="preserve"> своей страны в нел</w:t>
      </w:r>
      <w:r w:rsidR="00D2774B">
        <w:rPr>
          <w:rFonts w:eastAsiaTheme="minorHAnsi"/>
          <w:color w:val="000000"/>
          <w:spacing w:val="-1"/>
          <w:lang w:eastAsia="en-US"/>
        </w:rPr>
        <w:t>е</w:t>
      </w:r>
      <w:r w:rsidR="007E74FF">
        <w:rPr>
          <w:rFonts w:eastAsiaTheme="minorHAnsi"/>
          <w:color w:val="000000"/>
          <w:spacing w:val="-1"/>
          <w:lang w:eastAsia="en-US"/>
        </w:rPr>
        <w:t xml:space="preserve">гкое для нее </w:t>
      </w:r>
      <w:r w:rsidR="00D2774B">
        <w:rPr>
          <w:rFonts w:eastAsiaTheme="minorHAnsi"/>
          <w:color w:val="000000"/>
          <w:spacing w:val="-1"/>
          <w:lang w:eastAsia="en-US"/>
        </w:rPr>
        <w:t xml:space="preserve">время. </w:t>
      </w:r>
      <w:r w:rsidRPr="005B292D">
        <w:rPr>
          <w:rFonts w:eastAsiaTheme="minorHAnsi"/>
          <w:color w:val="000000"/>
          <w:spacing w:val="-1"/>
          <w:lang w:eastAsia="en-US"/>
        </w:rPr>
        <w:t>В день открытия смены дети встречаются с Главным Р</w:t>
      </w:r>
      <w:r w:rsidR="00187E5C">
        <w:rPr>
          <w:rFonts w:eastAsiaTheme="minorHAnsi"/>
          <w:color w:val="000000"/>
          <w:spacing w:val="-1"/>
          <w:lang w:eastAsia="en-US"/>
        </w:rPr>
        <w:t>ежиссер</w:t>
      </w:r>
      <w:r w:rsidR="00D2774B">
        <w:rPr>
          <w:rFonts w:eastAsiaTheme="minorHAnsi"/>
          <w:color w:val="000000"/>
          <w:spacing w:val="-1"/>
          <w:lang w:eastAsia="en-US"/>
        </w:rPr>
        <w:t>ом</w:t>
      </w:r>
      <w:r w:rsidRPr="005B292D">
        <w:rPr>
          <w:rFonts w:eastAsiaTheme="minorHAnsi"/>
          <w:color w:val="000000"/>
          <w:spacing w:val="-1"/>
          <w:lang w:eastAsia="en-US"/>
        </w:rPr>
        <w:t>, который напоминает им законы жизни «Города, который построили мы», рассказывает о театральном движении и приглашает всех стать участниками программы «Театр</w:t>
      </w:r>
      <w:r w:rsidR="00187E5C">
        <w:rPr>
          <w:rFonts w:eastAsiaTheme="minorHAnsi"/>
          <w:color w:val="000000"/>
          <w:spacing w:val="-1"/>
          <w:lang w:eastAsia="en-US"/>
        </w:rPr>
        <w:t xml:space="preserve"> Победы</w:t>
      </w:r>
      <w:r w:rsidRPr="005B292D">
        <w:rPr>
          <w:rFonts w:eastAsiaTheme="minorHAnsi"/>
          <w:color w:val="000000"/>
          <w:spacing w:val="-1"/>
          <w:lang w:eastAsia="en-US"/>
        </w:rPr>
        <w:t xml:space="preserve">». Главный </w:t>
      </w:r>
      <w:r w:rsidRPr="005B292D">
        <w:rPr>
          <w:rFonts w:eastAsiaTheme="minorHAnsi"/>
          <w:color w:val="000000"/>
          <w:spacing w:val="-1"/>
          <w:lang w:eastAsia="en-US"/>
        </w:rPr>
        <w:lastRenderedPageBreak/>
        <w:t>Режисс</w:t>
      </w:r>
      <w:r w:rsidR="00187E5C">
        <w:rPr>
          <w:rFonts w:eastAsiaTheme="minorHAnsi"/>
          <w:color w:val="000000"/>
          <w:spacing w:val="-1"/>
          <w:lang w:eastAsia="en-US"/>
        </w:rPr>
        <w:t>е</w:t>
      </w:r>
      <w:r w:rsidRPr="005B292D">
        <w:rPr>
          <w:rFonts w:eastAsiaTheme="minorHAnsi"/>
          <w:color w:val="000000"/>
          <w:spacing w:val="-1"/>
          <w:lang w:eastAsia="en-US"/>
        </w:rPr>
        <w:t>р вручает Режисс</w:t>
      </w:r>
      <w:r w:rsidR="00187E5C">
        <w:rPr>
          <w:rFonts w:eastAsiaTheme="minorHAnsi"/>
          <w:color w:val="000000"/>
          <w:spacing w:val="-1"/>
          <w:lang w:eastAsia="en-US"/>
        </w:rPr>
        <w:t>е</w:t>
      </w:r>
      <w:r w:rsidRPr="005B292D">
        <w:rPr>
          <w:rFonts w:eastAsiaTheme="minorHAnsi"/>
          <w:color w:val="000000"/>
          <w:spacing w:val="-1"/>
          <w:lang w:eastAsia="en-US"/>
        </w:rPr>
        <w:t xml:space="preserve">ру каждого Малого Театра (отряда) «Театральную </w:t>
      </w:r>
      <w:r w:rsidR="00E55C1E" w:rsidRPr="005B292D">
        <w:rPr>
          <w:rFonts w:eastAsiaTheme="minorHAnsi"/>
          <w:color w:val="000000"/>
          <w:spacing w:val="-1"/>
          <w:lang w:eastAsia="en-US"/>
        </w:rPr>
        <w:t>Маску</w:t>
      </w:r>
      <w:r w:rsidRPr="005B292D">
        <w:rPr>
          <w:rFonts w:eastAsiaTheme="minorHAnsi"/>
          <w:color w:val="000000"/>
          <w:spacing w:val="-1"/>
          <w:lang w:eastAsia="en-US"/>
        </w:rPr>
        <w:t>» и объявляет всех «жителей Города» актерами.</w:t>
      </w:r>
    </w:p>
    <w:p w:rsidR="008C6137" w:rsidRDefault="005C304E" w:rsidP="005B292D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5B292D">
        <w:rPr>
          <w:rFonts w:eastAsiaTheme="minorHAnsi"/>
          <w:color w:val="000000"/>
          <w:spacing w:val="-1"/>
          <w:lang w:eastAsia="en-US"/>
        </w:rPr>
        <w:t xml:space="preserve">Каждые </w:t>
      </w:r>
      <w:r w:rsidR="00D2774B">
        <w:rPr>
          <w:rFonts w:eastAsiaTheme="minorHAnsi"/>
          <w:color w:val="000000"/>
          <w:spacing w:val="-1"/>
          <w:lang w:eastAsia="en-US"/>
        </w:rPr>
        <w:t>4-5</w:t>
      </w:r>
      <w:r w:rsidRPr="005B292D">
        <w:rPr>
          <w:rFonts w:eastAsiaTheme="minorHAnsi"/>
          <w:color w:val="000000"/>
          <w:spacing w:val="-1"/>
          <w:lang w:eastAsia="en-US"/>
        </w:rPr>
        <w:t xml:space="preserve"> дн</w:t>
      </w:r>
      <w:r w:rsidR="002B1540">
        <w:rPr>
          <w:rFonts w:eastAsiaTheme="minorHAnsi"/>
          <w:color w:val="000000"/>
          <w:spacing w:val="-1"/>
          <w:lang w:eastAsia="en-US"/>
        </w:rPr>
        <w:t>ей</w:t>
      </w:r>
      <w:r w:rsidRPr="005B292D">
        <w:rPr>
          <w:rFonts w:eastAsiaTheme="minorHAnsi"/>
          <w:color w:val="000000"/>
          <w:spacing w:val="-1"/>
          <w:lang w:eastAsia="en-US"/>
        </w:rPr>
        <w:t xml:space="preserve"> смены происходит </w:t>
      </w:r>
      <w:r w:rsidR="00D2774B">
        <w:rPr>
          <w:rFonts w:eastAsiaTheme="minorHAnsi"/>
          <w:color w:val="000000"/>
          <w:spacing w:val="-1"/>
          <w:lang w:eastAsia="en-US"/>
        </w:rPr>
        <w:t>смена</w:t>
      </w:r>
      <w:r w:rsidR="008C6137">
        <w:rPr>
          <w:rFonts w:eastAsiaTheme="minorHAnsi"/>
          <w:color w:val="000000"/>
          <w:spacing w:val="-1"/>
          <w:lang w:eastAsia="en-US"/>
        </w:rPr>
        <w:t xml:space="preserve"> </w:t>
      </w:r>
      <w:r w:rsidR="00D2774B">
        <w:rPr>
          <w:rFonts w:eastAsiaTheme="minorHAnsi"/>
          <w:color w:val="000000"/>
          <w:spacing w:val="-1"/>
          <w:lang w:eastAsia="en-US"/>
        </w:rPr>
        <w:t>тематических блоков</w:t>
      </w:r>
      <w:r w:rsidR="008C6137">
        <w:rPr>
          <w:rFonts w:eastAsiaTheme="minorHAnsi"/>
          <w:color w:val="000000"/>
          <w:spacing w:val="-1"/>
          <w:lang w:eastAsia="en-US"/>
        </w:rPr>
        <w:t>:</w:t>
      </w:r>
    </w:p>
    <w:p w:rsidR="00BD0632" w:rsidRPr="00BD0632" w:rsidRDefault="00D2774B" w:rsidP="005B292D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b/>
          <w:color w:val="000000"/>
          <w:spacing w:val="-1"/>
          <w:lang w:eastAsia="en-US"/>
        </w:rPr>
      </w:pPr>
      <w:r w:rsidRPr="00BD0632">
        <w:rPr>
          <w:rFonts w:eastAsiaTheme="minorHAnsi"/>
          <w:b/>
          <w:color w:val="000000"/>
          <w:spacing w:val="-1"/>
          <w:lang w:eastAsia="en-US"/>
        </w:rPr>
        <w:t>«Историческая основа»</w:t>
      </w:r>
    </w:p>
    <w:p w:rsidR="00BD0632" w:rsidRPr="00BD0632" w:rsidRDefault="00BD0632" w:rsidP="00BD0632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BD0632">
        <w:rPr>
          <w:rFonts w:eastAsiaTheme="minorHAnsi"/>
          <w:color w:val="000000"/>
          <w:spacing w:val="-1"/>
          <w:u w:val="single"/>
          <w:lang w:eastAsia="en-US"/>
        </w:rPr>
        <w:t>Цель:</w:t>
      </w:r>
      <w:r w:rsidRPr="00BD0632">
        <w:rPr>
          <w:rFonts w:eastAsiaTheme="minorHAnsi"/>
          <w:color w:val="000000"/>
          <w:spacing w:val="-1"/>
          <w:lang w:eastAsia="en-US"/>
        </w:rPr>
        <w:t xml:space="preserve"> сформировать у детей представление об историческом контексте Великой Отечественной войны.</w:t>
      </w:r>
    </w:p>
    <w:p w:rsidR="00BD0632" w:rsidRPr="00BD0632" w:rsidRDefault="00BD0632" w:rsidP="00BD0632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u w:val="single"/>
          <w:lang w:eastAsia="en-US"/>
        </w:rPr>
      </w:pPr>
      <w:r w:rsidRPr="00BD0632">
        <w:rPr>
          <w:rFonts w:eastAsiaTheme="minorHAnsi"/>
          <w:color w:val="000000"/>
          <w:spacing w:val="-1"/>
          <w:u w:val="single"/>
          <w:lang w:eastAsia="en-US"/>
        </w:rPr>
        <w:t>Мероприятия:</w:t>
      </w:r>
    </w:p>
    <w:p w:rsidR="00BD0632" w:rsidRPr="00BD0632" w:rsidRDefault="00BD0632" w:rsidP="005B76C1">
      <w:pPr>
        <w:pStyle w:val="a5"/>
        <w:shd w:val="clear" w:color="auto" w:fill="FFFFFF"/>
        <w:spacing w:before="0" w:beforeAutospacing="0" w:after="0" w:afterAutospacing="0" w:line="360" w:lineRule="auto"/>
        <w:ind w:left="170"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BD0632">
        <w:rPr>
          <w:rFonts w:ascii="Cambria Math" w:eastAsiaTheme="minorHAnsi" w:hAnsi="Cambria Math" w:cs="Cambria Math"/>
          <w:color w:val="000000"/>
          <w:spacing w:val="-1"/>
          <w:lang w:eastAsia="en-US"/>
        </w:rPr>
        <w:t>⦁</w:t>
      </w:r>
      <w:r w:rsidRPr="00BD0632">
        <w:rPr>
          <w:rFonts w:eastAsiaTheme="minorHAnsi"/>
          <w:color w:val="000000"/>
          <w:spacing w:val="-1"/>
          <w:lang w:eastAsia="en-US"/>
        </w:rPr>
        <w:t xml:space="preserve"> Беседы о войне, просмотр документальных фильмов (адаптированных для детского возраста).</w:t>
      </w:r>
    </w:p>
    <w:p w:rsidR="00BD0632" w:rsidRPr="00BD0632" w:rsidRDefault="00BD0632" w:rsidP="005B76C1">
      <w:pPr>
        <w:pStyle w:val="a5"/>
        <w:shd w:val="clear" w:color="auto" w:fill="FFFFFF"/>
        <w:spacing w:before="0" w:beforeAutospacing="0" w:after="0" w:afterAutospacing="0" w:line="360" w:lineRule="auto"/>
        <w:ind w:left="170"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BD0632">
        <w:rPr>
          <w:rFonts w:ascii="Cambria Math" w:eastAsiaTheme="minorHAnsi" w:hAnsi="Cambria Math" w:cs="Cambria Math"/>
          <w:color w:val="000000"/>
          <w:spacing w:val="-1"/>
          <w:lang w:eastAsia="en-US"/>
        </w:rPr>
        <w:t>⦁</w:t>
      </w:r>
      <w:r w:rsidRPr="00BD0632">
        <w:rPr>
          <w:rFonts w:eastAsiaTheme="minorHAnsi"/>
          <w:color w:val="000000"/>
          <w:spacing w:val="-1"/>
          <w:lang w:eastAsia="en-US"/>
        </w:rPr>
        <w:t xml:space="preserve"> Встречи с ветеранами или их родственниками (если возможно), </w:t>
      </w:r>
      <w:r w:rsidR="001B1534">
        <w:rPr>
          <w:rFonts w:eastAsiaTheme="minorHAnsi"/>
          <w:color w:val="000000"/>
          <w:spacing w:val="-1"/>
          <w:lang w:eastAsia="en-US"/>
        </w:rPr>
        <w:t xml:space="preserve">видео-интервью с ветеранами, </w:t>
      </w:r>
      <w:r w:rsidRPr="00BD0632">
        <w:rPr>
          <w:rFonts w:eastAsiaTheme="minorHAnsi"/>
          <w:color w:val="000000"/>
          <w:spacing w:val="-1"/>
          <w:lang w:eastAsia="en-US"/>
        </w:rPr>
        <w:t>посещение музеев или мемориалов.</w:t>
      </w:r>
    </w:p>
    <w:p w:rsidR="00BD0632" w:rsidRPr="00BD0632" w:rsidRDefault="00BD0632" w:rsidP="005B76C1">
      <w:pPr>
        <w:pStyle w:val="a5"/>
        <w:shd w:val="clear" w:color="auto" w:fill="FFFFFF"/>
        <w:spacing w:before="0" w:beforeAutospacing="0" w:after="0" w:afterAutospacing="0" w:line="360" w:lineRule="auto"/>
        <w:ind w:left="170" w:firstLine="708"/>
        <w:jc w:val="both"/>
        <w:rPr>
          <w:rFonts w:eastAsiaTheme="minorHAnsi"/>
          <w:color w:val="000000"/>
          <w:spacing w:val="-1"/>
          <w:lang w:eastAsia="en-US"/>
        </w:rPr>
      </w:pPr>
      <w:r>
        <w:rPr>
          <w:rFonts w:eastAsiaTheme="minorHAnsi"/>
          <w:color w:val="000000"/>
          <w:spacing w:val="-1"/>
          <w:lang w:eastAsia="en-US"/>
        </w:rPr>
        <w:t xml:space="preserve"> </w:t>
      </w:r>
      <w:r w:rsidRPr="00BD0632">
        <w:rPr>
          <w:rFonts w:ascii="Cambria Math" w:eastAsiaTheme="minorHAnsi" w:hAnsi="Cambria Math" w:cs="Cambria Math"/>
          <w:color w:val="000000"/>
          <w:spacing w:val="-1"/>
          <w:lang w:eastAsia="en-US"/>
        </w:rPr>
        <w:t>⦁</w:t>
      </w:r>
      <w:r w:rsidRPr="00BD0632">
        <w:rPr>
          <w:rFonts w:eastAsiaTheme="minorHAnsi"/>
          <w:color w:val="000000"/>
          <w:spacing w:val="-1"/>
          <w:lang w:eastAsia="en-US"/>
        </w:rPr>
        <w:t xml:space="preserve"> Виртуальные экскурсии по местам боевой славы.</w:t>
      </w:r>
    </w:p>
    <w:p w:rsidR="00BD0632" w:rsidRPr="00BD0632" w:rsidRDefault="00BD0632" w:rsidP="005B76C1">
      <w:pPr>
        <w:pStyle w:val="a5"/>
        <w:shd w:val="clear" w:color="auto" w:fill="FFFFFF"/>
        <w:spacing w:before="0" w:beforeAutospacing="0" w:after="0" w:afterAutospacing="0" w:line="360" w:lineRule="auto"/>
        <w:ind w:left="170"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BD0632">
        <w:rPr>
          <w:rFonts w:eastAsiaTheme="minorHAnsi"/>
          <w:color w:val="000000"/>
          <w:spacing w:val="-1"/>
          <w:lang w:eastAsia="en-US"/>
        </w:rPr>
        <w:t xml:space="preserve"> </w:t>
      </w:r>
      <w:r w:rsidRPr="00BD0632">
        <w:rPr>
          <w:rFonts w:ascii="Cambria Math" w:eastAsiaTheme="minorHAnsi" w:hAnsi="Cambria Math" w:cs="Cambria Math"/>
          <w:color w:val="000000"/>
          <w:spacing w:val="-1"/>
          <w:lang w:eastAsia="en-US"/>
        </w:rPr>
        <w:t>⦁</w:t>
      </w:r>
      <w:r w:rsidRPr="00BD0632">
        <w:rPr>
          <w:rFonts w:eastAsiaTheme="minorHAnsi"/>
          <w:color w:val="000000"/>
          <w:spacing w:val="-1"/>
          <w:lang w:eastAsia="en-US"/>
        </w:rPr>
        <w:t xml:space="preserve"> Мастер-классы по созданию тематических поделок, рисунков, плакатов.</w:t>
      </w:r>
    </w:p>
    <w:p w:rsidR="008C6137" w:rsidRDefault="00BD0632" w:rsidP="005B76C1">
      <w:pPr>
        <w:pStyle w:val="a5"/>
        <w:shd w:val="clear" w:color="auto" w:fill="FFFFFF"/>
        <w:spacing w:before="0" w:beforeAutospacing="0" w:after="0" w:afterAutospacing="0" w:line="360" w:lineRule="auto"/>
        <w:ind w:left="170"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BD0632">
        <w:rPr>
          <w:rFonts w:eastAsiaTheme="minorHAnsi"/>
          <w:color w:val="000000"/>
          <w:spacing w:val="-1"/>
          <w:lang w:eastAsia="en-US"/>
        </w:rPr>
        <w:t xml:space="preserve"> </w:t>
      </w:r>
      <w:r w:rsidRPr="00BD0632">
        <w:rPr>
          <w:rFonts w:ascii="Cambria Math" w:eastAsiaTheme="minorHAnsi" w:hAnsi="Cambria Math" w:cs="Cambria Math"/>
          <w:color w:val="000000"/>
          <w:spacing w:val="-1"/>
          <w:lang w:eastAsia="en-US"/>
        </w:rPr>
        <w:t>⦁</w:t>
      </w:r>
      <w:r w:rsidRPr="00BD0632">
        <w:rPr>
          <w:rFonts w:eastAsiaTheme="minorHAnsi"/>
          <w:color w:val="000000"/>
          <w:spacing w:val="-1"/>
          <w:lang w:eastAsia="en-US"/>
        </w:rPr>
        <w:t xml:space="preserve"> Чтение и обсуждение художественных произведений о войне (адаптированных для детского возраста).</w:t>
      </w:r>
      <w:r w:rsidR="009207DC">
        <w:rPr>
          <w:rFonts w:eastAsiaTheme="minorHAnsi"/>
          <w:color w:val="000000"/>
          <w:spacing w:val="-1"/>
          <w:lang w:eastAsia="en-US"/>
        </w:rPr>
        <w:t xml:space="preserve"> </w:t>
      </w:r>
    </w:p>
    <w:p w:rsidR="00BD0632" w:rsidRDefault="00BD0632" w:rsidP="001B3CDC">
      <w:pPr>
        <w:pStyle w:val="a5"/>
        <w:shd w:val="clear" w:color="auto" w:fill="FFFFFF"/>
        <w:spacing w:before="240" w:beforeAutospacing="0" w:after="0" w:afterAutospacing="0" w:line="360" w:lineRule="auto"/>
        <w:ind w:firstLine="708"/>
        <w:jc w:val="both"/>
        <w:rPr>
          <w:rFonts w:eastAsiaTheme="minorHAnsi"/>
          <w:b/>
          <w:color w:val="000000"/>
          <w:spacing w:val="-1"/>
          <w:lang w:eastAsia="en-US"/>
        </w:rPr>
      </w:pPr>
      <w:r w:rsidRPr="00BD0632">
        <w:rPr>
          <w:rFonts w:eastAsiaTheme="minorHAnsi"/>
          <w:b/>
          <w:color w:val="000000"/>
          <w:spacing w:val="-1"/>
          <w:lang w:eastAsia="en-US"/>
        </w:rPr>
        <w:t>«Театральная лаборатория»</w:t>
      </w:r>
    </w:p>
    <w:p w:rsidR="00BD0632" w:rsidRPr="00BD0632" w:rsidRDefault="009207DC" w:rsidP="00BD0632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BD0632">
        <w:rPr>
          <w:rFonts w:eastAsiaTheme="minorHAnsi"/>
          <w:color w:val="000000"/>
          <w:spacing w:val="-1"/>
          <w:lang w:eastAsia="en-US"/>
        </w:rPr>
        <w:t xml:space="preserve"> </w:t>
      </w:r>
      <w:r w:rsidR="00BD0632" w:rsidRPr="00BD0632">
        <w:rPr>
          <w:rFonts w:eastAsiaTheme="minorHAnsi"/>
          <w:color w:val="000000"/>
          <w:spacing w:val="-1"/>
          <w:u w:val="single"/>
          <w:lang w:eastAsia="en-US"/>
        </w:rPr>
        <w:t>Цель:</w:t>
      </w:r>
      <w:r w:rsidR="00BD0632" w:rsidRPr="00BD0632">
        <w:rPr>
          <w:rFonts w:eastAsiaTheme="minorHAnsi"/>
          <w:color w:val="000000"/>
          <w:spacing w:val="-1"/>
          <w:lang w:eastAsia="en-US"/>
        </w:rPr>
        <w:t xml:space="preserve"> познакомить детей с основами театрального искусства, развить актерские навыки.</w:t>
      </w:r>
    </w:p>
    <w:p w:rsidR="00BD0632" w:rsidRPr="00BD0632" w:rsidRDefault="00BD0632" w:rsidP="00BD0632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u w:val="single"/>
          <w:lang w:eastAsia="en-US"/>
        </w:rPr>
      </w:pPr>
      <w:r w:rsidRPr="00BD0632">
        <w:rPr>
          <w:rFonts w:eastAsiaTheme="minorHAnsi"/>
          <w:color w:val="000000"/>
          <w:spacing w:val="-1"/>
          <w:u w:val="single"/>
          <w:lang w:eastAsia="en-US"/>
        </w:rPr>
        <w:t>Мероприятия:</w:t>
      </w:r>
    </w:p>
    <w:p w:rsidR="00BD0632" w:rsidRPr="00BD0632" w:rsidRDefault="00BD0632" w:rsidP="00BD0632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BD0632">
        <w:rPr>
          <w:rFonts w:ascii="Cambria Math" w:eastAsiaTheme="minorHAnsi" w:hAnsi="Cambria Math" w:cs="Cambria Math"/>
          <w:color w:val="000000"/>
          <w:spacing w:val="-1"/>
          <w:lang w:eastAsia="en-US"/>
        </w:rPr>
        <w:t>⦁</w:t>
      </w:r>
      <w:r w:rsidRPr="00BD0632">
        <w:rPr>
          <w:rFonts w:eastAsiaTheme="minorHAnsi"/>
          <w:color w:val="000000"/>
          <w:spacing w:val="-1"/>
          <w:lang w:eastAsia="en-US"/>
        </w:rPr>
        <w:t xml:space="preserve"> Тренинги по сценической речи, движению, актерскому мастерству.</w:t>
      </w:r>
    </w:p>
    <w:p w:rsidR="00BD0632" w:rsidRPr="00BD0632" w:rsidRDefault="00BD0632" w:rsidP="00BD0632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BD0632">
        <w:rPr>
          <w:rFonts w:ascii="Cambria Math" w:eastAsiaTheme="minorHAnsi" w:hAnsi="Cambria Math" w:cs="Cambria Math"/>
          <w:color w:val="000000"/>
          <w:spacing w:val="-1"/>
          <w:lang w:eastAsia="en-US"/>
        </w:rPr>
        <w:t>⦁</w:t>
      </w:r>
      <w:r w:rsidRPr="00BD0632">
        <w:rPr>
          <w:rFonts w:eastAsiaTheme="minorHAnsi"/>
          <w:color w:val="000000"/>
          <w:spacing w:val="-1"/>
          <w:lang w:eastAsia="en-US"/>
        </w:rPr>
        <w:t xml:space="preserve"> Игры на развитие внимания, памяти, воображения.</w:t>
      </w:r>
    </w:p>
    <w:p w:rsidR="00BD0632" w:rsidRPr="00BD0632" w:rsidRDefault="00BD0632" w:rsidP="00BD0632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BD0632">
        <w:rPr>
          <w:rFonts w:ascii="Cambria Math" w:eastAsiaTheme="minorHAnsi" w:hAnsi="Cambria Math" w:cs="Cambria Math"/>
          <w:color w:val="000000"/>
          <w:spacing w:val="-1"/>
          <w:lang w:eastAsia="en-US"/>
        </w:rPr>
        <w:t>⦁</w:t>
      </w:r>
      <w:r w:rsidRPr="00BD0632">
        <w:rPr>
          <w:rFonts w:eastAsiaTheme="minorHAnsi"/>
          <w:color w:val="000000"/>
          <w:spacing w:val="-1"/>
          <w:lang w:eastAsia="en-US"/>
        </w:rPr>
        <w:t xml:space="preserve"> Мастер-классы по созданию декораций, костюмов, реквизита.</w:t>
      </w:r>
    </w:p>
    <w:p w:rsidR="00BD0632" w:rsidRPr="00BD0632" w:rsidRDefault="00BD0632" w:rsidP="00BD0632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BD0632">
        <w:rPr>
          <w:rFonts w:ascii="Cambria Math" w:eastAsiaTheme="minorHAnsi" w:hAnsi="Cambria Math" w:cs="Cambria Math"/>
          <w:color w:val="000000"/>
          <w:spacing w:val="-1"/>
          <w:lang w:eastAsia="en-US"/>
        </w:rPr>
        <w:t>⦁</w:t>
      </w:r>
      <w:r w:rsidRPr="00BD0632">
        <w:rPr>
          <w:rFonts w:eastAsiaTheme="minorHAnsi"/>
          <w:color w:val="000000"/>
          <w:spacing w:val="-1"/>
          <w:lang w:eastAsia="en-US"/>
        </w:rPr>
        <w:t xml:space="preserve"> Знакомство с театральными профессиями.</w:t>
      </w:r>
    </w:p>
    <w:p w:rsidR="00BD0632" w:rsidRDefault="00BD0632" w:rsidP="001B3CDC">
      <w:pPr>
        <w:pStyle w:val="a5"/>
        <w:shd w:val="clear" w:color="auto" w:fill="FFFFFF"/>
        <w:spacing w:before="240" w:beforeAutospacing="0" w:after="0" w:afterAutospacing="0" w:line="360" w:lineRule="auto"/>
        <w:ind w:firstLine="708"/>
        <w:jc w:val="both"/>
        <w:rPr>
          <w:rFonts w:eastAsiaTheme="minorHAnsi"/>
          <w:b/>
          <w:color w:val="000000"/>
          <w:spacing w:val="-1"/>
          <w:lang w:eastAsia="en-US"/>
        </w:rPr>
      </w:pPr>
      <w:r w:rsidRPr="00BD0632">
        <w:rPr>
          <w:rFonts w:eastAsiaTheme="minorHAnsi"/>
          <w:b/>
          <w:color w:val="000000"/>
          <w:spacing w:val="-1"/>
          <w:lang w:eastAsia="en-US"/>
        </w:rPr>
        <w:t>«Создание спектакля»</w:t>
      </w:r>
    </w:p>
    <w:p w:rsidR="00BD0632" w:rsidRPr="00BD0632" w:rsidRDefault="00BD0632" w:rsidP="00BD0632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BD0632">
        <w:rPr>
          <w:rFonts w:eastAsiaTheme="minorHAnsi"/>
          <w:color w:val="000000"/>
          <w:spacing w:val="-1"/>
          <w:u w:val="single"/>
          <w:lang w:eastAsia="en-US"/>
        </w:rPr>
        <w:t>Цель:</w:t>
      </w:r>
      <w:r w:rsidRPr="00BD0632">
        <w:rPr>
          <w:rFonts w:eastAsiaTheme="minorHAnsi"/>
          <w:color w:val="000000"/>
          <w:spacing w:val="-1"/>
          <w:lang w:eastAsia="en-US"/>
        </w:rPr>
        <w:t xml:space="preserve"> подготовить театральное представление, посвященное Великой Отечественной войне.</w:t>
      </w:r>
    </w:p>
    <w:p w:rsidR="00BD0632" w:rsidRPr="00BD0632" w:rsidRDefault="00BD0632" w:rsidP="00BD0632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u w:val="single"/>
          <w:lang w:eastAsia="en-US"/>
        </w:rPr>
      </w:pPr>
      <w:r w:rsidRPr="00BD0632">
        <w:rPr>
          <w:rFonts w:eastAsiaTheme="minorHAnsi"/>
          <w:color w:val="000000"/>
          <w:spacing w:val="-1"/>
          <w:u w:val="single"/>
          <w:lang w:eastAsia="en-US"/>
        </w:rPr>
        <w:t>Мероприятия:</w:t>
      </w:r>
    </w:p>
    <w:p w:rsidR="00BD0632" w:rsidRPr="00BD0632" w:rsidRDefault="00BD0632" w:rsidP="00BD0632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BD0632">
        <w:rPr>
          <w:rFonts w:ascii="Cambria Math" w:eastAsiaTheme="minorHAnsi" w:hAnsi="Cambria Math" w:cs="Cambria Math"/>
          <w:color w:val="000000"/>
          <w:spacing w:val="-1"/>
          <w:lang w:eastAsia="en-US"/>
        </w:rPr>
        <w:t>⦁</w:t>
      </w:r>
      <w:r w:rsidRPr="00BD0632">
        <w:rPr>
          <w:rFonts w:eastAsiaTheme="minorHAnsi"/>
          <w:color w:val="000000"/>
          <w:spacing w:val="-1"/>
          <w:lang w:eastAsia="en-US"/>
        </w:rPr>
        <w:t xml:space="preserve"> Выбор или написание сценария (с учетом возраста участников).</w:t>
      </w:r>
    </w:p>
    <w:p w:rsidR="00BD0632" w:rsidRPr="00BD0632" w:rsidRDefault="00BD0632" w:rsidP="00BD0632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BD0632">
        <w:rPr>
          <w:rFonts w:ascii="Cambria Math" w:eastAsiaTheme="minorHAnsi" w:hAnsi="Cambria Math" w:cs="Cambria Math"/>
          <w:color w:val="000000"/>
          <w:spacing w:val="-1"/>
          <w:lang w:eastAsia="en-US"/>
        </w:rPr>
        <w:t>⦁</w:t>
      </w:r>
      <w:r w:rsidRPr="00BD0632">
        <w:rPr>
          <w:rFonts w:eastAsiaTheme="minorHAnsi"/>
          <w:color w:val="000000"/>
          <w:spacing w:val="-1"/>
          <w:lang w:eastAsia="en-US"/>
        </w:rPr>
        <w:t xml:space="preserve"> Распределение ролей, репетиции.</w:t>
      </w:r>
    </w:p>
    <w:p w:rsidR="00BD0632" w:rsidRPr="00BD0632" w:rsidRDefault="00BD0632" w:rsidP="00BD0632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BD0632">
        <w:rPr>
          <w:rFonts w:ascii="Cambria Math" w:eastAsiaTheme="minorHAnsi" w:hAnsi="Cambria Math" w:cs="Cambria Math"/>
          <w:color w:val="000000"/>
          <w:spacing w:val="-1"/>
          <w:lang w:eastAsia="en-US"/>
        </w:rPr>
        <w:t>⦁</w:t>
      </w:r>
      <w:r w:rsidRPr="00BD0632">
        <w:rPr>
          <w:rFonts w:eastAsiaTheme="minorHAnsi"/>
          <w:color w:val="000000"/>
          <w:spacing w:val="-1"/>
          <w:lang w:eastAsia="en-US"/>
        </w:rPr>
        <w:t xml:space="preserve"> Работа над декорациями, костюмами, музыкальным оформлением.</w:t>
      </w:r>
    </w:p>
    <w:p w:rsidR="00BD0632" w:rsidRPr="00BD0632" w:rsidRDefault="00BD0632" w:rsidP="00BD0632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BD0632">
        <w:rPr>
          <w:rFonts w:ascii="Cambria Math" w:eastAsiaTheme="minorHAnsi" w:hAnsi="Cambria Math" w:cs="Cambria Math"/>
          <w:color w:val="000000"/>
          <w:spacing w:val="-1"/>
          <w:lang w:eastAsia="en-US"/>
        </w:rPr>
        <w:t>⦁</w:t>
      </w:r>
      <w:r w:rsidRPr="00BD0632">
        <w:rPr>
          <w:rFonts w:eastAsiaTheme="minorHAnsi"/>
          <w:color w:val="000000"/>
          <w:spacing w:val="-1"/>
          <w:lang w:eastAsia="en-US"/>
        </w:rPr>
        <w:t xml:space="preserve"> Подготовка афиш, приглашений.</w:t>
      </w:r>
    </w:p>
    <w:p w:rsidR="00BD0632" w:rsidRDefault="009207DC" w:rsidP="001B3CDC">
      <w:pPr>
        <w:pStyle w:val="a5"/>
        <w:shd w:val="clear" w:color="auto" w:fill="FFFFFF"/>
        <w:spacing w:before="24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BD0632">
        <w:rPr>
          <w:rFonts w:eastAsiaTheme="minorHAnsi"/>
          <w:b/>
          <w:color w:val="000000"/>
          <w:spacing w:val="-1"/>
          <w:lang w:eastAsia="en-US"/>
        </w:rPr>
        <w:t>«Триумф Победы»</w:t>
      </w:r>
      <w:r w:rsidR="00BD0632">
        <w:rPr>
          <w:rFonts w:eastAsiaTheme="minorHAnsi"/>
          <w:color w:val="000000"/>
          <w:spacing w:val="-1"/>
          <w:lang w:eastAsia="en-US"/>
        </w:rPr>
        <w:t xml:space="preserve"> (премьера и подведение итогов)</w:t>
      </w:r>
    </w:p>
    <w:p w:rsidR="00BD0632" w:rsidRPr="00BD0632" w:rsidRDefault="00BD0632" w:rsidP="00BD0632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BD0632">
        <w:rPr>
          <w:rFonts w:eastAsiaTheme="minorHAnsi"/>
          <w:color w:val="000000"/>
          <w:spacing w:val="-1"/>
          <w:u w:val="single"/>
          <w:lang w:eastAsia="en-US"/>
        </w:rPr>
        <w:t>Цель:</w:t>
      </w:r>
      <w:r w:rsidRPr="00BD0632">
        <w:rPr>
          <w:rFonts w:eastAsiaTheme="minorHAnsi"/>
          <w:color w:val="000000"/>
          <w:spacing w:val="-1"/>
          <w:lang w:eastAsia="en-US"/>
        </w:rPr>
        <w:t xml:space="preserve"> представить результат работы, подвести итоги смены.</w:t>
      </w:r>
    </w:p>
    <w:p w:rsidR="00BD0632" w:rsidRPr="00BD0632" w:rsidRDefault="00BD0632" w:rsidP="00BD0632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u w:val="single"/>
          <w:lang w:eastAsia="en-US"/>
        </w:rPr>
      </w:pPr>
      <w:r w:rsidRPr="00BD0632">
        <w:rPr>
          <w:rFonts w:eastAsiaTheme="minorHAnsi"/>
          <w:color w:val="000000"/>
          <w:spacing w:val="-1"/>
          <w:u w:val="single"/>
          <w:lang w:eastAsia="en-US"/>
        </w:rPr>
        <w:t>Мероприятия:</w:t>
      </w:r>
    </w:p>
    <w:p w:rsidR="00BD0632" w:rsidRPr="00BD0632" w:rsidRDefault="00BD0632" w:rsidP="00BD0632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BD0632">
        <w:rPr>
          <w:rFonts w:ascii="Cambria Math" w:eastAsiaTheme="minorHAnsi" w:hAnsi="Cambria Math" w:cs="Cambria Math"/>
          <w:color w:val="000000"/>
          <w:spacing w:val="-1"/>
          <w:lang w:eastAsia="en-US"/>
        </w:rPr>
        <w:t>⦁</w:t>
      </w:r>
      <w:r w:rsidRPr="00BD0632">
        <w:rPr>
          <w:rFonts w:eastAsiaTheme="minorHAnsi"/>
          <w:color w:val="000000"/>
          <w:spacing w:val="-1"/>
          <w:lang w:eastAsia="en-US"/>
        </w:rPr>
        <w:t xml:space="preserve"> Генеральная репетиция.</w:t>
      </w:r>
    </w:p>
    <w:p w:rsidR="00BD0632" w:rsidRPr="00BD0632" w:rsidRDefault="00BD0632" w:rsidP="00BD0632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BD0632">
        <w:rPr>
          <w:rFonts w:ascii="Cambria Math" w:eastAsiaTheme="minorHAnsi" w:hAnsi="Cambria Math" w:cs="Cambria Math"/>
          <w:color w:val="000000"/>
          <w:spacing w:val="-1"/>
          <w:lang w:eastAsia="en-US"/>
        </w:rPr>
        <w:lastRenderedPageBreak/>
        <w:t>⦁</w:t>
      </w:r>
      <w:r w:rsidRPr="00BD0632">
        <w:rPr>
          <w:rFonts w:eastAsiaTheme="minorHAnsi"/>
          <w:color w:val="000000"/>
          <w:spacing w:val="-1"/>
          <w:lang w:eastAsia="en-US"/>
        </w:rPr>
        <w:t xml:space="preserve"> Премьера спектакля.</w:t>
      </w:r>
    </w:p>
    <w:p w:rsidR="00BD0632" w:rsidRPr="00BD0632" w:rsidRDefault="00BD0632" w:rsidP="00BD0632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BD0632">
        <w:rPr>
          <w:rFonts w:ascii="Cambria Math" w:eastAsiaTheme="minorHAnsi" w:hAnsi="Cambria Math" w:cs="Cambria Math"/>
          <w:color w:val="000000"/>
          <w:spacing w:val="-1"/>
          <w:lang w:eastAsia="en-US"/>
        </w:rPr>
        <w:t>⦁</w:t>
      </w:r>
      <w:r w:rsidRPr="00BD0632">
        <w:rPr>
          <w:rFonts w:eastAsiaTheme="minorHAnsi"/>
          <w:color w:val="000000"/>
          <w:spacing w:val="-1"/>
          <w:lang w:eastAsia="en-US"/>
        </w:rPr>
        <w:t xml:space="preserve"> Обсуждение спектакля, рефлексия.</w:t>
      </w:r>
    </w:p>
    <w:p w:rsidR="00BD0632" w:rsidRPr="00BD0632" w:rsidRDefault="00BD0632" w:rsidP="00BD0632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BD0632">
        <w:rPr>
          <w:rFonts w:ascii="Cambria Math" w:eastAsiaTheme="minorHAnsi" w:hAnsi="Cambria Math" w:cs="Cambria Math"/>
          <w:color w:val="000000"/>
          <w:spacing w:val="-1"/>
          <w:lang w:eastAsia="en-US"/>
        </w:rPr>
        <w:t>⦁</w:t>
      </w:r>
      <w:r w:rsidRPr="00BD0632">
        <w:rPr>
          <w:rFonts w:eastAsiaTheme="minorHAnsi"/>
          <w:color w:val="000000"/>
          <w:spacing w:val="-1"/>
          <w:lang w:eastAsia="en-US"/>
        </w:rPr>
        <w:t xml:space="preserve"> Награждение участников.</w:t>
      </w:r>
    </w:p>
    <w:p w:rsidR="00BD0632" w:rsidRDefault="00BD0632" w:rsidP="00BD0632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BD0632">
        <w:rPr>
          <w:rFonts w:ascii="Cambria Math" w:eastAsiaTheme="minorHAnsi" w:hAnsi="Cambria Math" w:cs="Cambria Math"/>
          <w:color w:val="000000"/>
          <w:spacing w:val="-1"/>
          <w:lang w:eastAsia="en-US"/>
        </w:rPr>
        <w:t>⦁</w:t>
      </w:r>
      <w:r>
        <w:rPr>
          <w:rFonts w:eastAsiaTheme="minorHAnsi"/>
          <w:color w:val="000000"/>
          <w:spacing w:val="-1"/>
          <w:lang w:eastAsia="en-US"/>
        </w:rPr>
        <w:t xml:space="preserve"> Заключительное</w:t>
      </w:r>
      <w:r w:rsidRPr="00BD0632">
        <w:rPr>
          <w:rFonts w:eastAsiaTheme="minorHAnsi"/>
          <w:color w:val="000000"/>
          <w:spacing w:val="-1"/>
          <w:lang w:eastAsia="en-US"/>
        </w:rPr>
        <w:t xml:space="preserve"> праздничное мероприятие.</w:t>
      </w:r>
    </w:p>
    <w:p w:rsidR="005C304E" w:rsidRPr="005B292D" w:rsidRDefault="005C304E" w:rsidP="005B292D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5B292D">
        <w:rPr>
          <w:rFonts w:eastAsiaTheme="minorHAnsi"/>
          <w:color w:val="000000"/>
          <w:spacing w:val="-1"/>
          <w:lang w:eastAsia="en-US"/>
        </w:rPr>
        <w:t>Каждый такой переход</w:t>
      </w:r>
      <w:r w:rsidR="00BD0632">
        <w:rPr>
          <w:rFonts w:eastAsiaTheme="minorHAnsi"/>
          <w:color w:val="000000"/>
          <w:spacing w:val="-1"/>
          <w:lang w:eastAsia="en-US"/>
        </w:rPr>
        <w:t xml:space="preserve"> от темы к теме</w:t>
      </w:r>
      <w:r w:rsidRPr="005B292D">
        <w:rPr>
          <w:rFonts w:eastAsiaTheme="minorHAnsi"/>
          <w:color w:val="000000"/>
          <w:spacing w:val="-1"/>
          <w:lang w:eastAsia="en-US"/>
        </w:rPr>
        <w:t xml:space="preserve"> – это расстояние, которое ребенок преодолевает вместе с новым другом (актером – </w:t>
      </w:r>
      <w:r w:rsidR="001A4F62" w:rsidRPr="005B292D">
        <w:rPr>
          <w:rFonts w:eastAsiaTheme="minorHAnsi"/>
          <w:color w:val="000000"/>
          <w:spacing w:val="-1"/>
          <w:lang w:eastAsia="en-US"/>
        </w:rPr>
        <w:t>ж</w:t>
      </w:r>
      <w:r w:rsidRPr="005B292D">
        <w:rPr>
          <w:rFonts w:eastAsiaTheme="minorHAnsi"/>
          <w:color w:val="000000"/>
          <w:spacing w:val="-1"/>
          <w:lang w:eastAsia="en-US"/>
        </w:rPr>
        <w:t>ителем Города), своей группой (такими же акт</w:t>
      </w:r>
      <w:r w:rsidR="00187E5C">
        <w:rPr>
          <w:rFonts w:eastAsiaTheme="minorHAnsi"/>
          <w:color w:val="000000"/>
          <w:spacing w:val="-1"/>
          <w:lang w:eastAsia="en-US"/>
        </w:rPr>
        <w:t>е</w:t>
      </w:r>
      <w:r w:rsidRPr="005B292D">
        <w:rPr>
          <w:rFonts w:eastAsiaTheme="minorHAnsi"/>
          <w:color w:val="000000"/>
          <w:spacing w:val="-1"/>
          <w:lang w:eastAsia="en-US"/>
        </w:rPr>
        <w:t>рами), своим отрядом (Малым Театром), своими воспитателями (Режисс</w:t>
      </w:r>
      <w:r w:rsidR="00187E5C">
        <w:rPr>
          <w:rFonts w:eastAsiaTheme="minorHAnsi"/>
          <w:color w:val="000000"/>
          <w:spacing w:val="-1"/>
          <w:lang w:eastAsia="en-US"/>
        </w:rPr>
        <w:t>е</w:t>
      </w:r>
      <w:r w:rsidRPr="005B292D">
        <w:rPr>
          <w:rFonts w:eastAsiaTheme="minorHAnsi"/>
          <w:color w:val="000000"/>
          <w:spacing w:val="-1"/>
          <w:lang w:eastAsia="en-US"/>
        </w:rPr>
        <w:t>рами) и вожатыми (Помощниками Главного Режисс</w:t>
      </w:r>
      <w:r w:rsidR="00187E5C">
        <w:rPr>
          <w:rFonts w:eastAsiaTheme="minorHAnsi"/>
          <w:color w:val="000000"/>
          <w:spacing w:val="-1"/>
          <w:lang w:eastAsia="en-US"/>
        </w:rPr>
        <w:t>е</w:t>
      </w:r>
      <w:r w:rsidRPr="005B292D">
        <w:rPr>
          <w:rFonts w:eastAsiaTheme="minorHAnsi"/>
          <w:color w:val="000000"/>
          <w:spacing w:val="-1"/>
          <w:lang w:eastAsia="en-US"/>
        </w:rPr>
        <w:t xml:space="preserve">ра). После каждого перехода Художники Малых театров покрывают фрагмент «Театральной </w:t>
      </w:r>
      <w:r w:rsidR="00E55C1E" w:rsidRPr="005B292D">
        <w:rPr>
          <w:rFonts w:eastAsiaTheme="minorHAnsi"/>
          <w:color w:val="000000"/>
          <w:spacing w:val="-1"/>
          <w:lang w:eastAsia="en-US"/>
        </w:rPr>
        <w:t>Маски</w:t>
      </w:r>
      <w:r w:rsidRPr="005B292D">
        <w:rPr>
          <w:rFonts w:eastAsiaTheme="minorHAnsi"/>
          <w:color w:val="000000"/>
          <w:spacing w:val="-1"/>
          <w:lang w:eastAsia="en-US"/>
        </w:rPr>
        <w:t>» определенным цветом.  Пробуя себя в различ</w:t>
      </w:r>
      <w:r w:rsidR="00BD0632">
        <w:rPr>
          <w:rFonts w:eastAsiaTheme="minorHAnsi"/>
          <w:color w:val="000000"/>
          <w:spacing w:val="-1"/>
          <w:lang w:eastAsia="en-US"/>
        </w:rPr>
        <w:t>ных ролях театральных профессий</w:t>
      </w:r>
      <w:r w:rsidRPr="005B292D">
        <w:rPr>
          <w:rFonts w:eastAsiaTheme="minorHAnsi"/>
          <w:color w:val="000000"/>
          <w:spacing w:val="-1"/>
          <w:lang w:eastAsia="en-US"/>
        </w:rPr>
        <w:t xml:space="preserve"> </w:t>
      </w:r>
      <w:r w:rsidR="00BD0632">
        <w:rPr>
          <w:rFonts w:eastAsiaTheme="minorHAnsi"/>
          <w:color w:val="000000"/>
          <w:spacing w:val="-1"/>
          <w:lang w:eastAsia="en-US"/>
        </w:rPr>
        <w:t>(</w:t>
      </w:r>
      <w:r w:rsidRPr="005B292D">
        <w:rPr>
          <w:rFonts w:eastAsiaTheme="minorHAnsi"/>
          <w:color w:val="000000"/>
          <w:spacing w:val="-1"/>
          <w:lang w:eastAsia="en-US"/>
        </w:rPr>
        <w:t>акт</w:t>
      </w:r>
      <w:r w:rsidR="00187E5C">
        <w:rPr>
          <w:rFonts w:eastAsiaTheme="minorHAnsi"/>
          <w:color w:val="000000"/>
          <w:spacing w:val="-1"/>
          <w:lang w:eastAsia="en-US"/>
        </w:rPr>
        <w:t>е</w:t>
      </w:r>
      <w:r w:rsidRPr="005B292D">
        <w:rPr>
          <w:rFonts w:eastAsiaTheme="minorHAnsi"/>
          <w:color w:val="000000"/>
          <w:spacing w:val="-1"/>
          <w:lang w:eastAsia="en-US"/>
        </w:rPr>
        <w:t>ра, режисс</w:t>
      </w:r>
      <w:r w:rsidR="00187E5C">
        <w:rPr>
          <w:rFonts w:eastAsiaTheme="minorHAnsi"/>
          <w:color w:val="000000"/>
          <w:spacing w:val="-1"/>
          <w:lang w:eastAsia="en-US"/>
        </w:rPr>
        <w:t>е</w:t>
      </w:r>
      <w:r w:rsidRPr="005B292D">
        <w:rPr>
          <w:rFonts w:eastAsiaTheme="minorHAnsi"/>
          <w:color w:val="000000"/>
          <w:spacing w:val="-1"/>
          <w:lang w:eastAsia="en-US"/>
        </w:rPr>
        <w:t>ра, художника, композитора, хореографа, бутафора, костюмера, грим</w:t>
      </w:r>
      <w:r w:rsidR="00BD0632">
        <w:rPr>
          <w:rFonts w:eastAsiaTheme="minorHAnsi"/>
          <w:color w:val="000000"/>
          <w:spacing w:val="-1"/>
          <w:lang w:eastAsia="en-US"/>
        </w:rPr>
        <w:t>ера, рабочего сцены, осветителя)</w:t>
      </w:r>
      <w:r w:rsidR="001B3CDC">
        <w:rPr>
          <w:rFonts w:eastAsiaTheme="minorHAnsi"/>
          <w:color w:val="000000"/>
          <w:spacing w:val="-1"/>
          <w:lang w:eastAsia="en-US"/>
        </w:rPr>
        <w:t>,</w:t>
      </w:r>
      <w:r w:rsidR="00BD0632">
        <w:rPr>
          <w:rFonts w:eastAsiaTheme="minorHAnsi"/>
          <w:color w:val="000000"/>
          <w:spacing w:val="-1"/>
          <w:lang w:eastAsia="en-US"/>
        </w:rPr>
        <w:t xml:space="preserve"> </w:t>
      </w:r>
      <w:r w:rsidRPr="005B292D">
        <w:rPr>
          <w:rFonts w:eastAsiaTheme="minorHAnsi"/>
          <w:color w:val="000000"/>
          <w:spacing w:val="-1"/>
          <w:lang w:eastAsia="en-US"/>
        </w:rPr>
        <w:t>ребенок справляется со своими трудностями, решает личные проблемы, возможно, ожидает ответной помощи, преодолевает чувство одиночества (если таковое присутствовало), постигает цену помощи друзей, приобретает умения и навыки, которые пригодятся ему в реальной жизни.</w:t>
      </w:r>
    </w:p>
    <w:p w:rsidR="005C304E" w:rsidRPr="005B292D" w:rsidRDefault="005C304E" w:rsidP="005B292D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color w:val="000000"/>
          <w:spacing w:val="-1"/>
          <w:lang w:eastAsia="en-US"/>
        </w:rPr>
      </w:pPr>
      <w:r w:rsidRPr="005B292D">
        <w:rPr>
          <w:rFonts w:eastAsiaTheme="minorHAnsi"/>
          <w:color w:val="000000"/>
          <w:spacing w:val="-1"/>
          <w:lang w:eastAsia="en-US"/>
        </w:rPr>
        <w:t xml:space="preserve">Части «Театральной </w:t>
      </w:r>
      <w:r w:rsidR="00E55C1E" w:rsidRPr="005B292D">
        <w:rPr>
          <w:rFonts w:eastAsiaTheme="minorHAnsi"/>
          <w:color w:val="000000"/>
          <w:spacing w:val="-1"/>
          <w:lang w:eastAsia="en-US"/>
        </w:rPr>
        <w:t>Маск</w:t>
      </w:r>
      <w:r w:rsidRPr="005B292D">
        <w:rPr>
          <w:rFonts w:eastAsiaTheme="minorHAnsi"/>
          <w:color w:val="000000"/>
          <w:spacing w:val="-1"/>
          <w:lang w:eastAsia="en-US"/>
        </w:rPr>
        <w:t xml:space="preserve">и»:     </w:t>
      </w:r>
    </w:p>
    <w:p w:rsidR="005C304E" w:rsidRPr="005B292D" w:rsidRDefault="005C304E" w:rsidP="00016754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color w:val="000000"/>
          <w:spacing w:val="-1"/>
          <w:lang w:eastAsia="en-US"/>
        </w:rPr>
      </w:pPr>
      <w:r w:rsidRPr="005B292D">
        <w:rPr>
          <w:rFonts w:eastAsiaTheme="minorHAnsi"/>
          <w:b/>
          <w:color w:val="000000"/>
          <w:spacing w:val="-1"/>
          <w:lang w:eastAsia="en-US"/>
        </w:rPr>
        <w:t>КРАСНЫЙ</w:t>
      </w:r>
      <w:r w:rsidRPr="005B292D">
        <w:rPr>
          <w:rFonts w:eastAsiaTheme="minorHAnsi"/>
          <w:color w:val="000000"/>
          <w:spacing w:val="-1"/>
          <w:lang w:eastAsia="en-US"/>
        </w:rPr>
        <w:t xml:space="preserve"> – сплоченность и единство </w:t>
      </w:r>
    </w:p>
    <w:p w:rsidR="005C304E" w:rsidRPr="005B292D" w:rsidRDefault="005C304E" w:rsidP="00016754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color w:val="000000"/>
          <w:spacing w:val="-1"/>
          <w:lang w:eastAsia="en-US"/>
        </w:rPr>
      </w:pPr>
      <w:r w:rsidRPr="005B292D">
        <w:rPr>
          <w:rFonts w:eastAsiaTheme="minorHAnsi"/>
          <w:b/>
          <w:color w:val="000000"/>
          <w:spacing w:val="-1"/>
          <w:lang w:eastAsia="en-US"/>
        </w:rPr>
        <w:t>ОРАНЖЕВЫЙ</w:t>
      </w:r>
      <w:r w:rsidRPr="005B292D">
        <w:rPr>
          <w:rFonts w:eastAsiaTheme="minorHAnsi"/>
          <w:color w:val="000000"/>
          <w:spacing w:val="-1"/>
          <w:lang w:eastAsia="en-US"/>
        </w:rPr>
        <w:t xml:space="preserve"> – добро и бескорыстие</w:t>
      </w:r>
    </w:p>
    <w:p w:rsidR="005C304E" w:rsidRPr="005B292D" w:rsidRDefault="005C304E" w:rsidP="00016754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color w:val="000000"/>
          <w:spacing w:val="-1"/>
          <w:lang w:eastAsia="en-US"/>
        </w:rPr>
      </w:pPr>
      <w:r w:rsidRPr="005B292D">
        <w:rPr>
          <w:rFonts w:eastAsiaTheme="minorHAnsi"/>
          <w:b/>
          <w:color w:val="000000"/>
          <w:spacing w:val="-1"/>
          <w:lang w:eastAsia="en-US"/>
        </w:rPr>
        <w:t>Ж</w:t>
      </w:r>
      <w:r w:rsidR="00187E5C">
        <w:rPr>
          <w:rFonts w:eastAsiaTheme="minorHAnsi"/>
          <w:b/>
          <w:color w:val="000000"/>
          <w:spacing w:val="-1"/>
          <w:lang w:eastAsia="en-US"/>
        </w:rPr>
        <w:t>Е</w:t>
      </w:r>
      <w:r w:rsidRPr="005B292D">
        <w:rPr>
          <w:rFonts w:eastAsiaTheme="minorHAnsi"/>
          <w:b/>
          <w:color w:val="000000"/>
          <w:spacing w:val="-1"/>
          <w:lang w:eastAsia="en-US"/>
        </w:rPr>
        <w:t>ЛТЫЙ</w:t>
      </w:r>
      <w:r w:rsidRPr="005B292D">
        <w:rPr>
          <w:rFonts w:eastAsiaTheme="minorHAnsi"/>
          <w:color w:val="000000"/>
          <w:spacing w:val="-1"/>
          <w:lang w:eastAsia="en-US"/>
        </w:rPr>
        <w:t xml:space="preserve"> – юмор</w:t>
      </w:r>
    </w:p>
    <w:p w:rsidR="005C304E" w:rsidRPr="005B292D" w:rsidRDefault="005C304E" w:rsidP="00016754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color w:val="000000"/>
          <w:spacing w:val="-1"/>
          <w:lang w:eastAsia="en-US"/>
        </w:rPr>
      </w:pPr>
      <w:r w:rsidRPr="005B292D">
        <w:rPr>
          <w:rFonts w:eastAsiaTheme="minorHAnsi"/>
          <w:b/>
          <w:color w:val="000000"/>
          <w:spacing w:val="-1"/>
          <w:lang w:eastAsia="en-US"/>
        </w:rPr>
        <w:t>ЗЕЛ</w:t>
      </w:r>
      <w:r w:rsidR="00187E5C">
        <w:rPr>
          <w:rFonts w:eastAsiaTheme="minorHAnsi"/>
          <w:b/>
          <w:color w:val="000000"/>
          <w:spacing w:val="-1"/>
          <w:lang w:eastAsia="en-US"/>
        </w:rPr>
        <w:t>Е</w:t>
      </w:r>
      <w:r w:rsidRPr="005B292D">
        <w:rPr>
          <w:rFonts w:eastAsiaTheme="minorHAnsi"/>
          <w:b/>
          <w:color w:val="000000"/>
          <w:spacing w:val="-1"/>
          <w:lang w:eastAsia="en-US"/>
        </w:rPr>
        <w:t>НЫЙ</w:t>
      </w:r>
      <w:r w:rsidRPr="005B292D">
        <w:rPr>
          <w:rFonts w:eastAsiaTheme="minorHAnsi"/>
          <w:color w:val="000000"/>
          <w:spacing w:val="-1"/>
          <w:lang w:eastAsia="en-US"/>
        </w:rPr>
        <w:t xml:space="preserve"> – здоровье</w:t>
      </w:r>
    </w:p>
    <w:p w:rsidR="005C304E" w:rsidRPr="005B292D" w:rsidRDefault="005C304E" w:rsidP="00016754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color w:val="000000"/>
          <w:spacing w:val="-1"/>
          <w:lang w:eastAsia="en-US"/>
        </w:rPr>
      </w:pPr>
      <w:r w:rsidRPr="005B292D">
        <w:rPr>
          <w:rFonts w:eastAsiaTheme="minorHAnsi"/>
          <w:b/>
          <w:color w:val="000000"/>
          <w:spacing w:val="-1"/>
          <w:lang w:eastAsia="en-US"/>
        </w:rPr>
        <w:t>СИНИЙ</w:t>
      </w:r>
      <w:r w:rsidRPr="005B292D">
        <w:rPr>
          <w:rFonts w:eastAsiaTheme="minorHAnsi"/>
          <w:color w:val="000000"/>
          <w:spacing w:val="-1"/>
          <w:lang w:eastAsia="en-US"/>
        </w:rPr>
        <w:t xml:space="preserve"> – мастерство</w:t>
      </w:r>
    </w:p>
    <w:p w:rsidR="005C304E" w:rsidRPr="005B292D" w:rsidRDefault="005C304E" w:rsidP="00016754">
      <w:pPr>
        <w:pStyle w:val="a5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color w:val="000000"/>
          <w:spacing w:val="-1"/>
          <w:lang w:eastAsia="en-US"/>
        </w:rPr>
      </w:pPr>
      <w:r w:rsidRPr="005B292D">
        <w:rPr>
          <w:rFonts w:eastAsiaTheme="minorHAnsi"/>
          <w:b/>
          <w:color w:val="000000"/>
          <w:spacing w:val="-1"/>
          <w:lang w:eastAsia="en-US"/>
        </w:rPr>
        <w:t>ФИОЛЕТОВЫЙ</w:t>
      </w:r>
      <w:r w:rsidRPr="005B292D">
        <w:rPr>
          <w:rFonts w:eastAsiaTheme="minorHAnsi"/>
          <w:color w:val="000000"/>
          <w:spacing w:val="-1"/>
          <w:lang w:eastAsia="en-US"/>
        </w:rPr>
        <w:t xml:space="preserve"> – победа  </w:t>
      </w:r>
    </w:p>
    <w:p w:rsidR="005C304E" w:rsidRPr="005B292D" w:rsidRDefault="005C304E" w:rsidP="005B292D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5B292D">
        <w:rPr>
          <w:rFonts w:eastAsiaTheme="minorHAnsi"/>
          <w:color w:val="000000"/>
          <w:spacing w:val="-1"/>
          <w:lang w:eastAsia="en-US"/>
        </w:rPr>
        <w:t>Решение о совершении очередных дел принимается на Художественном Совете («Совет лагеря»), в который входят Главный Р</w:t>
      </w:r>
      <w:r w:rsidR="00187E5C">
        <w:rPr>
          <w:rFonts w:eastAsiaTheme="minorHAnsi"/>
          <w:color w:val="000000"/>
          <w:spacing w:val="-1"/>
          <w:lang w:eastAsia="en-US"/>
        </w:rPr>
        <w:t>ежиссер</w:t>
      </w:r>
      <w:r w:rsidRPr="005B292D">
        <w:rPr>
          <w:rFonts w:eastAsiaTheme="minorHAnsi"/>
          <w:color w:val="000000"/>
          <w:spacing w:val="-1"/>
          <w:lang w:eastAsia="en-US"/>
        </w:rPr>
        <w:t xml:space="preserve"> (педагог-организатор), Помощники Главного Режисс</w:t>
      </w:r>
      <w:r w:rsidR="00187E5C">
        <w:rPr>
          <w:rFonts w:eastAsiaTheme="minorHAnsi"/>
          <w:color w:val="000000"/>
          <w:spacing w:val="-1"/>
          <w:lang w:eastAsia="en-US"/>
        </w:rPr>
        <w:t>е</w:t>
      </w:r>
      <w:r w:rsidRPr="005B292D">
        <w:rPr>
          <w:rFonts w:eastAsiaTheme="minorHAnsi"/>
          <w:color w:val="000000"/>
          <w:spacing w:val="-1"/>
          <w:lang w:eastAsia="en-US"/>
        </w:rPr>
        <w:t>ра (вожатые), Мастера «Творческой Мастерской» (руководители кружков) и Режисс</w:t>
      </w:r>
      <w:r w:rsidR="00187E5C">
        <w:rPr>
          <w:rFonts w:eastAsiaTheme="minorHAnsi"/>
          <w:color w:val="000000"/>
          <w:spacing w:val="-1"/>
          <w:lang w:eastAsia="en-US"/>
        </w:rPr>
        <w:t>е</w:t>
      </w:r>
      <w:r w:rsidRPr="005B292D">
        <w:rPr>
          <w:rFonts w:eastAsiaTheme="minorHAnsi"/>
          <w:color w:val="000000"/>
          <w:spacing w:val="-1"/>
          <w:lang w:eastAsia="en-US"/>
        </w:rPr>
        <w:t xml:space="preserve">ры Малых Театров (отрядов). </w:t>
      </w:r>
    </w:p>
    <w:p w:rsidR="005C304E" w:rsidRPr="005B292D" w:rsidRDefault="005C304E" w:rsidP="005B292D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5B292D">
        <w:rPr>
          <w:rFonts w:eastAsiaTheme="minorHAnsi"/>
          <w:color w:val="000000"/>
          <w:spacing w:val="-1"/>
          <w:lang w:eastAsia="en-US"/>
        </w:rPr>
        <w:t xml:space="preserve"> «Театральн</w:t>
      </w:r>
      <w:r w:rsidR="00E55C1E" w:rsidRPr="005B292D">
        <w:rPr>
          <w:rFonts w:eastAsiaTheme="minorHAnsi"/>
          <w:color w:val="000000"/>
          <w:spacing w:val="-1"/>
          <w:lang w:eastAsia="en-US"/>
        </w:rPr>
        <w:t>ые</w:t>
      </w:r>
      <w:r w:rsidR="007E64CC">
        <w:rPr>
          <w:rFonts w:eastAsiaTheme="minorHAnsi"/>
          <w:color w:val="000000"/>
          <w:spacing w:val="-1"/>
          <w:lang w:eastAsia="en-US"/>
        </w:rPr>
        <w:t xml:space="preserve"> </w:t>
      </w:r>
      <w:r w:rsidR="00E55C1E" w:rsidRPr="005B292D">
        <w:rPr>
          <w:rFonts w:eastAsiaTheme="minorHAnsi"/>
          <w:color w:val="000000"/>
          <w:spacing w:val="-1"/>
          <w:lang w:eastAsia="en-US"/>
        </w:rPr>
        <w:t>Маски</w:t>
      </w:r>
      <w:r w:rsidRPr="005B292D">
        <w:rPr>
          <w:rFonts w:eastAsiaTheme="minorHAnsi"/>
          <w:color w:val="000000"/>
          <w:spacing w:val="-1"/>
          <w:lang w:eastAsia="en-US"/>
        </w:rPr>
        <w:t>»</w:t>
      </w:r>
      <w:r w:rsidR="00E55C1E" w:rsidRPr="005B292D">
        <w:rPr>
          <w:rFonts w:eastAsiaTheme="minorHAnsi"/>
          <w:color w:val="000000"/>
          <w:spacing w:val="-1"/>
          <w:lang w:eastAsia="en-US"/>
        </w:rPr>
        <w:t xml:space="preserve"> каждого Малого Театра (отряда)</w:t>
      </w:r>
      <w:r w:rsidRPr="005B292D">
        <w:rPr>
          <w:rFonts w:eastAsiaTheme="minorHAnsi"/>
          <w:color w:val="000000"/>
          <w:spacing w:val="-1"/>
          <w:lang w:eastAsia="en-US"/>
        </w:rPr>
        <w:t xml:space="preserve"> вывешива</w:t>
      </w:r>
      <w:r w:rsidR="00E55C1E" w:rsidRPr="005B292D">
        <w:rPr>
          <w:rFonts w:eastAsiaTheme="minorHAnsi"/>
          <w:color w:val="000000"/>
          <w:spacing w:val="-1"/>
          <w:lang w:eastAsia="en-US"/>
        </w:rPr>
        <w:t>ю</w:t>
      </w:r>
      <w:r w:rsidRPr="005B292D">
        <w:rPr>
          <w:rFonts w:eastAsiaTheme="minorHAnsi"/>
          <w:color w:val="000000"/>
          <w:spacing w:val="-1"/>
          <w:lang w:eastAsia="en-US"/>
        </w:rPr>
        <w:t xml:space="preserve">тся в первый день смены на видном месте в холле. Пройденный путь отмечается на ней также определенным цветом. Каждый Малый Театр (отряд) оформляет свой уголок, в котором отражает путь, результаты и т.д. </w:t>
      </w:r>
    </w:p>
    <w:p w:rsidR="005C304E" w:rsidRPr="005B292D" w:rsidRDefault="005C304E" w:rsidP="005B292D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5B292D">
        <w:rPr>
          <w:rFonts w:eastAsiaTheme="minorHAnsi"/>
          <w:color w:val="000000"/>
          <w:spacing w:val="-1"/>
          <w:lang w:eastAsia="en-US"/>
        </w:rPr>
        <w:t xml:space="preserve">Кроме коллективного существует система индивидуального стимулирования. В конце дня на «Заседании Художественного Совета» принимается решение о поощрении наиболее активных ребят букетиками, соответствующих цвету дня, которые будут вклеиваться в личный дневник </w:t>
      </w:r>
      <w:r w:rsidR="001A4F62" w:rsidRPr="005B292D">
        <w:rPr>
          <w:rFonts w:eastAsiaTheme="minorHAnsi"/>
          <w:color w:val="000000"/>
          <w:spacing w:val="-1"/>
          <w:lang w:eastAsia="en-US"/>
        </w:rPr>
        <w:t>а</w:t>
      </w:r>
      <w:r w:rsidRPr="005B292D">
        <w:rPr>
          <w:rFonts w:eastAsiaTheme="minorHAnsi"/>
          <w:color w:val="000000"/>
          <w:spacing w:val="-1"/>
          <w:lang w:eastAsia="en-US"/>
        </w:rPr>
        <w:t>кт</w:t>
      </w:r>
      <w:r w:rsidR="00187E5C">
        <w:rPr>
          <w:rFonts w:eastAsiaTheme="minorHAnsi"/>
          <w:color w:val="000000"/>
          <w:spacing w:val="-1"/>
          <w:lang w:eastAsia="en-US"/>
        </w:rPr>
        <w:t>е</w:t>
      </w:r>
      <w:r w:rsidRPr="005B292D">
        <w:rPr>
          <w:rFonts w:eastAsiaTheme="minorHAnsi"/>
          <w:color w:val="000000"/>
          <w:spacing w:val="-1"/>
          <w:lang w:eastAsia="en-US"/>
        </w:rPr>
        <w:t xml:space="preserve">ра. Имена самых активных детей будут оглашаться на «Городской площади» и освещаться в «Городской Театральной Газете» каждые </w:t>
      </w:r>
      <w:r w:rsidR="00724DA0" w:rsidRPr="005B292D">
        <w:rPr>
          <w:rFonts w:eastAsiaTheme="minorHAnsi"/>
          <w:color w:val="000000"/>
          <w:spacing w:val="-1"/>
          <w:lang w:eastAsia="en-US"/>
        </w:rPr>
        <w:t>6</w:t>
      </w:r>
      <w:r w:rsidRPr="005B292D">
        <w:rPr>
          <w:rFonts w:eastAsiaTheme="minorHAnsi"/>
          <w:color w:val="000000"/>
          <w:spacing w:val="-1"/>
          <w:lang w:eastAsia="en-US"/>
        </w:rPr>
        <w:t xml:space="preserve"> дн</w:t>
      </w:r>
      <w:r w:rsidR="00724DA0" w:rsidRPr="005B292D">
        <w:rPr>
          <w:rFonts w:eastAsiaTheme="minorHAnsi"/>
          <w:color w:val="000000"/>
          <w:spacing w:val="-1"/>
          <w:lang w:eastAsia="en-US"/>
        </w:rPr>
        <w:t>ей</w:t>
      </w:r>
      <w:r w:rsidRPr="005B292D">
        <w:rPr>
          <w:rFonts w:eastAsiaTheme="minorHAnsi"/>
          <w:color w:val="000000"/>
          <w:spacing w:val="-1"/>
          <w:lang w:eastAsia="en-US"/>
        </w:rPr>
        <w:t xml:space="preserve">. Такое же количество букетиков будет появляться на «Театральной </w:t>
      </w:r>
      <w:r w:rsidR="00E55C1E" w:rsidRPr="005B292D">
        <w:rPr>
          <w:rFonts w:eastAsiaTheme="minorHAnsi"/>
          <w:color w:val="000000"/>
          <w:spacing w:val="-1"/>
          <w:lang w:eastAsia="en-US"/>
        </w:rPr>
        <w:t>Маск</w:t>
      </w:r>
      <w:r w:rsidRPr="005B292D">
        <w:rPr>
          <w:rFonts w:eastAsiaTheme="minorHAnsi"/>
          <w:color w:val="000000"/>
          <w:spacing w:val="-1"/>
          <w:lang w:eastAsia="en-US"/>
        </w:rPr>
        <w:t xml:space="preserve">е» каждого Малого Театра. Общее количество букетиков (личное и командное) подсчитывается в конце смены. </w:t>
      </w:r>
    </w:p>
    <w:p w:rsidR="005C304E" w:rsidRDefault="005C304E" w:rsidP="005B292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lastRenderedPageBreak/>
        <w:t>Итогом реализации программы «Театр</w:t>
      </w:r>
      <w:r w:rsidR="00576516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Победы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» станет спектакль</w:t>
      </w:r>
      <w:r w:rsidR="007A2E9E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, </w:t>
      </w:r>
      <w:r w:rsidR="007A2E9E" w:rsidRPr="007A2E9E">
        <w:rPr>
          <w:rFonts w:ascii="Times New Roman" w:hAnsi="Times New Roman" w:cs="Times New Roman"/>
          <w:color w:val="000000"/>
          <w:spacing w:val="-1"/>
          <w:sz w:val="24"/>
          <w:szCs w:val="24"/>
        </w:rPr>
        <w:t>посвящен</w:t>
      </w:r>
      <w:r w:rsidR="007A2E9E">
        <w:rPr>
          <w:rFonts w:ascii="Times New Roman" w:hAnsi="Times New Roman" w:cs="Times New Roman"/>
          <w:color w:val="000000"/>
          <w:spacing w:val="-1"/>
          <w:sz w:val="24"/>
          <w:szCs w:val="24"/>
        </w:rPr>
        <w:t>ный Великой Отечественной войне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, поставленный совместными усилиями детей и педагогов</w:t>
      </w:r>
      <w:r w:rsidR="001A4F62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.</w:t>
      </w:r>
    </w:p>
    <w:p w:rsidR="001B3CDC" w:rsidRDefault="001B3CDC" w:rsidP="001B3CDC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5B292D">
        <w:rPr>
          <w:rFonts w:eastAsiaTheme="minorHAnsi"/>
          <w:color w:val="000000"/>
          <w:spacing w:val="-1"/>
          <w:lang w:eastAsia="en-US"/>
        </w:rPr>
        <w:t xml:space="preserve">Используя </w:t>
      </w:r>
      <w:r>
        <w:rPr>
          <w:rFonts w:eastAsiaTheme="minorHAnsi"/>
          <w:color w:val="000000"/>
          <w:spacing w:val="-1"/>
          <w:lang w:eastAsia="en-US"/>
        </w:rPr>
        <w:t>разнообразные формы мероприятий</w:t>
      </w:r>
      <w:r w:rsidRPr="005B292D">
        <w:rPr>
          <w:rFonts w:eastAsiaTheme="minorHAnsi"/>
          <w:color w:val="000000"/>
          <w:spacing w:val="-1"/>
          <w:lang w:eastAsia="en-US"/>
        </w:rPr>
        <w:t xml:space="preserve"> </w:t>
      </w:r>
      <w:r>
        <w:rPr>
          <w:rFonts w:eastAsiaTheme="minorHAnsi"/>
          <w:color w:val="000000"/>
          <w:spacing w:val="-1"/>
          <w:lang w:eastAsia="en-US"/>
        </w:rPr>
        <w:t>(игр, конкурсов)</w:t>
      </w:r>
      <w:r w:rsidRPr="005B292D">
        <w:rPr>
          <w:rFonts w:eastAsiaTheme="minorHAnsi"/>
          <w:color w:val="000000"/>
          <w:spacing w:val="-1"/>
          <w:lang w:eastAsia="en-US"/>
        </w:rPr>
        <w:t> для детей создается</w:t>
      </w:r>
      <w:r>
        <w:rPr>
          <w:rFonts w:eastAsiaTheme="minorHAnsi"/>
          <w:color w:val="000000"/>
          <w:spacing w:val="-1"/>
          <w:lang w:eastAsia="en-US"/>
        </w:rPr>
        <w:t xml:space="preserve"> </w:t>
      </w:r>
      <w:r w:rsidRPr="005B292D">
        <w:rPr>
          <w:rFonts w:eastAsiaTheme="minorHAnsi"/>
          <w:color w:val="000000"/>
          <w:spacing w:val="-1"/>
          <w:lang w:eastAsia="en-US"/>
        </w:rPr>
        <w:t>интересная, насыщенная, динамичная, неповторимая</w:t>
      </w:r>
      <w:r>
        <w:rPr>
          <w:rFonts w:eastAsiaTheme="minorHAnsi"/>
          <w:color w:val="000000"/>
          <w:spacing w:val="-1"/>
          <w:lang w:eastAsia="en-US"/>
        </w:rPr>
        <w:t xml:space="preserve"> жизнь, </w:t>
      </w:r>
      <w:r w:rsidRPr="005B292D">
        <w:rPr>
          <w:rFonts w:eastAsiaTheme="minorHAnsi"/>
          <w:color w:val="000000"/>
          <w:spacing w:val="-1"/>
          <w:lang w:eastAsia="en-US"/>
        </w:rPr>
        <w:t>в которой вс</w:t>
      </w:r>
      <w:r>
        <w:rPr>
          <w:rFonts w:eastAsiaTheme="minorHAnsi"/>
          <w:color w:val="000000"/>
          <w:spacing w:val="-1"/>
          <w:lang w:eastAsia="en-US"/>
        </w:rPr>
        <w:t xml:space="preserve">е </w:t>
      </w:r>
      <w:r w:rsidRPr="005B292D">
        <w:rPr>
          <w:rFonts w:eastAsiaTheme="minorHAnsi"/>
          <w:color w:val="000000"/>
          <w:spacing w:val="-1"/>
          <w:lang w:eastAsia="en-US"/>
        </w:rPr>
        <w:t>правда: добро, дружба, справедливость, честность, уважение, любовь.</w:t>
      </w:r>
      <w:r>
        <w:rPr>
          <w:rFonts w:eastAsiaTheme="minorHAnsi"/>
          <w:color w:val="000000"/>
          <w:spacing w:val="-1"/>
          <w:lang w:eastAsia="en-US"/>
        </w:rPr>
        <w:t xml:space="preserve"> </w:t>
      </w:r>
    </w:p>
    <w:p w:rsidR="001B3CDC" w:rsidRPr="005B292D" w:rsidRDefault="001B3CDC" w:rsidP="001B3CDC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</w:p>
    <w:p w:rsidR="001B3CDC" w:rsidRPr="005B292D" w:rsidRDefault="001B3CDC" w:rsidP="005B292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5466D4" w:rsidRPr="005B292D" w:rsidRDefault="005466D4" w:rsidP="005B292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CB5531" w:rsidRPr="005B292D" w:rsidRDefault="00CB5531" w:rsidP="005B292D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</w:p>
    <w:p w:rsidR="00CB5531" w:rsidRPr="005B292D" w:rsidRDefault="00CB5531" w:rsidP="005B292D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</w:p>
    <w:p w:rsidR="00CB5531" w:rsidRPr="005B292D" w:rsidRDefault="00CB5531" w:rsidP="005B292D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</w:p>
    <w:p w:rsidR="002C0C8A" w:rsidRDefault="002C0C8A" w:rsidP="00F47417">
      <w:pPr>
        <w:pStyle w:val="a4"/>
        <w:spacing w:after="0" w:line="360" w:lineRule="auto"/>
        <w:ind w:left="0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sectPr w:rsidR="002C0C8A" w:rsidSect="005E4FA7">
          <w:pgSz w:w="11906" w:h="16838"/>
          <w:pgMar w:top="993" w:right="1134" w:bottom="567" w:left="1134" w:header="708" w:footer="708" w:gutter="0"/>
          <w:pgBorders w:offsetFrom="page">
            <w:top w:val="triple" w:sz="12" w:space="24" w:color="002060"/>
            <w:left w:val="triple" w:sz="12" w:space="24" w:color="002060"/>
            <w:bottom w:val="triple" w:sz="12" w:space="24" w:color="002060"/>
            <w:right w:val="triple" w:sz="12" w:space="24" w:color="002060"/>
          </w:pgBorders>
          <w:cols w:space="708"/>
          <w:docGrid w:linePitch="360"/>
        </w:sectPr>
      </w:pPr>
    </w:p>
    <w:tbl>
      <w:tblPr>
        <w:tblStyle w:val="a3"/>
        <w:tblpPr w:leftFromText="180" w:rightFromText="180" w:horzAnchor="margin" w:tblpY="-1141"/>
        <w:tblW w:w="15276" w:type="dxa"/>
        <w:tblLayout w:type="fixed"/>
        <w:tblLook w:val="04A0" w:firstRow="1" w:lastRow="0" w:firstColumn="1" w:lastColumn="0" w:noHBand="0" w:noVBand="1"/>
      </w:tblPr>
      <w:tblGrid>
        <w:gridCol w:w="3083"/>
        <w:gridCol w:w="3138"/>
        <w:gridCol w:w="3101"/>
        <w:gridCol w:w="3121"/>
        <w:gridCol w:w="2833"/>
      </w:tblGrid>
      <w:tr w:rsidR="002C0C8A" w:rsidRPr="006633DB" w:rsidTr="001B1534">
        <w:trPr>
          <w:trHeight w:hRule="exact" w:val="715"/>
        </w:trPr>
        <w:tc>
          <w:tcPr>
            <w:tcW w:w="15276" w:type="dxa"/>
            <w:gridSpan w:val="5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C0C8A" w:rsidRPr="005E4FA7" w:rsidRDefault="002C0C8A" w:rsidP="001B1534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2"/>
                <w:u w:val="single"/>
                <w:lang w:eastAsia="ru-RU"/>
              </w:rPr>
            </w:pPr>
            <w:r w:rsidRPr="005E4FA7">
              <w:rPr>
                <w:rFonts w:ascii="Times New Roman" w:eastAsia="Times New Roman" w:hAnsi="Times New Roman" w:cs="Times New Roman"/>
                <w:b/>
                <w:sz w:val="24"/>
                <w:szCs w:val="32"/>
                <w:u w:val="single"/>
                <w:lang w:eastAsia="ru-RU"/>
              </w:rPr>
              <w:lastRenderedPageBreak/>
              <w:t xml:space="preserve">ПЛАН-СЕТКА </w:t>
            </w:r>
          </w:p>
          <w:p w:rsidR="002C0C8A" w:rsidRDefault="002C0C8A" w:rsidP="002C0C8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C0C8A" w:rsidRPr="006633DB" w:rsidRDefault="002C0C8A" w:rsidP="002C0C8A">
            <w:pPr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</w:p>
        </w:tc>
      </w:tr>
      <w:tr w:rsidR="002C0C8A" w:rsidRPr="006633DB" w:rsidTr="001B1534">
        <w:trPr>
          <w:trHeight w:hRule="exact" w:val="306"/>
        </w:trPr>
        <w:tc>
          <w:tcPr>
            <w:tcW w:w="62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FF0000"/>
            </w:tcBorders>
          </w:tcPr>
          <w:p w:rsidR="002C0C8A" w:rsidRPr="005E4FA7" w:rsidRDefault="002C0C8A" w:rsidP="002C0C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</w:rPr>
            </w:pPr>
            <w:r w:rsidRPr="005E4FA7">
              <w:rPr>
                <w:rFonts w:ascii="Times New Roman" w:hAnsi="Times New Roman" w:cs="Times New Roman"/>
                <w:b/>
                <w:color w:val="002060"/>
                <w:sz w:val="24"/>
              </w:rPr>
              <w:t>Оргпериод</w:t>
            </w:r>
          </w:p>
        </w:tc>
        <w:tc>
          <w:tcPr>
            <w:tcW w:w="9055" w:type="dxa"/>
            <w:gridSpan w:val="3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</w:tcBorders>
          </w:tcPr>
          <w:p w:rsidR="002C0C8A" w:rsidRPr="006633DB" w:rsidRDefault="002C0C8A" w:rsidP="002C0C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6633DB">
              <w:rPr>
                <w:rFonts w:ascii="Times New Roman" w:hAnsi="Times New Roman" w:cs="Times New Roman"/>
                <w:b/>
                <w:color w:val="002060"/>
              </w:rPr>
              <w:t>Основной период 1 часть</w:t>
            </w:r>
          </w:p>
        </w:tc>
      </w:tr>
      <w:tr w:rsidR="007D7295" w:rsidRPr="006633DB" w:rsidTr="001B1534">
        <w:trPr>
          <w:trHeight w:hRule="exact" w:val="306"/>
        </w:trPr>
        <w:tc>
          <w:tcPr>
            <w:tcW w:w="1527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7D7295" w:rsidRPr="00BD0632" w:rsidRDefault="007D7295" w:rsidP="007D7295">
            <w:pPr>
              <w:pStyle w:val="a5"/>
              <w:shd w:val="clear" w:color="auto" w:fill="FFFFFF"/>
              <w:spacing w:before="0" w:beforeAutospacing="0" w:after="0" w:afterAutospacing="0" w:line="360" w:lineRule="auto"/>
              <w:ind w:firstLine="708"/>
              <w:jc w:val="center"/>
              <w:rPr>
                <w:rFonts w:eastAsiaTheme="minorHAnsi"/>
                <w:b/>
                <w:color w:val="000000"/>
                <w:spacing w:val="-1"/>
                <w:lang w:eastAsia="en-US"/>
              </w:rPr>
            </w:pPr>
            <w:r w:rsidRPr="00BD0632">
              <w:rPr>
                <w:rFonts w:eastAsiaTheme="minorHAnsi"/>
                <w:b/>
                <w:color w:val="000000"/>
                <w:spacing w:val="-1"/>
                <w:lang w:eastAsia="en-US"/>
              </w:rPr>
              <w:t>«Историческая основа»</w:t>
            </w:r>
          </w:p>
          <w:p w:rsidR="007D7295" w:rsidRPr="006633DB" w:rsidRDefault="007D7295" w:rsidP="002C0C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</w:p>
        </w:tc>
      </w:tr>
      <w:tr w:rsidR="002C0C8A" w:rsidRPr="006633DB" w:rsidTr="001B1534">
        <w:trPr>
          <w:trHeight w:hRule="exact" w:val="667"/>
        </w:trPr>
        <w:tc>
          <w:tcPr>
            <w:tcW w:w="3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FF0000"/>
            </w:tcBorders>
            <w:shd w:val="clear" w:color="auto" w:fill="FF9393"/>
          </w:tcPr>
          <w:p w:rsidR="002C0C8A" w:rsidRPr="005E4FA7" w:rsidRDefault="002C0C8A" w:rsidP="002C0C8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5E4FA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0</w:t>
            </w:r>
            <w:r w:rsidR="00F323B4" w:rsidRPr="005E4FA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2</w:t>
            </w:r>
            <w:r w:rsidRPr="005E4FA7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.06 пн</w:t>
            </w:r>
          </w:p>
          <w:p w:rsidR="002C0C8A" w:rsidRPr="005E4FA7" w:rsidRDefault="002C0C8A" w:rsidP="002C0C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38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  <w:right w:val="single" w:sz="4" w:space="0" w:color="FF0000"/>
            </w:tcBorders>
            <w:shd w:val="clear" w:color="auto" w:fill="FF9393"/>
          </w:tcPr>
          <w:p w:rsidR="002C0C8A" w:rsidRPr="005E4FA7" w:rsidRDefault="002C0C8A" w:rsidP="002C0C8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E4FA7">
              <w:rPr>
                <w:rFonts w:ascii="Times New Roman" w:hAnsi="Times New Roman" w:cs="Times New Roman"/>
                <w:b/>
                <w:sz w:val="24"/>
              </w:rPr>
              <w:t>0</w:t>
            </w:r>
            <w:r w:rsidR="00F323B4" w:rsidRPr="005E4FA7">
              <w:rPr>
                <w:rFonts w:ascii="Times New Roman" w:hAnsi="Times New Roman" w:cs="Times New Roman"/>
                <w:b/>
                <w:sz w:val="24"/>
              </w:rPr>
              <w:t>3</w:t>
            </w:r>
            <w:r w:rsidRPr="005E4FA7">
              <w:rPr>
                <w:rFonts w:ascii="Times New Roman" w:hAnsi="Times New Roman" w:cs="Times New Roman"/>
                <w:b/>
                <w:sz w:val="24"/>
              </w:rPr>
              <w:t>.06 вт</w:t>
            </w:r>
          </w:p>
          <w:p w:rsidR="002C0C8A" w:rsidRPr="005E4FA7" w:rsidRDefault="002C0C8A" w:rsidP="002C0C8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01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  <w:right w:val="single" w:sz="4" w:space="0" w:color="FF0000"/>
            </w:tcBorders>
            <w:shd w:val="clear" w:color="auto" w:fill="FF9393"/>
          </w:tcPr>
          <w:p w:rsidR="002C0C8A" w:rsidRPr="005E4FA7" w:rsidRDefault="002C0C8A" w:rsidP="002C0C8A">
            <w:pPr>
              <w:jc w:val="center"/>
              <w:rPr>
                <w:rFonts w:ascii="Times New Roman" w:hAnsi="Times New Roman" w:cs="Times New Roman"/>
                <w:b/>
                <w:color w:val="CC0066"/>
                <w:sz w:val="24"/>
              </w:rPr>
            </w:pPr>
            <w:r w:rsidRPr="005E4FA7">
              <w:rPr>
                <w:rFonts w:ascii="Times New Roman" w:hAnsi="Times New Roman" w:cs="Times New Roman"/>
                <w:b/>
                <w:sz w:val="24"/>
              </w:rPr>
              <w:t>0</w:t>
            </w:r>
            <w:r w:rsidR="00F323B4" w:rsidRPr="005E4FA7">
              <w:rPr>
                <w:rFonts w:ascii="Times New Roman" w:hAnsi="Times New Roman" w:cs="Times New Roman"/>
                <w:b/>
                <w:sz w:val="24"/>
              </w:rPr>
              <w:t>4</w:t>
            </w:r>
            <w:r w:rsidRPr="005E4FA7">
              <w:rPr>
                <w:rFonts w:ascii="Times New Roman" w:hAnsi="Times New Roman" w:cs="Times New Roman"/>
                <w:b/>
                <w:sz w:val="24"/>
              </w:rPr>
              <w:t>.06 ср</w:t>
            </w:r>
          </w:p>
          <w:p w:rsidR="002C0C8A" w:rsidRPr="007D7295" w:rsidRDefault="002C0C8A" w:rsidP="002C0C8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D7295">
              <w:rPr>
                <w:rFonts w:ascii="Times New Roman" w:hAnsi="Times New Roman" w:cs="Times New Roman"/>
                <w:b/>
                <w:sz w:val="24"/>
              </w:rPr>
              <w:t>Всплеск эмоций</w:t>
            </w:r>
          </w:p>
          <w:p w:rsidR="002C0C8A" w:rsidRPr="005E4FA7" w:rsidRDefault="002C0C8A" w:rsidP="002C0C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CC0066"/>
                <w:sz w:val="24"/>
              </w:rPr>
            </w:pPr>
          </w:p>
        </w:tc>
        <w:tc>
          <w:tcPr>
            <w:tcW w:w="3121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  <w:right w:val="single" w:sz="4" w:space="0" w:color="FF0000"/>
            </w:tcBorders>
            <w:shd w:val="clear" w:color="auto" w:fill="FF8B8B"/>
          </w:tcPr>
          <w:p w:rsidR="002C0C8A" w:rsidRPr="005E4FA7" w:rsidRDefault="002C0C8A" w:rsidP="00DD6D1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E4FA7">
              <w:rPr>
                <w:rFonts w:ascii="Times New Roman" w:hAnsi="Times New Roman" w:cs="Times New Roman"/>
                <w:b/>
                <w:sz w:val="24"/>
              </w:rPr>
              <w:t>0</w:t>
            </w:r>
            <w:r w:rsidR="00F323B4" w:rsidRPr="005E4FA7">
              <w:rPr>
                <w:rFonts w:ascii="Times New Roman" w:hAnsi="Times New Roman" w:cs="Times New Roman"/>
                <w:b/>
                <w:sz w:val="24"/>
              </w:rPr>
              <w:t>5</w:t>
            </w:r>
            <w:r w:rsidRPr="005E4FA7">
              <w:rPr>
                <w:rFonts w:ascii="Times New Roman" w:hAnsi="Times New Roman" w:cs="Times New Roman"/>
                <w:b/>
                <w:sz w:val="24"/>
              </w:rPr>
              <w:t>.06 чт</w:t>
            </w:r>
          </w:p>
          <w:p w:rsidR="002C0C8A" w:rsidRPr="007D7295" w:rsidRDefault="002C0C8A" w:rsidP="00DD6D1B">
            <w:pPr>
              <w:spacing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7D7295">
              <w:rPr>
                <w:rFonts w:ascii="Times New Roman" w:hAnsi="Times New Roman" w:cs="Times New Roman"/>
                <w:b/>
                <w:sz w:val="24"/>
              </w:rPr>
              <w:t>Осторожно – конфликт!</w:t>
            </w:r>
          </w:p>
        </w:tc>
        <w:tc>
          <w:tcPr>
            <w:tcW w:w="2833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</w:tcBorders>
            <w:shd w:val="clear" w:color="auto" w:fill="FF8B8B"/>
          </w:tcPr>
          <w:p w:rsidR="002C0C8A" w:rsidRPr="005E4FA7" w:rsidRDefault="002C0C8A" w:rsidP="002C0C8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E4FA7">
              <w:rPr>
                <w:rFonts w:ascii="Times New Roman" w:hAnsi="Times New Roman" w:cs="Times New Roman"/>
                <w:b/>
                <w:sz w:val="24"/>
              </w:rPr>
              <w:t>0</w:t>
            </w:r>
            <w:r w:rsidR="00F323B4" w:rsidRPr="005E4FA7">
              <w:rPr>
                <w:rFonts w:ascii="Times New Roman" w:hAnsi="Times New Roman" w:cs="Times New Roman"/>
                <w:b/>
                <w:sz w:val="24"/>
              </w:rPr>
              <w:t>6</w:t>
            </w:r>
            <w:r w:rsidRPr="005E4FA7">
              <w:rPr>
                <w:rFonts w:ascii="Times New Roman" w:hAnsi="Times New Roman" w:cs="Times New Roman"/>
                <w:b/>
                <w:sz w:val="24"/>
              </w:rPr>
              <w:t>.06 пт</w:t>
            </w:r>
          </w:p>
          <w:p w:rsidR="002C0C8A" w:rsidRPr="005E4FA7" w:rsidRDefault="002C0C8A" w:rsidP="002C0C8A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:rsidR="002C0C8A" w:rsidRPr="005E4FA7" w:rsidRDefault="002C0C8A" w:rsidP="002C0C8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</w:tc>
      </w:tr>
      <w:tr w:rsidR="002C0C8A" w:rsidRPr="006633DB" w:rsidTr="001B1534">
        <w:tc>
          <w:tcPr>
            <w:tcW w:w="3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FF0000"/>
            </w:tcBorders>
          </w:tcPr>
          <w:p w:rsidR="002C0C8A" w:rsidRPr="00A856CF" w:rsidRDefault="002C0C8A" w:rsidP="00A856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856C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Прием </w:t>
            </w:r>
            <w:r w:rsidRPr="00A856C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детей в лагерь</w:t>
            </w:r>
          </w:p>
          <w:p w:rsidR="00A856CF" w:rsidRPr="00A856CF" w:rsidRDefault="002C0C8A" w:rsidP="00A856CF">
            <w:pPr>
              <w:spacing w:line="360" w:lineRule="auto"/>
              <w:ind w:left="-113" w:right="-95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856C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Линейка </w:t>
            </w:r>
            <w:r w:rsidRPr="00A856C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открытия смены</w:t>
            </w:r>
          </w:p>
          <w:p w:rsidR="00A856CF" w:rsidRPr="00A856CF" w:rsidRDefault="00A856CF" w:rsidP="00A856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A856C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Занятие по безопасности </w:t>
            </w:r>
          </w:p>
          <w:p w:rsidR="00A856CF" w:rsidRPr="00A856CF" w:rsidRDefault="00A856CF" w:rsidP="00A856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856C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в летний период</w:t>
            </w:r>
          </w:p>
          <w:p w:rsidR="002C0C8A" w:rsidRPr="00A856CF" w:rsidRDefault="00A856CF" w:rsidP="00A856CF">
            <w:pPr>
              <w:spacing w:line="360" w:lineRule="auto"/>
              <w:ind w:left="-113" w:right="-95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856CF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 w:rsidR="002C0C8A" w:rsidRPr="00A856C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Беседа </w:t>
            </w:r>
            <w:r w:rsidR="002C0C8A" w:rsidRPr="00A856C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«Правила поведения </w:t>
            </w:r>
          </w:p>
          <w:p w:rsidR="002C0C8A" w:rsidRPr="00A856CF" w:rsidRDefault="002C0C8A" w:rsidP="00A856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856C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 лагере»</w:t>
            </w:r>
          </w:p>
          <w:p w:rsidR="002C0C8A" w:rsidRPr="00A856CF" w:rsidRDefault="002C0C8A" w:rsidP="00A856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A856C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«Игры на сплочение»</w:t>
            </w:r>
          </w:p>
          <w:p w:rsidR="002C0C8A" w:rsidRPr="00A856CF" w:rsidRDefault="00986842" w:rsidP="00A856C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lang w:eastAsia="ru-RU"/>
              </w:rPr>
              <w:drawing>
                <wp:anchor distT="0" distB="0" distL="114300" distR="114300" simplePos="0" relativeHeight="251608576" behindDoc="1" locked="0" layoutInCell="1" allowOverlap="1" wp14:anchorId="582E2D20" wp14:editId="7E8603A1">
                  <wp:simplePos x="0" y="0"/>
                  <wp:positionH relativeFrom="column">
                    <wp:posOffset>571500</wp:posOffset>
                  </wp:positionH>
                  <wp:positionV relativeFrom="paragraph">
                    <wp:posOffset>110490</wp:posOffset>
                  </wp:positionV>
                  <wp:extent cx="704850" cy="996950"/>
                  <wp:effectExtent l="19050" t="0" r="0" b="0"/>
                  <wp:wrapTight wrapText="bothSides">
                    <wp:wrapPolygon edited="0">
                      <wp:start x="-584" y="0"/>
                      <wp:lineTo x="-584" y="21050"/>
                      <wp:lineTo x="21600" y="21050"/>
                      <wp:lineTo x="21600" y="0"/>
                      <wp:lineTo x="-584" y="0"/>
                    </wp:wrapPolygon>
                  </wp:wrapTight>
                  <wp:docPr id="1" name="Рисунок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996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2C0C8A" w:rsidRPr="00A856CF" w:rsidRDefault="002C0C8A" w:rsidP="00A856C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C0C8A" w:rsidRPr="00A856CF" w:rsidRDefault="002C0C8A" w:rsidP="00A856C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C0C8A" w:rsidRPr="00A856CF" w:rsidRDefault="002C0C8A" w:rsidP="00A856C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C0C8A" w:rsidRPr="00A856CF" w:rsidRDefault="002C0C8A" w:rsidP="00A856CF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A856CF" w:rsidRPr="00A856CF" w:rsidRDefault="003975B8" w:rsidP="00480A2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A856C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Кинолекторий</w:t>
            </w:r>
          </w:p>
          <w:p w:rsidR="003975B8" w:rsidRPr="00A856CF" w:rsidRDefault="00A856CF" w:rsidP="00A856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A856C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«Герои войны»</w:t>
            </w:r>
          </w:p>
          <w:p w:rsidR="00A856CF" w:rsidRPr="00A856CF" w:rsidRDefault="00A856CF" w:rsidP="00A856CF">
            <w:pPr>
              <w:spacing w:line="360" w:lineRule="auto"/>
              <w:ind w:left="-113" w:right="-95"/>
              <w:jc w:val="center"/>
              <w:rPr>
                <w:rFonts w:ascii="Times New Roman" w:hAnsi="Times New Roman" w:cs="Times New Roman"/>
                <w:sz w:val="24"/>
              </w:rPr>
            </w:pPr>
            <w:r w:rsidRPr="00A856CF">
              <w:rPr>
                <w:rFonts w:ascii="Times New Roman" w:hAnsi="Times New Roman" w:cs="Times New Roman"/>
                <w:b/>
                <w:sz w:val="24"/>
              </w:rPr>
              <w:t>Вручение</w:t>
            </w:r>
            <w:r w:rsidRPr="00A856CF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A856CF" w:rsidRPr="00A856CF" w:rsidRDefault="00A856CF" w:rsidP="00A856CF">
            <w:pPr>
              <w:spacing w:line="360" w:lineRule="auto"/>
              <w:ind w:left="-113" w:right="-95"/>
              <w:jc w:val="center"/>
              <w:rPr>
                <w:rFonts w:ascii="Times New Roman" w:hAnsi="Times New Roman" w:cs="Times New Roman"/>
                <w:sz w:val="24"/>
              </w:rPr>
            </w:pPr>
            <w:r w:rsidRPr="00A856CF">
              <w:rPr>
                <w:rFonts w:ascii="Times New Roman" w:hAnsi="Times New Roman" w:cs="Times New Roman"/>
                <w:sz w:val="24"/>
              </w:rPr>
              <w:t>«Театральных афиш»</w:t>
            </w:r>
          </w:p>
          <w:p w:rsidR="00A856CF" w:rsidRPr="00A856CF" w:rsidRDefault="00A856CF" w:rsidP="00A8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856CF">
              <w:rPr>
                <w:rFonts w:ascii="Times New Roman" w:hAnsi="Times New Roman" w:cs="Times New Roman"/>
                <w:b/>
                <w:sz w:val="24"/>
              </w:rPr>
              <w:t>Знакомство</w:t>
            </w:r>
          </w:p>
          <w:p w:rsidR="002C0C8A" w:rsidRPr="003D2DA6" w:rsidRDefault="00A856CF" w:rsidP="003D2D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856CF">
              <w:rPr>
                <w:rFonts w:ascii="Times New Roman" w:hAnsi="Times New Roman" w:cs="Times New Roman"/>
                <w:sz w:val="24"/>
              </w:rPr>
              <w:t>со словарем Смены.</w:t>
            </w:r>
          </w:p>
        </w:tc>
        <w:tc>
          <w:tcPr>
            <w:tcW w:w="3138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  <w:right w:val="single" w:sz="4" w:space="0" w:color="FF0000"/>
            </w:tcBorders>
          </w:tcPr>
          <w:p w:rsidR="002C0C8A" w:rsidRPr="00A856CF" w:rsidRDefault="002C0C8A" w:rsidP="00A856CF">
            <w:pPr>
              <w:tabs>
                <w:tab w:val="left" w:pos="125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856CF">
              <w:rPr>
                <w:rFonts w:ascii="Times New Roman" w:hAnsi="Times New Roman" w:cs="Times New Roman"/>
                <w:sz w:val="24"/>
              </w:rPr>
              <w:t>Трудовой десант</w:t>
            </w:r>
          </w:p>
          <w:p w:rsidR="002C0C8A" w:rsidRPr="00A856CF" w:rsidRDefault="002C0C8A" w:rsidP="00A856CF">
            <w:pPr>
              <w:tabs>
                <w:tab w:val="left" w:pos="125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856CF">
              <w:rPr>
                <w:rFonts w:ascii="Times New Roman" w:hAnsi="Times New Roman" w:cs="Times New Roman"/>
                <w:b/>
                <w:sz w:val="24"/>
              </w:rPr>
              <w:t>ОБЖ</w:t>
            </w:r>
            <w:r w:rsidR="00A856CF" w:rsidRPr="00A856C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A856CF">
              <w:rPr>
                <w:rFonts w:ascii="Times New Roman" w:hAnsi="Times New Roman" w:cs="Times New Roman"/>
                <w:sz w:val="24"/>
              </w:rPr>
              <w:t>«Энциклопедия пожарной безопасности»</w:t>
            </w:r>
          </w:p>
          <w:p w:rsidR="002C0C8A" w:rsidRPr="00A856CF" w:rsidRDefault="002C0C8A" w:rsidP="00A8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856C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Учебная эвакуация </w:t>
            </w:r>
          </w:p>
          <w:p w:rsidR="002C0C8A" w:rsidRPr="00A856CF" w:rsidRDefault="002C0C8A" w:rsidP="00A8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856CF">
              <w:rPr>
                <w:rFonts w:ascii="Times New Roman" w:hAnsi="Times New Roman" w:cs="Times New Roman"/>
                <w:b/>
                <w:sz w:val="24"/>
              </w:rPr>
              <w:t>Анкетирование</w:t>
            </w:r>
          </w:p>
          <w:p w:rsidR="002C0C8A" w:rsidRPr="00A856CF" w:rsidRDefault="002C0C8A" w:rsidP="00A8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856CF">
              <w:rPr>
                <w:rFonts w:ascii="Times New Roman" w:hAnsi="Times New Roman" w:cs="Times New Roman"/>
                <w:b/>
                <w:sz w:val="24"/>
              </w:rPr>
              <w:t>Выбор названия</w:t>
            </w:r>
          </w:p>
          <w:p w:rsidR="002C0C8A" w:rsidRPr="00A856CF" w:rsidRDefault="00A856CF" w:rsidP="00A856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отряда, у</w:t>
            </w:r>
            <w:r w:rsidR="002C0C8A" w:rsidRPr="00A856CF">
              <w:rPr>
                <w:rFonts w:ascii="Times New Roman" w:hAnsi="Times New Roman" w:cs="Times New Roman"/>
                <w:b/>
                <w:sz w:val="24"/>
              </w:rPr>
              <w:t>становление традиций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2C0C8A" w:rsidRPr="00A856CF">
              <w:rPr>
                <w:rFonts w:ascii="Times New Roman" w:hAnsi="Times New Roman" w:cs="Times New Roman"/>
                <w:sz w:val="24"/>
              </w:rPr>
              <w:t>в отряде.</w:t>
            </w:r>
          </w:p>
          <w:p w:rsidR="00A856CF" w:rsidRPr="00A856CF" w:rsidRDefault="00A856CF" w:rsidP="00A856CF">
            <w:pPr>
              <w:spacing w:line="360" w:lineRule="auto"/>
              <w:ind w:right="-49"/>
              <w:jc w:val="center"/>
              <w:rPr>
                <w:rFonts w:ascii="Times New Roman" w:hAnsi="Times New Roman" w:cs="Times New Roman"/>
                <w:sz w:val="24"/>
              </w:rPr>
            </w:pPr>
            <w:r w:rsidRPr="00A856CF">
              <w:rPr>
                <w:rFonts w:ascii="Times New Roman" w:hAnsi="Times New Roman" w:cs="Times New Roman"/>
                <w:b/>
                <w:sz w:val="24"/>
              </w:rPr>
              <w:t>Спектакль в ДК «Родина»</w:t>
            </w:r>
          </w:p>
          <w:p w:rsidR="002C0C8A" w:rsidRPr="00A856CF" w:rsidRDefault="002C0C8A" w:rsidP="00A856C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A856C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Программа </w:t>
            </w:r>
            <w:r w:rsidRPr="00A856C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«Здравствуйте!»</w:t>
            </w:r>
          </w:p>
          <w:p w:rsidR="002C0C8A" w:rsidRPr="00A856CF" w:rsidRDefault="002C0C8A" w:rsidP="00A8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856CF">
              <w:rPr>
                <w:rFonts w:ascii="Times New Roman" w:hAnsi="Times New Roman" w:cs="Times New Roman"/>
                <w:sz w:val="24"/>
              </w:rPr>
              <w:t>Открытие лагерной смены.</w:t>
            </w:r>
          </w:p>
          <w:p w:rsidR="002C0C8A" w:rsidRPr="00A856CF" w:rsidRDefault="002C0C8A" w:rsidP="00A8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856CF">
              <w:rPr>
                <w:rFonts w:ascii="Times New Roman" w:hAnsi="Times New Roman" w:cs="Times New Roman"/>
                <w:b/>
                <w:sz w:val="24"/>
              </w:rPr>
              <w:t>Старт творческого проекта</w:t>
            </w:r>
          </w:p>
          <w:p w:rsidR="002C0C8A" w:rsidRPr="00A856CF" w:rsidRDefault="002C0C8A" w:rsidP="00A8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856CF">
              <w:rPr>
                <w:rFonts w:ascii="Times New Roman" w:hAnsi="Times New Roman" w:cs="Times New Roman"/>
                <w:b/>
                <w:sz w:val="24"/>
              </w:rPr>
              <w:t>«</w:t>
            </w:r>
            <w:r w:rsidR="00A856CF">
              <w:rPr>
                <w:rFonts w:ascii="Times New Roman" w:hAnsi="Times New Roman" w:cs="Times New Roman"/>
                <w:b/>
                <w:sz w:val="24"/>
              </w:rPr>
              <w:t>Театр Победы</w:t>
            </w:r>
            <w:r w:rsidRPr="00A856CF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  <w:p w:rsidR="002C0C8A" w:rsidRPr="00A856CF" w:rsidRDefault="002C0C8A" w:rsidP="00A856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856CF">
              <w:rPr>
                <w:rFonts w:ascii="Times New Roman" w:hAnsi="Times New Roman" w:cs="Times New Roman"/>
                <w:sz w:val="24"/>
              </w:rPr>
              <w:t xml:space="preserve">Заседание </w:t>
            </w:r>
          </w:p>
          <w:p w:rsidR="002C0C8A" w:rsidRPr="00A856CF" w:rsidRDefault="002C0C8A" w:rsidP="00A856C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856CF">
              <w:rPr>
                <w:rFonts w:ascii="Times New Roman" w:hAnsi="Times New Roman" w:cs="Times New Roman"/>
                <w:sz w:val="24"/>
              </w:rPr>
              <w:t>Художественного совета</w:t>
            </w:r>
          </w:p>
          <w:p w:rsidR="002C0C8A" w:rsidRPr="006633DB" w:rsidRDefault="002C0C8A" w:rsidP="00DD6D1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856CF">
              <w:rPr>
                <w:rFonts w:ascii="Times New Roman" w:hAnsi="Times New Roman" w:cs="Times New Roman"/>
                <w:b/>
                <w:sz w:val="24"/>
              </w:rPr>
              <w:t>(подведение итогов дня)</w:t>
            </w:r>
          </w:p>
        </w:tc>
        <w:tc>
          <w:tcPr>
            <w:tcW w:w="3101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  <w:right w:val="single" w:sz="4" w:space="0" w:color="FF0000"/>
            </w:tcBorders>
          </w:tcPr>
          <w:p w:rsidR="002C0C8A" w:rsidRPr="00480A28" w:rsidRDefault="002C0C8A" w:rsidP="00480A28">
            <w:pPr>
              <w:tabs>
                <w:tab w:val="left" w:pos="125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80A28">
              <w:rPr>
                <w:rFonts w:ascii="Times New Roman" w:hAnsi="Times New Roman" w:cs="Times New Roman"/>
                <w:sz w:val="24"/>
              </w:rPr>
              <w:t>Трудовой десант</w:t>
            </w:r>
          </w:p>
          <w:p w:rsidR="002C0C8A" w:rsidRPr="00480A28" w:rsidRDefault="002C0C8A" w:rsidP="00480A2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80A28">
              <w:rPr>
                <w:rFonts w:ascii="Times New Roman" w:hAnsi="Times New Roman" w:cs="Times New Roman"/>
                <w:b/>
                <w:sz w:val="24"/>
              </w:rPr>
              <w:t xml:space="preserve">ПДД </w:t>
            </w:r>
            <w:r w:rsidRPr="00480A28">
              <w:rPr>
                <w:rFonts w:ascii="Times New Roman" w:hAnsi="Times New Roman" w:cs="Times New Roman"/>
                <w:sz w:val="24"/>
              </w:rPr>
              <w:t>«Как переходить улицу»</w:t>
            </w:r>
          </w:p>
          <w:p w:rsidR="002C0C8A" w:rsidRPr="00480A28" w:rsidRDefault="002C0C8A" w:rsidP="00480A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80A28">
              <w:rPr>
                <w:rFonts w:ascii="Times New Roman" w:hAnsi="Times New Roman" w:cs="Times New Roman"/>
                <w:b/>
                <w:sz w:val="24"/>
              </w:rPr>
              <w:t>Музыкальный час</w:t>
            </w:r>
          </w:p>
          <w:p w:rsidR="002C0C8A" w:rsidRPr="00480A28" w:rsidRDefault="00A856CF" w:rsidP="00480A2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480A28">
              <w:rPr>
                <w:rFonts w:ascii="Times New Roman" w:hAnsi="Times New Roman" w:cs="Times New Roman"/>
                <w:b/>
                <w:noProof/>
                <w:sz w:val="24"/>
                <w:lang w:eastAsia="ru-RU"/>
              </w:rPr>
              <w:drawing>
                <wp:anchor distT="0" distB="0" distL="114300" distR="114300" simplePos="0" relativeHeight="251658752" behindDoc="1" locked="0" layoutInCell="1" allowOverlap="1">
                  <wp:simplePos x="0" y="0"/>
                  <wp:positionH relativeFrom="column">
                    <wp:posOffset>819150</wp:posOffset>
                  </wp:positionH>
                  <wp:positionV relativeFrom="paragraph">
                    <wp:posOffset>234315</wp:posOffset>
                  </wp:positionV>
                  <wp:extent cx="769620" cy="783590"/>
                  <wp:effectExtent l="19050" t="0" r="0" b="0"/>
                  <wp:wrapTight wrapText="bothSides">
                    <wp:wrapPolygon edited="0">
                      <wp:start x="-535" y="0"/>
                      <wp:lineTo x="-535" y="21005"/>
                      <wp:lineTo x="21386" y="21005"/>
                      <wp:lineTo x="21386" y="0"/>
                      <wp:lineTo x="-535" y="0"/>
                    </wp:wrapPolygon>
                  </wp:wrapTight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620" cy="783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2C0C8A" w:rsidRPr="00480A28">
              <w:rPr>
                <w:rFonts w:ascii="Times New Roman" w:hAnsi="Times New Roman" w:cs="Times New Roman"/>
                <w:b/>
                <w:sz w:val="24"/>
              </w:rPr>
              <w:t xml:space="preserve">Творческая Мастерская </w:t>
            </w:r>
            <w:r w:rsidR="002C0C8A" w:rsidRPr="00480A28">
              <w:rPr>
                <w:rFonts w:ascii="Times New Roman" w:hAnsi="Times New Roman" w:cs="Times New Roman"/>
                <w:sz w:val="24"/>
              </w:rPr>
              <w:t>(дети-детям)</w:t>
            </w:r>
          </w:p>
          <w:p w:rsidR="002C0C8A" w:rsidRPr="00480A28" w:rsidRDefault="009202D5" w:rsidP="00480A2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lang w:eastAsia="ru-RU"/>
              </w:rPr>
              <w:drawing>
                <wp:anchor distT="0" distB="0" distL="114300" distR="114300" simplePos="0" relativeHeight="251618816" behindDoc="1" locked="0" layoutInCell="1" allowOverlap="1" wp14:anchorId="1A0D1D50" wp14:editId="042A4681">
                  <wp:simplePos x="0" y="0"/>
                  <wp:positionH relativeFrom="column">
                    <wp:posOffset>1163955</wp:posOffset>
                  </wp:positionH>
                  <wp:positionV relativeFrom="paragraph">
                    <wp:posOffset>229870</wp:posOffset>
                  </wp:positionV>
                  <wp:extent cx="661670" cy="737870"/>
                  <wp:effectExtent l="0" t="0" r="0" b="0"/>
                  <wp:wrapTight wrapText="bothSides">
                    <wp:wrapPolygon edited="0">
                      <wp:start x="1244" y="1115"/>
                      <wp:lineTo x="0" y="5019"/>
                      <wp:lineTo x="3109" y="10038"/>
                      <wp:lineTo x="2488" y="13941"/>
                      <wp:lineTo x="4353" y="18960"/>
                      <wp:lineTo x="8706" y="20633"/>
                      <wp:lineTo x="13681" y="20633"/>
                      <wp:lineTo x="13060" y="18960"/>
                      <wp:lineTo x="18035" y="16730"/>
                      <wp:lineTo x="18656" y="13384"/>
                      <wp:lineTo x="14925" y="10038"/>
                      <wp:lineTo x="21144" y="8923"/>
                      <wp:lineTo x="21144" y="6692"/>
                      <wp:lineTo x="18035" y="1115"/>
                      <wp:lineTo x="1244" y="1115"/>
                    </wp:wrapPolygon>
                  </wp:wrapTight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670" cy="7378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2C0C8A" w:rsidRPr="00480A28" w:rsidRDefault="002C0C8A" w:rsidP="009202D5">
            <w:pPr>
              <w:spacing w:line="36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480A28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Спортивный час</w:t>
            </w:r>
          </w:p>
          <w:p w:rsidR="009202D5" w:rsidRDefault="009202D5" w:rsidP="00480A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480A28" w:rsidRPr="00480A28" w:rsidRDefault="00480A28" w:rsidP="00480A2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80A28">
              <w:rPr>
                <w:rFonts w:ascii="Times New Roman" w:hAnsi="Times New Roman" w:cs="Times New Roman"/>
                <w:b/>
                <w:sz w:val="24"/>
              </w:rPr>
              <w:t xml:space="preserve">«Живая история»: </w:t>
            </w:r>
            <w:r w:rsidRPr="00480A28">
              <w:rPr>
                <w:sz w:val="24"/>
              </w:rPr>
              <w:t xml:space="preserve"> </w:t>
            </w:r>
            <w:r w:rsidRPr="00480A28">
              <w:rPr>
                <w:rFonts w:ascii="Times New Roman" w:hAnsi="Times New Roman" w:cs="Times New Roman"/>
                <w:sz w:val="24"/>
              </w:rPr>
              <w:t xml:space="preserve">просмотр видео-интервью  </w:t>
            </w:r>
            <w:r>
              <w:rPr>
                <w:rFonts w:ascii="Times New Roman" w:hAnsi="Times New Roman" w:cs="Times New Roman"/>
                <w:sz w:val="24"/>
              </w:rPr>
              <w:t xml:space="preserve">с </w:t>
            </w:r>
            <w:r w:rsidRPr="00480A28">
              <w:rPr>
                <w:rFonts w:ascii="Times New Roman" w:hAnsi="Times New Roman" w:cs="Times New Roman"/>
                <w:sz w:val="24"/>
              </w:rPr>
              <w:t>ветеранами</w:t>
            </w:r>
          </w:p>
          <w:p w:rsidR="009202D5" w:rsidRDefault="009202D5" w:rsidP="00480A2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2C0C8A" w:rsidRPr="00480A28" w:rsidRDefault="002C0C8A" w:rsidP="00480A2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80A28">
              <w:rPr>
                <w:rFonts w:ascii="Times New Roman" w:hAnsi="Times New Roman" w:cs="Times New Roman"/>
                <w:sz w:val="24"/>
              </w:rPr>
              <w:t xml:space="preserve">Заседание </w:t>
            </w:r>
          </w:p>
          <w:p w:rsidR="002C0C8A" w:rsidRPr="00480A28" w:rsidRDefault="002C0C8A" w:rsidP="00480A2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80A28">
              <w:rPr>
                <w:rFonts w:ascii="Times New Roman" w:hAnsi="Times New Roman" w:cs="Times New Roman"/>
                <w:sz w:val="24"/>
              </w:rPr>
              <w:t>Художественного совета</w:t>
            </w:r>
          </w:p>
          <w:p w:rsidR="002C0C8A" w:rsidRPr="00DD6D1B" w:rsidRDefault="002C0C8A" w:rsidP="00DD6D1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480A28">
              <w:rPr>
                <w:rFonts w:ascii="Times New Roman" w:hAnsi="Times New Roman" w:cs="Times New Roman"/>
                <w:b/>
                <w:sz w:val="24"/>
              </w:rPr>
              <w:t>(подведение итогов дня)</w:t>
            </w:r>
          </w:p>
        </w:tc>
        <w:tc>
          <w:tcPr>
            <w:tcW w:w="3121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  <w:right w:val="single" w:sz="4" w:space="0" w:color="FF0000"/>
            </w:tcBorders>
          </w:tcPr>
          <w:p w:rsidR="002C0C8A" w:rsidRPr="001F767A" w:rsidRDefault="002C0C8A" w:rsidP="005E4FA7">
            <w:pPr>
              <w:tabs>
                <w:tab w:val="left" w:pos="125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767A">
              <w:rPr>
                <w:rFonts w:ascii="Times New Roman" w:hAnsi="Times New Roman" w:cs="Times New Roman"/>
                <w:sz w:val="24"/>
                <w:szCs w:val="24"/>
              </w:rPr>
              <w:t>Трудовой десант</w:t>
            </w:r>
          </w:p>
          <w:p w:rsidR="002C0C8A" w:rsidRPr="001F767A" w:rsidRDefault="002C0C8A" w:rsidP="005E4FA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767A">
              <w:rPr>
                <w:rFonts w:ascii="Times New Roman" w:hAnsi="Times New Roman" w:cs="Times New Roman"/>
                <w:b/>
                <w:sz w:val="24"/>
                <w:szCs w:val="24"/>
              </w:rPr>
              <w:t>Беседа</w:t>
            </w:r>
            <w:r w:rsidRPr="001F767A">
              <w:rPr>
                <w:rFonts w:ascii="Times New Roman" w:hAnsi="Times New Roman" w:cs="Times New Roman"/>
                <w:sz w:val="24"/>
                <w:szCs w:val="24"/>
              </w:rPr>
              <w:t xml:space="preserve"> «Правила поведения</w:t>
            </w:r>
          </w:p>
          <w:p w:rsidR="002C0C8A" w:rsidRPr="001F767A" w:rsidRDefault="002C0C8A" w:rsidP="005E4FA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767A">
              <w:rPr>
                <w:rFonts w:ascii="Times New Roman" w:hAnsi="Times New Roman" w:cs="Times New Roman"/>
                <w:sz w:val="24"/>
                <w:szCs w:val="24"/>
              </w:rPr>
              <w:t>в общественных местах»</w:t>
            </w:r>
          </w:p>
          <w:p w:rsidR="001F767A" w:rsidRPr="001F767A" w:rsidRDefault="001F767A" w:rsidP="005E4FA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767A">
              <w:rPr>
                <w:rFonts w:ascii="Times New Roman" w:hAnsi="Times New Roman" w:cs="Times New Roman"/>
                <w:b/>
                <w:sz w:val="24"/>
                <w:szCs w:val="24"/>
              </w:rPr>
              <w:t>Бассейн</w:t>
            </w:r>
          </w:p>
          <w:p w:rsidR="00480A28" w:rsidRPr="001F767A" w:rsidRDefault="00480A28" w:rsidP="005E4FA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767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43867" cy="1163781"/>
                  <wp:effectExtent l="19050" t="0" r="3933" b="0"/>
                  <wp:docPr id="5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8033" cy="11913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D6D1B" w:rsidRDefault="001F767A" w:rsidP="005E4FA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F76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F767A">
              <w:rPr>
                <w:sz w:val="24"/>
                <w:szCs w:val="24"/>
              </w:rPr>
              <w:t xml:space="preserve"> </w:t>
            </w:r>
          </w:p>
          <w:p w:rsidR="001F767A" w:rsidRPr="001F767A" w:rsidRDefault="001F767A" w:rsidP="005E4FA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76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Виртуальная экскурсия: </w:t>
            </w:r>
            <w:r w:rsidRPr="001F767A">
              <w:rPr>
                <w:rFonts w:ascii="Times New Roman" w:hAnsi="Times New Roman" w:cs="Times New Roman"/>
                <w:sz w:val="24"/>
                <w:szCs w:val="24"/>
              </w:rPr>
              <w:t>Онлайн-посещение музеев Великой Отечественной войны</w:t>
            </w:r>
          </w:p>
          <w:p w:rsidR="00DD6D1B" w:rsidRDefault="00DD6D1B" w:rsidP="005E4FA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C8A" w:rsidRPr="001F767A" w:rsidRDefault="002C0C8A" w:rsidP="005E4FA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767A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</w:t>
            </w:r>
          </w:p>
          <w:p w:rsidR="002C0C8A" w:rsidRPr="001F767A" w:rsidRDefault="002C0C8A" w:rsidP="005E4FA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767A">
              <w:rPr>
                <w:rFonts w:ascii="Times New Roman" w:hAnsi="Times New Roman" w:cs="Times New Roman"/>
                <w:sz w:val="24"/>
                <w:szCs w:val="24"/>
              </w:rPr>
              <w:t>Художественного совета</w:t>
            </w:r>
          </w:p>
          <w:p w:rsidR="002C0C8A" w:rsidRPr="006633DB" w:rsidRDefault="002C0C8A" w:rsidP="00DD6D1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F76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(подведение итогов дня)</w:t>
            </w:r>
          </w:p>
        </w:tc>
        <w:tc>
          <w:tcPr>
            <w:tcW w:w="2833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</w:tcBorders>
          </w:tcPr>
          <w:p w:rsidR="002C0C8A" w:rsidRPr="003D2DA6" w:rsidRDefault="002C0C8A" w:rsidP="00DD6D1B">
            <w:pPr>
              <w:tabs>
                <w:tab w:val="left" w:pos="125"/>
              </w:tabs>
              <w:spacing w:line="33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DA6">
              <w:rPr>
                <w:rFonts w:ascii="Times New Roman" w:hAnsi="Times New Roman" w:cs="Times New Roman"/>
                <w:sz w:val="24"/>
                <w:szCs w:val="24"/>
              </w:rPr>
              <w:t>Трудовой десант</w:t>
            </w:r>
          </w:p>
          <w:p w:rsidR="003D2DA6" w:rsidRPr="003D2DA6" w:rsidRDefault="003D2DA6" w:rsidP="00DD6D1B">
            <w:pPr>
              <w:tabs>
                <w:tab w:val="left" w:pos="8480"/>
              </w:tabs>
              <w:spacing w:line="33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DA6">
              <w:rPr>
                <w:rFonts w:ascii="Times New Roman" w:hAnsi="Times New Roman" w:cs="Times New Roman"/>
                <w:b/>
                <w:sz w:val="24"/>
                <w:szCs w:val="24"/>
              </w:rPr>
              <w:t>День единых действий</w:t>
            </w:r>
          </w:p>
          <w:p w:rsidR="003D2DA6" w:rsidRPr="003D2DA6" w:rsidRDefault="003D2DA6" w:rsidP="00DD6D1B">
            <w:pPr>
              <w:spacing w:line="33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2DA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«День русского языка»</w:t>
            </w:r>
          </w:p>
          <w:p w:rsidR="003D2DA6" w:rsidRPr="003D2DA6" w:rsidRDefault="003D2DA6" w:rsidP="00DD6D1B">
            <w:pPr>
              <w:spacing w:line="33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DA6">
              <w:rPr>
                <w:rFonts w:ascii="Times New Roman" w:hAnsi="Times New Roman" w:cs="Times New Roman"/>
                <w:sz w:val="24"/>
                <w:szCs w:val="24"/>
              </w:rPr>
              <w:t>Конкурс чтецов</w:t>
            </w:r>
          </w:p>
          <w:p w:rsidR="002C0C8A" w:rsidRPr="003D2DA6" w:rsidRDefault="005E4FA7" w:rsidP="00DD6D1B">
            <w:pPr>
              <w:spacing w:line="33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8992" behindDoc="1" locked="0" layoutInCell="1" allowOverlap="1">
                  <wp:simplePos x="0" y="0"/>
                  <wp:positionH relativeFrom="column">
                    <wp:posOffset>1041400</wp:posOffset>
                  </wp:positionH>
                  <wp:positionV relativeFrom="paragraph">
                    <wp:posOffset>234315</wp:posOffset>
                  </wp:positionV>
                  <wp:extent cx="563245" cy="567055"/>
                  <wp:effectExtent l="19050" t="0" r="8255" b="0"/>
                  <wp:wrapTight wrapText="bothSides">
                    <wp:wrapPolygon edited="0">
                      <wp:start x="-731" y="0"/>
                      <wp:lineTo x="-731" y="21044"/>
                      <wp:lineTo x="21917" y="21044"/>
                      <wp:lineTo x="21917" y="0"/>
                      <wp:lineTo x="-731" y="0"/>
                    </wp:wrapPolygon>
                  </wp:wrapTight>
                  <wp:docPr id="5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245" cy="567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2C0C8A" w:rsidRPr="003D2DA6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медиком</w:t>
            </w:r>
          </w:p>
          <w:p w:rsidR="005E4FA7" w:rsidRDefault="002C0C8A" w:rsidP="00DD6D1B">
            <w:pPr>
              <w:spacing w:line="33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D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Творческая Мастерская </w:t>
            </w:r>
          </w:p>
          <w:p w:rsidR="002C0C8A" w:rsidRPr="003D2DA6" w:rsidRDefault="005E4FA7" w:rsidP="00DD6D1B">
            <w:pPr>
              <w:spacing w:line="33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10624" behindDoc="1" locked="0" layoutInCell="1" allowOverlap="1">
                  <wp:simplePos x="0" y="0"/>
                  <wp:positionH relativeFrom="column">
                    <wp:posOffset>1164590</wp:posOffset>
                  </wp:positionH>
                  <wp:positionV relativeFrom="paragraph">
                    <wp:posOffset>233680</wp:posOffset>
                  </wp:positionV>
                  <wp:extent cx="544830" cy="458470"/>
                  <wp:effectExtent l="19050" t="0" r="7620" b="0"/>
                  <wp:wrapTight wrapText="bothSides">
                    <wp:wrapPolygon edited="0">
                      <wp:start x="-755" y="0"/>
                      <wp:lineTo x="-755" y="20643"/>
                      <wp:lineTo x="21902" y="20643"/>
                      <wp:lineTo x="21902" y="0"/>
                      <wp:lineTo x="-755" y="0"/>
                    </wp:wrapPolygon>
                  </wp:wrapTight>
                  <wp:docPr id="11" name="Рисунок 11" descr="F:\КЛАВИШИ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КЛАВИШИ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830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2C0C8A" w:rsidRPr="003D2DA6">
              <w:rPr>
                <w:rFonts w:ascii="Times New Roman" w:hAnsi="Times New Roman" w:cs="Times New Roman"/>
                <w:sz w:val="24"/>
                <w:szCs w:val="24"/>
              </w:rPr>
              <w:t>(дети-детям)</w:t>
            </w:r>
          </w:p>
          <w:p w:rsidR="003D2DA6" w:rsidRPr="003D2DA6" w:rsidRDefault="002C0C8A" w:rsidP="00DD6D1B">
            <w:pPr>
              <w:spacing w:line="33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DA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Музыкальный </w:t>
            </w:r>
          </w:p>
          <w:p w:rsidR="002C0C8A" w:rsidRPr="003D2DA6" w:rsidRDefault="002C0C8A" w:rsidP="00DD6D1B">
            <w:pPr>
              <w:spacing w:line="33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DA6">
              <w:rPr>
                <w:rFonts w:ascii="Times New Roman" w:hAnsi="Times New Roman" w:cs="Times New Roman"/>
                <w:b/>
                <w:sz w:val="24"/>
                <w:szCs w:val="24"/>
              </w:rPr>
              <w:t>час</w:t>
            </w:r>
          </w:p>
          <w:p w:rsidR="005E4FA7" w:rsidRDefault="002C0C8A" w:rsidP="00DD6D1B">
            <w:pPr>
              <w:spacing w:line="33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D2D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Спортивный </w:t>
            </w:r>
          </w:p>
          <w:p w:rsidR="002C0C8A" w:rsidRPr="003D2DA6" w:rsidRDefault="002C0C8A" w:rsidP="00DD6D1B">
            <w:pPr>
              <w:spacing w:line="33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D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</w:t>
            </w:r>
          </w:p>
          <w:p w:rsidR="003D2DA6" w:rsidRDefault="005E4FA7" w:rsidP="00DD6D1B">
            <w:pPr>
              <w:tabs>
                <w:tab w:val="center" w:pos="1453"/>
                <w:tab w:val="right" w:pos="2795"/>
              </w:tabs>
              <w:spacing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0800" behindDoc="1" locked="0" layoutInCell="1" allowOverlap="1">
                  <wp:simplePos x="0" y="0"/>
                  <wp:positionH relativeFrom="column">
                    <wp:posOffset>1175385</wp:posOffset>
                  </wp:positionH>
                  <wp:positionV relativeFrom="paragraph">
                    <wp:posOffset>-400050</wp:posOffset>
                  </wp:positionV>
                  <wp:extent cx="422275" cy="472440"/>
                  <wp:effectExtent l="19050" t="0" r="0" b="0"/>
                  <wp:wrapTight wrapText="bothSides">
                    <wp:wrapPolygon edited="0">
                      <wp:start x="13642" y="871"/>
                      <wp:lineTo x="1949" y="871"/>
                      <wp:lineTo x="-974" y="5226"/>
                      <wp:lineTo x="974" y="15677"/>
                      <wp:lineTo x="7795" y="20903"/>
                      <wp:lineTo x="8770" y="20903"/>
                      <wp:lineTo x="13642" y="20903"/>
                      <wp:lineTo x="14617" y="20903"/>
                      <wp:lineTo x="19489" y="15677"/>
                      <wp:lineTo x="20463" y="12194"/>
                      <wp:lineTo x="20463" y="6097"/>
                      <wp:lineTo x="18514" y="871"/>
                      <wp:lineTo x="13642" y="871"/>
                    </wp:wrapPolygon>
                  </wp:wrapTight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275" cy="472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3D2DA6" w:rsidRPr="003D2DA6">
              <w:rPr>
                <w:rFonts w:ascii="Times New Roman" w:hAnsi="Times New Roman" w:cs="Times New Roman"/>
                <w:b/>
                <w:sz w:val="24"/>
                <w:szCs w:val="24"/>
              </w:rPr>
              <w:t>Урок мужества:</w:t>
            </w:r>
            <w:r w:rsidR="003D2DA6" w:rsidRPr="003D2DA6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о героях войны, чтение писем с фронта</w:t>
            </w:r>
            <w:r w:rsidR="005239D7" w:rsidRPr="003D2DA6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2C0C8A" w:rsidRPr="003D2DA6" w:rsidRDefault="002C0C8A" w:rsidP="00DD6D1B">
            <w:pPr>
              <w:tabs>
                <w:tab w:val="center" w:pos="1453"/>
                <w:tab w:val="right" w:pos="2795"/>
              </w:tabs>
              <w:spacing w:line="33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DA6">
              <w:rPr>
                <w:rFonts w:ascii="Times New Roman" w:hAnsi="Times New Roman" w:cs="Times New Roman"/>
                <w:sz w:val="24"/>
                <w:szCs w:val="24"/>
              </w:rPr>
              <w:t>Заседание</w:t>
            </w:r>
          </w:p>
          <w:p w:rsidR="002C0C8A" w:rsidRPr="003D2DA6" w:rsidRDefault="002C0C8A" w:rsidP="00DD6D1B">
            <w:pPr>
              <w:spacing w:line="33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2DA6">
              <w:rPr>
                <w:rFonts w:ascii="Times New Roman" w:hAnsi="Times New Roman" w:cs="Times New Roman"/>
                <w:sz w:val="24"/>
                <w:szCs w:val="24"/>
              </w:rPr>
              <w:t>Художественного совета</w:t>
            </w:r>
          </w:p>
          <w:p w:rsidR="002C0C8A" w:rsidRPr="006633DB" w:rsidRDefault="002C0C8A" w:rsidP="00986842">
            <w:pPr>
              <w:spacing w:line="336" w:lineRule="auto"/>
              <w:ind w:left="-116" w:right="-107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D2DA6">
              <w:rPr>
                <w:rFonts w:ascii="Times New Roman" w:hAnsi="Times New Roman" w:cs="Times New Roman"/>
                <w:b/>
                <w:sz w:val="24"/>
                <w:szCs w:val="24"/>
              </w:rPr>
              <w:t>(подведение итогов дня)</w:t>
            </w:r>
          </w:p>
        </w:tc>
      </w:tr>
      <w:tr w:rsidR="002C0C8A" w:rsidRPr="006633DB" w:rsidTr="001B1534">
        <w:tc>
          <w:tcPr>
            <w:tcW w:w="1527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2C0C8A" w:rsidRPr="00A41FDA" w:rsidRDefault="002C0C8A" w:rsidP="00A41FD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FDA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Основной период 2 часть</w:t>
            </w:r>
          </w:p>
        </w:tc>
      </w:tr>
      <w:tr w:rsidR="006A15C0" w:rsidRPr="006633DB" w:rsidTr="001B1534">
        <w:tc>
          <w:tcPr>
            <w:tcW w:w="932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FF0000"/>
            </w:tcBorders>
            <w:shd w:val="clear" w:color="auto" w:fill="auto"/>
          </w:tcPr>
          <w:p w:rsidR="006A15C0" w:rsidRPr="00A41FDA" w:rsidRDefault="006A15C0" w:rsidP="00A41FDA">
            <w:pPr>
              <w:pStyle w:val="a5"/>
              <w:shd w:val="clear" w:color="auto" w:fill="FFFFFF"/>
              <w:spacing w:before="0" w:beforeAutospacing="0" w:after="0" w:afterAutospacing="0" w:line="360" w:lineRule="auto"/>
              <w:ind w:firstLine="708"/>
              <w:jc w:val="center"/>
              <w:rPr>
                <w:b/>
                <w:color w:val="002060"/>
              </w:rPr>
            </w:pPr>
            <w:r w:rsidRPr="00A41FDA">
              <w:rPr>
                <w:rFonts w:eastAsiaTheme="minorHAnsi"/>
                <w:b/>
                <w:color w:val="000000"/>
                <w:spacing w:val="-1"/>
                <w:lang w:eastAsia="en-US"/>
              </w:rPr>
              <w:t>«Театральная лаборатория»</w:t>
            </w:r>
          </w:p>
        </w:tc>
        <w:tc>
          <w:tcPr>
            <w:tcW w:w="5954" w:type="dxa"/>
            <w:gridSpan w:val="2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</w:tcBorders>
            <w:shd w:val="clear" w:color="auto" w:fill="auto"/>
          </w:tcPr>
          <w:p w:rsidR="006A15C0" w:rsidRPr="006A15C0" w:rsidRDefault="00F04849" w:rsidP="006A15C0">
            <w:pPr>
              <w:pStyle w:val="a5"/>
              <w:shd w:val="clear" w:color="auto" w:fill="FFFFFF"/>
              <w:spacing w:before="0" w:beforeAutospacing="0" w:after="0" w:afterAutospacing="0" w:line="360" w:lineRule="auto"/>
              <w:ind w:firstLine="708"/>
              <w:jc w:val="center"/>
              <w:rPr>
                <w:rFonts w:eastAsiaTheme="minorHAnsi"/>
                <w:b/>
                <w:color w:val="000000"/>
                <w:spacing w:val="-1"/>
                <w:lang w:eastAsia="en-US"/>
              </w:rPr>
            </w:pPr>
            <w:r>
              <w:rPr>
                <w:rFonts w:eastAsiaTheme="minorHAnsi"/>
                <w:b/>
                <w:color w:val="000000"/>
                <w:spacing w:val="-1"/>
                <w:lang w:eastAsia="en-US"/>
              </w:rPr>
              <w:t xml:space="preserve">Выходные </w:t>
            </w:r>
          </w:p>
        </w:tc>
      </w:tr>
      <w:tr w:rsidR="002C0C8A" w:rsidRPr="006633DB" w:rsidTr="001B1534">
        <w:trPr>
          <w:trHeight w:val="843"/>
        </w:trPr>
        <w:tc>
          <w:tcPr>
            <w:tcW w:w="3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FF0000"/>
            </w:tcBorders>
            <w:shd w:val="clear" w:color="auto" w:fill="FFE599" w:themeFill="accent4" w:themeFillTint="66"/>
          </w:tcPr>
          <w:p w:rsidR="002C0C8A" w:rsidRPr="00A41FDA" w:rsidRDefault="00F323B4" w:rsidP="00A41F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="002C0C8A"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.06 пн</w:t>
            </w:r>
          </w:p>
        </w:tc>
        <w:tc>
          <w:tcPr>
            <w:tcW w:w="3138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  <w:right w:val="single" w:sz="4" w:space="0" w:color="FF0000"/>
            </w:tcBorders>
            <w:shd w:val="clear" w:color="auto" w:fill="FFE599" w:themeFill="accent4" w:themeFillTint="66"/>
          </w:tcPr>
          <w:p w:rsidR="002C0C8A" w:rsidRPr="00A41FDA" w:rsidRDefault="002C0C8A" w:rsidP="00A41F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323B4"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.06 вт</w:t>
            </w:r>
          </w:p>
          <w:p w:rsidR="002C0C8A" w:rsidRPr="00A41FDA" w:rsidRDefault="002C0C8A" w:rsidP="00A41F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3101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  <w:right w:val="single" w:sz="4" w:space="0" w:color="FF0000"/>
            </w:tcBorders>
            <w:shd w:val="clear" w:color="auto" w:fill="FFE599" w:themeFill="accent4" w:themeFillTint="66"/>
          </w:tcPr>
          <w:p w:rsidR="002C0C8A" w:rsidRPr="00A41FDA" w:rsidRDefault="002C0C8A" w:rsidP="00A41F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323B4"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.06 ср</w:t>
            </w:r>
          </w:p>
          <w:p w:rsidR="002C0C8A" w:rsidRPr="00A41FDA" w:rsidRDefault="002C0C8A" w:rsidP="00A41F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Осторожно – конфликт!</w:t>
            </w:r>
          </w:p>
        </w:tc>
        <w:tc>
          <w:tcPr>
            <w:tcW w:w="3121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  <w:right w:val="single" w:sz="4" w:space="0" w:color="FF0000"/>
            </w:tcBorders>
            <w:shd w:val="clear" w:color="auto" w:fill="70AD47" w:themeFill="accent6"/>
          </w:tcPr>
          <w:p w:rsidR="002C0C8A" w:rsidRPr="00A41FDA" w:rsidRDefault="002C0C8A" w:rsidP="00A41F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A15C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.06 </w:t>
            </w:r>
            <w:r w:rsidR="006A15C0">
              <w:rPr>
                <w:rFonts w:ascii="Times New Roman" w:hAnsi="Times New Roman" w:cs="Times New Roman"/>
                <w:b/>
                <w:sz w:val="24"/>
                <w:szCs w:val="24"/>
              </w:rPr>
              <w:t>чт</w:t>
            </w:r>
          </w:p>
          <w:p w:rsidR="002C0C8A" w:rsidRPr="00A41FDA" w:rsidRDefault="002C0C8A" w:rsidP="00A41F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</w:tcBorders>
            <w:shd w:val="clear" w:color="auto" w:fill="70AD47" w:themeFill="accent6"/>
          </w:tcPr>
          <w:p w:rsidR="002C0C8A" w:rsidRPr="00A41FDA" w:rsidRDefault="002C0C8A" w:rsidP="00A41F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6A15C0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5E4FA7"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.06 </w:t>
            </w:r>
            <w:r w:rsidR="006A15C0">
              <w:rPr>
                <w:rFonts w:ascii="Times New Roman" w:hAnsi="Times New Roman" w:cs="Times New Roman"/>
                <w:b/>
                <w:sz w:val="24"/>
                <w:szCs w:val="24"/>
              </w:rPr>
              <w:t>пт</w:t>
            </w:r>
            <w:r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C0C8A" w:rsidRPr="00A41FDA" w:rsidRDefault="002C0C8A" w:rsidP="00A41F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</w:p>
        </w:tc>
      </w:tr>
      <w:tr w:rsidR="002C0C8A" w:rsidRPr="006633DB" w:rsidTr="001B1534">
        <w:trPr>
          <w:trHeight w:val="699"/>
        </w:trPr>
        <w:tc>
          <w:tcPr>
            <w:tcW w:w="3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FF0000"/>
            </w:tcBorders>
          </w:tcPr>
          <w:p w:rsidR="002C0C8A" w:rsidRPr="00A41FDA" w:rsidRDefault="002C0C8A" w:rsidP="00A41F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Трудовой десант</w:t>
            </w:r>
          </w:p>
          <w:p w:rsidR="00A41FDA" w:rsidRPr="00A41FDA" w:rsidRDefault="00A41FDA" w:rsidP="00A41FD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r w:rsidR="002C0C8A"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узыкальный </w:t>
            </w:r>
          </w:p>
          <w:p w:rsidR="002C0C8A" w:rsidRPr="00A41FDA" w:rsidRDefault="002C0C8A" w:rsidP="00A41FD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</w:t>
            </w:r>
          </w:p>
          <w:p w:rsidR="002C0C8A" w:rsidRPr="00A41FDA" w:rsidRDefault="002C0C8A" w:rsidP="00A41FD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41FDA" w:rsidRPr="00A41FDA" w:rsidRDefault="00A41FDA" w:rsidP="00A41FD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FD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6944" behindDoc="1" locked="0" layoutInCell="1" allowOverlap="1">
                  <wp:simplePos x="0" y="0"/>
                  <wp:positionH relativeFrom="column">
                    <wp:posOffset>1107440</wp:posOffset>
                  </wp:positionH>
                  <wp:positionV relativeFrom="paragraph">
                    <wp:posOffset>120015</wp:posOffset>
                  </wp:positionV>
                  <wp:extent cx="641350" cy="607060"/>
                  <wp:effectExtent l="19050" t="0" r="6350" b="0"/>
                  <wp:wrapTight wrapText="bothSides">
                    <wp:wrapPolygon edited="0">
                      <wp:start x="-642" y="0"/>
                      <wp:lineTo x="-642" y="21013"/>
                      <wp:lineTo x="21814" y="21013"/>
                      <wp:lineTo x="21814" y="0"/>
                      <wp:lineTo x="-642" y="0"/>
                    </wp:wrapPolygon>
                  </wp:wrapTight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607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2C0C8A"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Творческая </w:t>
            </w:r>
          </w:p>
          <w:p w:rsidR="002C0C8A" w:rsidRPr="00A41FDA" w:rsidRDefault="002C0C8A" w:rsidP="00A41FD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Мастерская</w:t>
            </w:r>
          </w:p>
          <w:p w:rsidR="002C0C8A" w:rsidRPr="00A41FDA" w:rsidRDefault="002C0C8A" w:rsidP="00A41FD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sz w:val="24"/>
                <w:szCs w:val="24"/>
              </w:rPr>
              <w:t>(дети – детям)</w:t>
            </w:r>
          </w:p>
          <w:p w:rsidR="002C0C8A" w:rsidRPr="00A41FDA" w:rsidRDefault="008961A0" w:rsidP="00A41FDA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4896" behindDoc="1" locked="0" layoutInCell="1" allowOverlap="1">
                  <wp:simplePos x="0" y="0"/>
                  <wp:positionH relativeFrom="column">
                    <wp:posOffset>1103630</wp:posOffset>
                  </wp:positionH>
                  <wp:positionV relativeFrom="paragraph">
                    <wp:posOffset>67310</wp:posOffset>
                  </wp:positionV>
                  <wp:extent cx="638175" cy="717550"/>
                  <wp:effectExtent l="0" t="0" r="0" b="0"/>
                  <wp:wrapTight wrapText="bothSides">
                    <wp:wrapPolygon edited="0">
                      <wp:start x="14830" y="1147"/>
                      <wp:lineTo x="645" y="1720"/>
                      <wp:lineTo x="0" y="6308"/>
                      <wp:lineTo x="3224" y="10322"/>
                      <wp:lineTo x="2579" y="14336"/>
                      <wp:lineTo x="4513" y="19497"/>
                      <wp:lineTo x="8382" y="20644"/>
                      <wp:lineTo x="13540" y="20644"/>
                      <wp:lineTo x="13540" y="19497"/>
                      <wp:lineTo x="18054" y="16057"/>
                      <wp:lineTo x="18699" y="13189"/>
                      <wp:lineTo x="15475" y="10322"/>
                      <wp:lineTo x="20633" y="9175"/>
                      <wp:lineTo x="21278" y="7455"/>
                      <wp:lineTo x="18699" y="1147"/>
                      <wp:lineTo x="14830" y="1147"/>
                    </wp:wrapPolygon>
                  </wp:wrapTight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17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A41FD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2848" behindDoc="1" locked="0" layoutInCell="1" allowOverlap="1">
                  <wp:simplePos x="0" y="0"/>
                  <wp:positionH relativeFrom="column">
                    <wp:posOffset>1221105</wp:posOffset>
                  </wp:positionH>
                  <wp:positionV relativeFrom="paragraph">
                    <wp:posOffset>-1551305</wp:posOffset>
                  </wp:positionV>
                  <wp:extent cx="527685" cy="425450"/>
                  <wp:effectExtent l="19050" t="0" r="5715" b="0"/>
                  <wp:wrapTight wrapText="bothSides">
                    <wp:wrapPolygon edited="0">
                      <wp:start x="-780" y="0"/>
                      <wp:lineTo x="-780" y="20310"/>
                      <wp:lineTo x="21834" y="20310"/>
                      <wp:lineTo x="21834" y="0"/>
                      <wp:lineTo x="-780" y="0"/>
                    </wp:wrapPolygon>
                  </wp:wrapTight>
                  <wp:docPr id="13" name="Рисунок 13" descr="F:\КЛАВИШИ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КЛАВИШИ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" cy="42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2C0C8A"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Спортивный час</w:t>
            </w:r>
          </w:p>
          <w:p w:rsidR="008961A0" w:rsidRDefault="008961A0" w:rsidP="00A41FDA">
            <w:pPr>
              <w:pStyle w:val="a4"/>
              <w:spacing w:line="360" w:lineRule="auto"/>
              <w:ind w:left="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61A0" w:rsidRDefault="008961A0" w:rsidP="00A41FDA">
            <w:pPr>
              <w:pStyle w:val="a4"/>
              <w:spacing w:line="360" w:lineRule="auto"/>
              <w:ind w:left="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41FDA" w:rsidRPr="00A41FDA" w:rsidRDefault="00A41FDA" w:rsidP="00A41FDA">
            <w:pPr>
              <w:pStyle w:val="a4"/>
              <w:spacing w:line="360" w:lineRule="auto"/>
              <w:ind w:left="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Актерский тренинг: </w:t>
            </w:r>
            <w:r w:rsidRPr="008961A0">
              <w:rPr>
                <w:rFonts w:ascii="Times New Roman" w:hAnsi="Times New Roman" w:cs="Times New Roman"/>
                <w:sz w:val="24"/>
                <w:szCs w:val="24"/>
              </w:rPr>
              <w:t>Упражнения на развитие сценической речи, пластики, выразительности</w:t>
            </w:r>
          </w:p>
          <w:p w:rsidR="002C0C8A" w:rsidRPr="00A41FDA" w:rsidRDefault="002C0C8A" w:rsidP="00A41FDA">
            <w:pPr>
              <w:pStyle w:val="a4"/>
              <w:spacing w:line="360" w:lineRule="auto"/>
              <w:ind w:left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</w:t>
            </w:r>
          </w:p>
          <w:p w:rsidR="002C0C8A" w:rsidRPr="00A41FDA" w:rsidRDefault="002C0C8A" w:rsidP="00A41FDA">
            <w:pPr>
              <w:pStyle w:val="a4"/>
              <w:spacing w:line="360" w:lineRule="auto"/>
              <w:ind w:left="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sz w:val="24"/>
                <w:szCs w:val="24"/>
              </w:rPr>
              <w:t>Художественного совета</w:t>
            </w:r>
          </w:p>
          <w:p w:rsidR="002C0C8A" w:rsidRPr="00A41FDA" w:rsidRDefault="002C0C8A" w:rsidP="00A41FD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(подведение итогов дня)</w:t>
            </w:r>
          </w:p>
        </w:tc>
        <w:tc>
          <w:tcPr>
            <w:tcW w:w="3138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  <w:right w:val="single" w:sz="4" w:space="0" w:color="FF0000"/>
            </w:tcBorders>
          </w:tcPr>
          <w:p w:rsidR="00A41FDA" w:rsidRPr="00A41FDA" w:rsidRDefault="00A41FDA" w:rsidP="00A41F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Трудовой десант</w:t>
            </w:r>
          </w:p>
          <w:p w:rsidR="002C0C8A" w:rsidRDefault="008547E6" w:rsidP="00A41FD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6704" behindDoc="1" locked="0" layoutInCell="1" allowOverlap="1" wp14:anchorId="5D27E869" wp14:editId="5F0BF3C9">
                  <wp:simplePos x="0" y="0"/>
                  <wp:positionH relativeFrom="column">
                    <wp:posOffset>1345565</wp:posOffset>
                  </wp:positionH>
                  <wp:positionV relativeFrom="paragraph">
                    <wp:posOffset>1054735</wp:posOffset>
                  </wp:positionV>
                  <wp:extent cx="501650" cy="561975"/>
                  <wp:effectExtent l="0" t="0" r="0" b="0"/>
                  <wp:wrapTight wrapText="bothSides">
                    <wp:wrapPolygon edited="0">
                      <wp:start x="13124" y="0"/>
                      <wp:lineTo x="2461" y="1464"/>
                      <wp:lineTo x="0" y="3661"/>
                      <wp:lineTo x="820" y="16108"/>
                      <wp:lineTo x="4922" y="20502"/>
                      <wp:lineTo x="7382" y="21234"/>
                      <wp:lineTo x="13124" y="21234"/>
                      <wp:lineTo x="14765" y="20502"/>
                      <wp:lineTo x="18046" y="14644"/>
                      <wp:lineTo x="19686" y="9519"/>
                      <wp:lineTo x="20506" y="6590"/>
                      <wp:lineTo x="18866" y="0"/>
                      <wp:lineTo x="13124" y="0"/>
                    </wp:wrapPolygon>
                  </wp:wrapTight>
                  <wp:docPr id="94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650" cy="561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E13AF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42368" behindDoc="1" locked="0" layoutInCell="1" allowOverlap="1" wp14:anchorId="5488F5D3" wp14:editId="254B70E0">
                  <wp:simplePos x="0" y="0"/>
                  <wp:positionH relativeFrom="column">
                    <wp:posOffset>362585</wp:posOffset>
                  </wp:positionH>
                  <wp:positionV relativeFrom="paragraph">
                    <wp:posOffset>219710</wp:posOffset>
                  </wp:positionV>
                  <wp:extent cx="1187450" cy="788035"/>
                  <wp:effectExtent l="19050" t="0" r="0" b="0"/>
                  <wp:wrapTight wrapText="bothSides">
                    <wp:wrapPolygon edited="0">
                      <wp:start x="-347" y="0"/>
                      <wp:lineTo x="-347" y="20886"/>
                      <wp:lineTo x="21484" y="20886"/>
                      <wp:lineTo x="21484" y="0"/>
                      <wp:lineTo x="-347" y="0"/>
                    </wp:wrapPolygon>
                  </wp:wrapTight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7880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A41FDA"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Спектакль</w:t>
            </w:r>
            <w:r w:rsidR="00A41FDA" w:rsidRPr="00A41FD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 xml:space="preserve"> </w:t>
            </w:r>
            <w:r w:rsidR="00A41FDA" w:rsidRPr="00A856CF">
              <w:rPr>
                <w:rFonts w:ascii="Times New Roman" w:hAnsi="Times New Roman" w:cs="Times New Roman"/>
                <w:b/>
                <w:sz w:val="24"/>
              </w:rPr>
              <w:t>в ДК «Родина»</w:t>
            </w:r>
          </w:p>
          <w:p w:rsidR="008961A0" w:rsidRDefault="008961A0" w:rsidP="008961A0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Спортивный </w:t>
            </w:r>
          </w:p>
          <w:p w:rsidR="008961A0" w:rsidRPr="00A41FDA" w:rsidRDefault="008547E6" w:rsidP="008961A0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46464" behindDoc="1" locked="0" layoutInCell="1" allowOverlap="1" wp14:anchorId="0EEC9288" wp14:editId="24BE221B">
                  <wp:simplePos x="0" y="0"/>
                  <wp:positionH relativeFrom="column">
                    <wp:posOffset>1089660</wp:posOffset>
                  </wp:positionH>
                  <wp:positionV relativeFrom="paragraph">
                    <wp:posOffset>246380</wp:posOffset>
                  </wp:positionV>
                  <wp:extent cx="758190" cy="772160"/>
                  <wp:effectExtent l="19050" t="0" r="3810" b="0"/>
                  <wp:wrapTight wrapText="bothSides">
                    <wp:wrapPolygon edited="0">
                      <wp:start x="-543" y="0"/>
                      <wp:lineTo x="-543" y="21316"/>
                      <wp:lineTo x="21709" y="21316"/>
                      <wp:lineTo x="21709" y="0"/>
                      <wp:lineTo x="-543" y="0"/>
                    </wp:wrapPolygon>
                  </wp:wrapTight>
                  <wp:docPr id="53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8190" cy="772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8961A0"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</w:t>
            </w:r>
          </w:p>
          <w:p w:rsidR="00BE13AF" w:rsidRDefault="00BE13AF" w:rsidP="008547E6">
            <w:pPr>
              <w:pStyle w:val="a4"/>
              <w:spacing w:line="360" w:lineRule="auto"/>
              <w:ind w:left="4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Творческая </w:t>
            </w:r>
          </w:p>
          <w:p w:rsidR="00BE13AF" w:rsidRPr="00A41FDA" w:rsidRDefault="00BE13AF" w:rsidP="00BE13AF">
            <w:pPr>
              <w:spacing w:line="33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Мастерская</w:t>
            </w:r>
          </w:p>
          <w:p w:rsidR="00BE13AF" w:rsidRPr="00BE13AF" w:rsidRDefault="00BE13AF" w:rsidP="00BE13AF">
            <w:pPr>
              <w:spacing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sz w:val="24"/>
                <w:szCs w:val="24"/>
              </w:rPr>
              <w:t>(дети – детям)</w:t>
            </w:r>
          </w:p>
          <w:p w:rsidR="00BE13AF" w:rsidRDefault="00A41FDA" w:rsidP="00A41FD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Изготовление костюмов: </w:t>
            </w:r>
            <w:r w:rsidRPr="00A41FDA">
              <w:rPr>
                <w:rFonts w:ascii="Times New Roman" w:hAnsi="Times New Roman" w:cs="Times New Roman"/>
                <w:sz w:val="24"/>
                <w:szCs w:val="24"/>
              </w:rPr>
              <w:t>Создание костюмов</w:t>
            </w:r>
          </w:p>
          <w:p w:rsidR="00BE13AF" w:rsidRDefault="00A41FDA" w:rsidP="00A41FD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sz w:val="24"/>
                <w:szCs w:val="24"/>
              </w:rPr>
              <w:t xml:space="preserve"> для спектакля </w:t>
            </w:r>
          </w:p>
          <w:p w:rsidR="00A41FDA" w:rsidRDefault="00A41FDA" w:rsidP="00A41FD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sz w:val="24"/>
                <w:szCs w:val="24"/>
              </w:rPr>
              <w:t>из подручных материалов</w:t>
            </w:r>
          </w:p>
          <w:p w:rsidR="008547E6" w:rsidRDefault="008547E6" w:rsidP="00BE13AF">
            <w:pPr>
              <w:spacing w:after="16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3AF" w:rsidRPr="00A41FDA" w:rsidRDefault="00BE13AF" w:rsidP="00BE13AF">
            <w:pPr>
              <w:spacing w:after="16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</w:t>
            </w:r>
          </w:p>
          <w:p w:rsidR="00BE13AF" w:rsidRPr="00A41FDA" w:rsidRDefault="00BE13AF" w:rsidP="00BE13AF">
            <w:pPr>
              <w:spacing w:after="16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sz w:val="24"/>
                <w:szCs w:val="24"/>
              </w:rPr>
              <w:t>Художественного совета</w:t>
            </w:r>
          </w:p>
          <w:p w:rsidR="00BE13AF" w:rsidRPr="008961A0" w:rsidRDefault="00BE13AF" w:rsidP="008961A0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(подведение итогов дня)</w:t>
            </w:r>
          </w:p>
        </w:tc>
        <w:tc>
          <w:tcPr>
            <w:tcW w:w="3101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  <w:right w:val="single" w:sz="4" w:space="0" w:color="FF0000"/>
            </w:tcBorders>
          </w:tcPr>
          <w:p w:rsidR="002C0C8A" w:rsidRPr="00A41FDA" w:rsidRDefault="002C0C8A" w:rsidP="008961A0">
            <w:pPr>
              <w:tabs>
                <w:tab w:val="left" w:pos="12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Трудовой десант</w:t>
            </w:r>
          </w:p>
          <w:p w:rsidR="00BE13AF" w:rsidRPr="008961A0" w:rsidRDefault="00BE13AF" w:rsidP="008961A0">
            <w:pPr>
              <w:tabs>
                <w:tab w:val="left" w:pos="848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961A0">
              <w:rPr>
                <w:rFonts w:ascii="Times New Roman" w:hAnsi="Times New Roman" w:cs="Times New Roman"/>
                <w:b/>
                <w:sz w:val="24"/>
              </w:rPr>
              <w:t>День единых действий</w:t>
            </w:r>
          </w:p>
          <w:p w:rsidR="00BE13AF" w:rsidRPr="008961A0" w:rsidRDefault="00BE13AF" w:rsidP="008961A0">
            <w:pPr>
              <w:tabs>
                <w:tab w:val="left" w:pos="848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8961A0"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12672" behindDoc="1" locked="0" layoutInCell="1" allowOverlap="1">
                  <wp:simplePos x="0" y="0"/>
                  <wp:positionH relativeFrom="column">
                    <wp:posOffset>635635</wp:posOffset>
                  </wp:positionH>
                  <wp:positionV relativeFrom="paragraph">
                    <wp:posOffset>211455</wp:posOffset>
                  </wp:positionV>
                  <wp:extent cx="768985" cy="520065"/>
                  <wp:effectExtent l="19050" t="0" r="0" b="0"/>
                  <wp:wrapTight wrapText="bothSides">
                    <wp:wrapPolygon edited="0">
                      <wp:start x="-535" y="0"/>
                      <wp:lineTo x="-535" y="20571"/>
                      <wp:lineTo x="21404" y="20571"/>
                      <wp:lineTo x="21404" y="0"/>
                      <wp:lineTo x="-535" y="0"/>
                    </wp:wrapPolygon>
                  </wp:wrapTight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985" cy="520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8961A0">
              <w:rPr>
                <w:rFonts w:ascii="Times New Roman" w:hAnsi="Times New Roman" w:cs="Times New Roman"/>
                <w:sz w:val="24"/>
              </w:rPr>
              <w:t>«Моя страна – Россия!»</w:t>
            </w:r>
          </w:p>
          <w:p w:rsidR="00BE13AF" w:rsidRDefault="008547E6" w:rsidP="008961A0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15744" behindDoc="1" locked="0" layoutInCell="1" allowOverlap="1" wp14:anchorId="7D55E6B5" wp14:editId="6380B380">
                  <wp:simplePos x="0" y="0"/>
                  <wp:positionH relativeFrom="column">
                    <wp:posOffset>1259840</wp:posOffset>
                  </wp:positionH>
                  <wp:positionV relativeFrom="paragraph">
                    <wp:posOffset>3175</wp:posOffset>
                  </wp:positionV>
                  <wp:extent cx="527685" cy="535940"/>
                  <wp:effectExtent l="19050" t="0" r="5715" b="0"/>
                  <wp:wrapTight wrapText="bothSides">
                    <wp:wrapPolygon edited="0">
                      <wp:start x="-780" y="0"/>
                      <wp:lineTo x="-780" y="20730"/>
                      <wp:lineTo x="21834" y="20730"/>
                      <wp:lineTo x="21834" y="0"/>
                      <wp:lineTo x="-780" y="0"/>
                    </wp:wrapPolygon>
                  </wp:wrapTight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" cy="535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2C0C8A"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Творческая </w:t>
            </w:r>
          </w:p>
          <w:p w:rsidR="002C0C8A" w:rsidRPr="00A41FDA" w:rsidRDefault="002C0C8A" w:rsidP="008961A0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Мастерская</w:t>
            </w:r>
          </w:p>
          <w:p w:rsidR="002C0C8A" w:rsidRPr="00BE13AF" w:rsidRDefault="002C0C8A" w:rsidP="008961A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sz w:val="24"/>
                <w:szCs w:val="24"/>
              </w:rPr>
              <w:t>(дети – детям)</w:t>
            </w:r>
          </w:p>
          <w:p w:rsidR="00BE13AF" w:rsidRDefault="008547E6" w:rsidP="008961A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49536" behindDoc="1" locked="0" layoutInCell="1" allowOverlap="1" wp14:anchorId="1673A66F" wp14:editId="6DC4BACD">
                  <wp:simplePos x="0" y="0"/>
                  <wp:positionH relativeFrom="column">
                    <wp:posOffset>1373505</wp:posOffset>
                  </wp:positionH>
                  <wp:positionV relativeFrom="paragraph">
                    <wp:posOffset>15240</wp:posOffset>
                  </wp:positionV>
                  <wp:extent cx="415290" cy="342900"/>
                  <wp:effectExtent l="19050" t="0" r="3810" b="0"/>
                  <wp:wrapTight wrapText="bothSides">
                    <wp:wrapPolygon edited="0">
                      <wp:start x="-991" y="0"/>
                      <wp:lineTo x="-991" y="20400"/>
                      <wp:lineTo x="21798" y="20400"/>
                      <wp:lineTo x="21798" y="0"/>
                      <wp:lineTo x="-991" y="0"/>
                    </wp:wrapPolygon>
                  </wp:wrapTight>
                  <wp:docPr id="86" name="Рисунок 11" descr="F:\КЛАВИШИ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КЛАВИШИ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29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2C0C8A"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="00BE13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узыкальный </w:t>
            </w:r>
          </w:p>
          <w:p w:rsidR="002C0C8A" w:rsidRPr="00A41FDA" w:rsidRDefault="00BE13AF" w:rsidP="008961A0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38272" behindDoc="1" locked="0" layoutInCell="1" allowOverlap="1" wp14:anchorId="7E5A5411" wp14:editId="6A58135F">
                  <wp:simplePos x="0" y="0"/>
                  <wp:positionH relativeFrom="column">
                    <wp:posOffset>1308100</wp:posOffset>
                  </wp:positionH>
                  <wp:positionV relativeFrom="paragraph">
                    <wp:posOffset>156210</wp:posOffset>
                  </wp:positionV>
                  <wp:extent cx="485775" cy="533400"/>
                  <wp:effectExtent l="0" t="0" r="0" b="0"/>
                  <wp:wrapTight wrapText="bothSides">
                    <wp:wrapPolygon edited="0">
                      <wp:start x="13553" y="1543"/>
                      <wp:lineTo x="1694" y="1543"/>
                      <wp:lineTo x="0" y="3857"/>
                      <wp:lineTo x="1694" y="15429"/>
                      <wp:lineTo x="7624" y="20829"/>
                      <wp:lineTo x="9318" y="20829"/>
                      <wp:lineTo x="13553" y="20829"/>
                      <wp:lineTo x="14400" y="20829"/>
                      <wp:lineTo x="19482" y="14657"/>
                      <wp:lineTo x="20329" y="13886"/>
                      <wp:lineTo x="21176" y="5400"/>
                      <wp:lineTo x="20329" y="1543"/>
                      <wp:lineTo x="13553" y="1543"/>
                    </wp:wrapPolygon>
                  </wp:wrapTight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533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2C0C8A"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час</w:t>
            </w:r>
          </w:p>
          <w:p w:rsidR="00BE13AF" w:rsidRDefault="002C0C8A" w:rsidP="008961A0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Спортивный</w:t>
            </w:r>
          </w:p>
          <w:p w:rsidR="002C0C8A" w:rsidRPr="00A41FDA" w:rsidRDefault="007D7295" w:rsidP="008961A0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</w:t>
            </w:r>
            <w:r w:rsidR="002C0C8A"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  <w:r w:rsidRPr="008961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Эстафета</w:t>
            </w:r>
          </w:p>
          <w:p w:rsidR="002C0C8A" w:rsidRPr="00A41FDA" w:rsidRDefault="00BE13AF" w:rsidP="008961A0">
            <w:pPr>
              <w:spacing w:after="16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3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с реквизитом: </w:t>
            </w:r>
            <w:r w:rsidRPr="00BE13AF">
              <w:rPr>
                <w:rFonts w:ascii="Times New Roman" w:hAnsi="Times New Roman" w:cs="Times New Roman"/>
                <w:sz w:val="24"/>
                <w:szCs w:val="24"/>
              </w:rPr>
              <w:t>Изготовление реквизита для спектакля, обучение правилам обращения с ним</w:t>
            </w:r>
          </w:p>
          <w:p w:rsidR="002C0C8A" w:rsidRPr="00A41FDA" w:rsidRDefault="002C0C8A" w:rsidP="008961A0">
            <w:pPr>
              <w:spacing w:after="16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</w:t>
            </w:r>
          </w:p>
          <w:p w:rsidR="002C0C8A" w:rsidRPr="00A41FDA" w:rsidRDefault="002C0C8A" w:rsidP="008961A0">
            <w:pPr>
              <w:spacing w:after="16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sz w:val="24"/>
                <w:szCs w:val="24"/>
              </w:rPr>
              <w:t>Художественного совета</w:t>
            </w:r>
          </w:p>
          <w:p w:rsidR="002C0C8A" w:rsidRPr="00A41FDA" w:rsidRDefault="002C0C8A" w:rsidP="008961A0">
            <w:pPr>
              <w:spacing w:after="16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(подведение итогов дня)</w:t>
            </w:r>
          </w:p>
        </w:tc>
        <w:tc>
          <w:tcPr>
            <w:tcW w:w="3121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  <w:right w:val="single" w:sz="4" w:space="0" w:color="FF0000"/>
            </w:tcBorders>
          </w:tcPr>
          <w:p w:rsidR="002C0C8A" w:rsidRPr="00A41FDA" w:rsidRDefault="002C0C8A" w:rsidP="00A41FDA">
            <w:pPr>
              <w:spacing w:after="16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3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</w:tcBorders>
          </w:tcPr>
          <w:p w:rsidR="002C0C8A" w:rsidRPr="00A41FDA" w:rsidRDefault="002C0C8A" w:rsidP="00A41FDA">
            <w:pPr>
              <w:spacing w:after="16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C0C8A" w:rsidRPr="006633DB" w:rsidTr="001B1534">
        <w:trPr>
          <w:trHeight w:val="418"/>
        </w:trPr>
        <w:tc>
          <w:tcPr>
            <w:tcW w:w="1527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2C0C8A" w:rsidRPr="006633DB" w:rsidRDefault="002C0C8A" w:rsidP="002C0C8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A15C0">
              <w:rPr>
                <w:rFonts w:ascii="Times New Roman" w:hAnsi="Times New Roman" w:cs="Times New Roman"/>
                <w:b/>
                <w:color w:val="002060"/>
                <w:sz w:val="24"/>
              </w:rPr>
              <w:lastRenderedPageBreak/>
              <w:t>Основной период 3 часть</w:t>
            </w:r>
          </w:p>
        </w:tc>
      </w:tr>
      <w:tr w:rsidR="006A15C0" w:rsidRPr="006633DB" w:rsidTr="001B1534">
        <w:trPr>
          <w:trHeight w:val="418"/>
        </w:trPr>
        <w:tc>
          <w:tcPr>
            <w:tcW w:w="1527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6A15C0" w:rsidRPr="006A15C0" w:rsidRDefault="006A15C0" w:rsidP="002C0C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2060"/>
              </w:rPr>
            </w:pPr>
            <w:r w:rsidRPr="006A15C0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</w:rPr>
              <w:t>«Создание спектакля»</w:t>
            </w:r>
          </w:p>
        </w:tc>
      </w:tr>
      <w:tr w:rsidR="002C0C8A" w:rsidRPr="006633DB" w:rsidTr="001B1534">
        <w:trPr>
          <w:trHeight w:val="418"/>
        </w:trPr>
        <w:tc>
          <w:tcPr>
            <w:tcW w:w="3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FF0000"/>
            </w:tcBorders>
            <w:shd w:val="clear" w:color="auto" w:fill="C5E0B3" w:themeFill="accent6" w:themeFillTint="66"/>
          </w:tcPr>
          <w:p w:rsidR="002C0C8A" w:rsidRPr="006A15C0" w:rsidRDefault="002C0C8A" w:rsidP="002C0C8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A15C0">
              <w:rPr>
                <w:rFonts w:ascii="Times New Roman" w:hAnsi="Times New Roman" w:cs="Times New Roman"/>
                <w:b/>
                <w:sz w:val="24"/>
              </w:rPr>
              <w:t>1</w:t>
            </w:r>
            <w:r w:rsidR="006A15C0" w:rsidRPr="006A15C0">
              <w:rPr>
                <w:rFonts w:ascii="Times New Roman" w:hAnsi="Times New Roman" w:cs="Times New Roman"/>
                <w:b/>
                <w:sz w:val="24"/>
              </w:rPr>
              <w:t>6</w:t>
            </w:r>
            <w:r w:rsidRPr="006A15C0">
              <w:rPr>
                <w:rFonts w:ascii="Times New Roman" w:hAnsi="Times New Roman" w:cs="Times New Roman"/>
                <w:b/>
                <w:sz w:val="24"/>
              </w:rPr>
              <w:t>.06</w:t>
            </w:r>
            <w:r w:rsidR="006A15C0" w:rsidRPr="006A15C0">
              <w:rPr>
                <w:rFonts w:ascii="Times New Roman" w:hAnsi="Times New Roman" w:cs="Times New Roman"/>
                <w:b/>
                <w:sz w:val="24"/>
              </w:rPr>
              <w:t xml:space="preserve"> пн</w:t>
            </w:r>
            <w:r w:rsidRPr="006A15C0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2C0C8A" w:rsidRPr="006A15C0" w:rsidRDefault="002C0C8A" w:rsidP="002C0C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</w:rPr>
            </w:pPr>
          </w:p>
        </w:tc>
        <w:tc>
          <w:tcPr>
            <w:tcW w:w="3138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  <w:right w:val="single" w:sz="4" w:space="0" w:color="FF0000"/>
            </w:tcBorders>
            <w:shd w:val="clear" w:color="auto" w:fill="C5E0B3" w:themeFill="accent6" w:themeFillTint="66"/>
          </w:tcPr>
          <w:p w:rsidR="002C0C8A" w:rsidRPr="006A15C0" w:rsidRDefault="006A15C0" w:rsidP="002C0C8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A15C0">
              <w:rPr>
                <w:rFonts w:ascii="Times New Roman" w:hAnsi="Times New Roman" w:cs="Times New Roman"/>
                <w:b/>
                <w:sz w:val="24"/>
              </w:rPr>
              <w:t>17</w:t>
            </w:r>
            <w:r w:rsidR="002C0C8A" w:rsidRPr="006A15C0">
              <w:rPr>
                <w:rFonts w:ascii="Times New Roman" w:hAnsi="Times New Roman" w:cs="Times New Roman"/>
                <w:b/>
                <w:sz w:val="24"/>
              </w:rPr>
              <w:t xml:space="preserve">.06 </w:t>
            </w:r>
            <w:r w:rsidRPr="006A15C0">
              <w:rPr>
                <w:rFonts w:ascii="Times New Roman" w:hAnsi="Times New Roman" w:cs="Times New Roman"/>
                <w:b/>
                <w:sz w:val="24"/>
              </w:rPr>
              <w:t>вт</w:t>
            </w:r>
          </w:p>
          <w:p w:rsidR="002C0C8A" w:rsidRPr="006A15C0" w:rsidRDefault="002C0C8A" w:rsidP="002C0C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</w:rPr>
            </w:pPr>
          </w:p>
        </w:tc>
        <w:tc>
          <w:tcPr>
            <w:tcW w:w="3101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  <w:right w:val="single" w:sz="4" w:space="0" w:color="FF0000"/>
            </w:tcBorders>
            <w:shd w:val="clear" w:color="auto" w:fill="C5E0B3" w:themeFill="accent6" w:themeFillTint="66"/>
          </w:tcPr>
          <w:p w:rsidR="002C0C8A" w:rsidRPr="006A15C0" w:rsidRDefault="006A15C0" w:rsidP="002C0C8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A15C0">
              <w:rPr>
                <w:rFonts w:ascii="Times New Roman" w:hAnsi="Times New Roman" w:cs="Times New Roman"/>
                <w:b/>
                <w:sz w:val="24"/>
              </w:rPr>
              <w:t>18</w:t>
            </w:r>
            <w:r w:rsidR="002C0C8A" w:rsidRPr="006A15C0">
              <w:rPr>
                <w:rFonts w:ascii="Times New Roman" w:hAnsi="Times New Roman" w:cs="Times New Roman"/>
                <w:b/>
                <w:sz w:val="24"/>
              </w:rPr>
              <w:t>.06</w:t>
            </w:r>
            <w:r w:rsidRPr="006A15C0">
              <w:rPr>
                <w:rFonts w:ascii="Times New Roman" w:hAnsi="Times New Roman" w:cs="Times New Roman"/>
                <w:b/>
                <w:sz w:val="24"/>
              </w:rPr>
              <w:t xml:space="preserve"> ср</w:t>
            </w:r>
          </w:p>
          <w:p w:rsidR="002C0C8A" w:rsidRPr="006A15C0" w:rsidRDefault="002C0C8A" w:rsidP="002C0C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</w:rPr>
            </w:pPr>
          </w:p>
        </w:tc>
        <w:tc>
          <w:tcPr>
            <w:tcW w:w="3121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  <w:right w:val="single" w:sz="4" w:space="0" w:color="FF0000"/>
            </w:tcBorders>
            <w:shd w:val="clear" w:color="auto" w:fill="C5E0B3" w:themeFill="accent6" w:themeFillTint="66"/>
          </w:tcPr>
          <w:p w:rsidR="002C0C8A" w:rsidRPr="006A15C0" w:rsidRDefault="006A15C0" w:rsidP="002C0C8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A15C0">
              <w:rPr>
                <w:rFonts w:ascii="Times New Roman" w:hAnsi="Times New Roman" w:cs="Times New Roman"/>
                <w:b/>
                <w:sz w:val="24"/>
              </w:rPr>
              <w:t>19</w:t>
            </w:r>
            <w:r w:rsidR="002C0C8A" w:rsidRPr="006A15C0">
              <w:rPr>
                <w:rFonts w:ascii="Times New Roman" w:hAnsi="Times New Roman" w:cs="Times New Roman"/>
                <w:b/>
                <w:sz w:val="24"/>
              </w:rPr>
              <w:t>.06 чт</w:t>
            </w:r>
          </w:p>
          <w:p w:rsidR="002C0C8A" w:rsidRPr="006A15C0" w:rsidRDefault="002C0C8A" w:rsidP="002C0C8A">
            <w:pPr>
              <w:jc w:val="center"/>
              <w:rPr>
                <w:rFonts w:ascii="Times New Roman" w:hAnsi="Times New Roman" w:cs="Times New Roman"/>
                <w:b/>
                <w:color w:val="002060"/>
                <w:sz w:val="24"/>
              </w:rPr>
            </w:pPr>
            <w:r w:rsidRPr="006A15C0">
              <w:rPr>
                <w:rFonts w:ascii="Times New Roman" w:hAnsi="Times New Roman" w:cs="Times New Roman"/>
                <w:b/>
                <w:color w:val="C00000"/>
                <w:sz w:val="24"/>
              </w:rPr>
              <w:t>Осторожно – конфликт!</w:t>
            </w:r>
          </w:p>
        </w:tc>
        <w:tc>
          <w:tcPr>
            <w:tcW w:w="2833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</w:tcBorders>
            <w:shd w:val="clear" w:color="auto" w:fill="C5E0B3" w:themeFill="accent6" w:themeFillTint="66"/>
          </w:tcPr>
          <w:p w:rsidR="002C0C8A" w:rsidRPr="006A15C0" w:rsidRDefault="002C0C8A" w:rsidP="002C0C8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A15C0">
              <w:rPr>
                <w:rFonts w:ascii="Times New Roman" w:hAnsi="Times New Roman" w:cs="Times New Roman"/>
                <w:b/>
                <w:sz w:val="24"/>
              </w:rPr>
              <w:t>2</w:t>
            </w:r>
            <w:r w:rsidR="006A15C0" w:rsidRPr="006A15C0">
              <w:rPr>
                <w:rFonts w:ascii="Times New Roman" w:hAnsi="Times New Roman" w:cs="Times New Roman"/>
                <w:b/>
                <w:sz w:val="24"/>
              </w:rPr>
              <w:t>0</w:t>
            </w:r>
            <w:r w:rsidRPr="006A15C0">
              <w:rPr>
                <w:rFonts w:ascii="Times New Roman" w:hAnsi="Times New Roman" w:cs="Times New Roman"/>
                <w:b/>
                <w:sz w:val="24"/>
              </w:rPr>
              <w:t>.06 пт</w:t>
            </w:r>
          </w:p>
          <w:p w:rsidR="002C0C8A" w:rsidRPr="006A15C0" w:rsidRDefault="002C0C8A" w:rsidP="002C0C8A">
            <w:pPr>
              <w:jc w:val="center"/>
              <w:rPr>
                <w:rFonts w:ascii="Times New Roman" w:hAnsi="Times New Roman" w:cs="Times New Roman"/>
                <w:color w:val="C00000"/>
                <w:sz w:val="24"/>
              </w:rPr>
            </w:pPr>
            <w:r w:rsidRPr="006A15C0">
              <w:rPr>
                <w:rFonts w:ascii="Times New Roman" w:hAnsi="Times New Roman" w:cs="Times New Roman"/>
                <w:b/>
                <w:color w:val="C00000"/>
                <w:sz w:val="24"/>
              </w:rPr>
              <w:t xml:space="preserve">Кризис усталости </w:t>
            </w:r>
          </w:p>
        </w:tc>
      </w:tr>
      <w:tr w:rsidR="007D7295" w:rsidRPr="006633DB" w:rsidTr="001B1534">
        <w:trPr>
          <w:trHeight w:val="709"/>
        </w:trPr>
        <w:tc>
          <w:tcPr>
            <w:tcW w:w="3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FF0000"/>
            </w:tcBorders>
          </w:tcPr>
          <w:p w:rsidR="00F04849" w:rsidRDefault="00F04849" w:rsidP="00F04849">
            <w:pPr>
              <w:tabs>
                <w:tab w:val="left" w:pos="125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sz w:val="24"/>
                <w:szCs w:val="24"/>
              </w:rPr>
              <w:t>Трудовой десант</w:t>
            </w:r>
          </w:p>
          <w:p w:rsidR="00EC529A" w:rsidRPr="00A41FDA" w:rsidRDefault="00EC529A" w:rsidP="00F04849">
            <w:pPr>
              <w:tabs>
                <w:tab w:val="left" w:pos="125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29A">
              <w:rPr>
                <w:rFonts w:ascii="Times New Roman" w:hAnsi="Times New Roman" w:cs="Times New Roman"/>
                <w:b/>
                <w:sz w:val="24"/>
                <w:szCs w:val="24"/>
              </w:rPr>
              <w:t>Выбор пьесы:</w:t>
            </w:r>
            <w:r w:rsidRPr="00EC529A">
              <w:rPr>
                <w:rFonts w:ascii="Times New Roman" w:hAnsi="Times New Roman" w:cs="Times New Roman"/>
                <w:sz w:val="24"/>
                <w:szCs w:val="24"/>
              </w:rPr>
              <w:t xml:space="preserve"> Коллектив</w:t>
            </w:r>
            <w:r w:rsidR="00B56666">
              <w:rPr>
                <w:rFonts w:ascii="Times New Roman" w:hAnsi="Times New Roman" w:cs="Times New Roman"/>
                <w:sz w:val="24"/>
                <w:szCs w:val="24"/>
              </w:rPr>
              <w:t>ное обсуждение и выбор</w:t>
            </w:r>
            <w:r w:rsidRPr="00EC529A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литературной основы для спектакля</w:t>
            </w:r>
          </w:p>
          <w:p w:rsidR="00B56666" w:rsidRPr="00A41FDA" w:rsidRDefault="00B56666" w:rsidP="00B56666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r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узыкальный </w:t>
            </w:r>
          </w:p>
          <w:p w:rsidR="00B56666" w:rsidRPr="00A41FDA" w:rsidRDefault="00B56666" w:rsidP="00B56666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</w:t>
            </w:r>
          </w:p>
          <w:p w:rsidR="00B56666" w:rsidRPr="00A41FDA" w:rsidRDefault="00B56666" w:rsidP="00B5666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56666" w:rsidRPr="00A41FDA" w:rsidRDefault="00B56666" w:rsidP="00B56666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FD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3088" behindDoc="1" locked="0" layoutInCell="1" allowOverlap="1">
                  <wp:simplePos x="0" y="0"/>
                  <wp:positionH relativeFrom="column">
                    <wp:posOffset>1107440</wp:posOffset>
                  </wp:positionH>
                  <wp:positionV relativeFrom="paragraph">
                    <wp:posOffset>120015</wp:posOffset>
                  </wp:positionV>
                  <wp:extent cx="641350" cy="607060"/>
                  <wp:effectExtent l="19050" t="0" r="6350" b="0"/>
                  <wp:wrapTight wrapText="bothSides">
                    <wp:wrapPolygon edited="0">
                      <wp:start x="-642" y="0"/>
                      <wp:lineTo x="-642" y="21013"/>
                      <wp:lineTo x="21814" y="21013"/>
                      <wp:lineTo x="21814" y="0"/>
                      <wp:lineTo x="-642" y="0"/>
                    </wp:wrapPolygon>
                  </wp:wrapTight>
                  <wp:docPr id="7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607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Творческая </w:t>
            </w:r>
          </w:p>
          <w:p w:rsidR="00B56666" w:rsidRPr="00A41FDA" w:rsidRDefault="00B56666" w:rsidP="00B56666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Мастерская</w:t>
            </w:r>
          </w:p>
          <w:p w:rsidR="00B56666" w:rsidRPr="00A41FDA" w:rsidRDefault="00B56666" w:rsidP="00B5666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sz w:val="24"/>
                <w:szCs w:val="24"/>
              </w:rPr>
              <w:t>(дети – детям)</w:t>
            </w:r>
          </w:p>
          <w:p w:rsidR="00B56666" w:rsidRDefault="00B56666" w:rsidP="00B56666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1040" behindDoc="1" locked="0" layoutInCell="1" allowOverlap="1">
                  <wp:simplePos x="0" y="0"/>
                  <wp:positionH relativeFrom="column">
                    <wp:posOffset>1221105</wp:posOffset>
                  </wp:positionH>
                  <wp:positionV relativeFrom="paragraph">
                    <wp:posOffset>-1551305</wp:posOffset>
                  </wp:positionV>
                  <wp:extent cx="527685" cy="425450"/>
                  <wp:effectExtent l="19050" t="0" r="5715" b="0"/>
                  <wp:wrapTight wrapText="bothSides">
                    <wp:wrapPolygon edited="0">
                      <wp:start x="-780" y="0"/>
                      <wp:lineTo x="-780" y="20310"/>
                      <wp:lineTo x="21834" y="20310"/>
                      <wp:lineTo x="21834" y="0"/>
                      <wp:lineTo x="-780" y="0"/>
                    </wp:wrapPolygon>
                  </wp:wrapTight>
                  <wp:docPr id="75" name="Рисунок 13" descr="F:\КЛАВИШИ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КЛАВИШИ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" cy="42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Спортивный </w:t>
            </w:r>
          </w:p>
          <w:p w:rsidR="00B56666" w:rsidRPr="00A41FDA" w:rsidRDefault="00B56666" w:rsidP="00B56666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5136" behindDoc="1" locked="0" layoutInCell="1" allowOverlap="1">
                  <wp:simplePos x="0" y="0"/>
                  <wp:positionH relativeFrom="column">
                    <wp:posOffset>1107440</wp:posOffset>
                  </wp:positionH>
                  <wp:positionV relativeFrom="paragraph">
                    <wp:posOffset>17780</wp:posOffset>
                  </wp:positionV>
                  <wp:extent cx="642620" cy="704850"/>
                  <wp:effectExtent l="0" t="0" r="0" b="0"/>
                  <wp:wrapTight wrapText="bothSides">
                    <wp:wrapPolygon edited="0">
                      <wp:start x="1281" y="1168"/>
                      <wp:lineTo x="0" y="5254"/>
                      <wp:lineTo x="1281" y="8757"/>
                      <wp:lineTo x="3842" y="10508"/>
                      <wp:lineTo x="2561" y="13427"/>
                      <wp:lineTo x="3202" y="16930"/>
                      <wp:lineTo x="7684" y="19849"/>
                      <wp:lineTo x="8324" y="20432"/>
                      <wp:lineTo x="13447" y="20432"/>
                      <wp:lineTo x="16648" y="18681"/>
                      <wp:lineTo x="18569" y="14595"/>
                      <wp:lineTo x="16648" y="10508"/>
                      <wp:lineTo x="20490" y="9924"/>
                      <wp:lineTo x="21130" y="7005"/>
                      <wp:lineTo x="18569" y="1168"/>
                      <wp:lineTo x="1281" y="1168"/>
                    </wp:wrapPolygon>
                  </wp:wrapTight>
                  <wp:docPr id="76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620" cy="704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«Веселые старты»</w:t>
            </w:r>
          </w:p>
          <w:p w:rsidR="00B56666" w:rsidRDefault="00B56666" w:rsidP="00F04849">
            <w:pPr>
              <w:spacing w:after="16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849" w:rsidRPr="00A41FDA" w:rsidRDefault="00F04849" w:rsidP="00F04849">
            <w:pPr>
              <w:spacing w:after="16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</w:t>
            </w:r>
          </w:p>
          <w:p w:rsidR="00F04849" w:rsidRPr="00A41FDA" w:rsidRDefault="00F04849" w:rsidP="00F04849">
            <w:pPr>
              <w:spacing w:after="16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sz w:val="24"/>
                <w:szCs w:val="24"/>
              </w:rPr>
              <w:t>Художественного совета</w:t>
            </w:r>
          </w:p>
          <w:p w:rsidR="00F04849" w:rsidRPr="00A41FDA" w:rsidRDefault="00F04849" w:rsidP="00F04849">
            <w:pPr>
              <w:spacing w:after="16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(подведение итогов дня)</w:t>
            </w:r>
          </w:p>
        </w:tc>
        <w:tc>
          <w:tcPr>
            <w:tcW w:w="3138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  <w:right w:val="single" w:sz="4" w:space="0" w:color="FF0000"/>
            </w:tcBorders>
          </w:tcPr>
          <w:p w:rsidR="00F04849" w:rsidRDefault="00F04849" w:rsidP="00F04849">
            <w:pPr>
              <w:tabs>
                <w:tab w:val="left" w:pos="125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sz w:val="24"/>
                <w:szCs w:val="24"/>
              </w:rPr>
              <w:t>Трудовой десант</w:t>
            </w:r>
          </w:p>
          <w:p w:rsidR="00F04849" w:rsidRDefault="00F04849" w:rsidP="00F0484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Спектакль</w:t>
            </w:r>
            <w:r w:rsidRPr="00A41FD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 xml:space="preserve"> </w:t>
            </w:r>
            <w:r w:rsidRPr="00A856CF">
              <w:rPr>
                <w:rFonts w:ascii="Times New Roman" w:hAnsi="Times New Roman" w:cs="Times New Roman"/>
                <w:b/>
                <w:sz w:val="24"/>
              </w:rPr>
              <w:t>в ДК «Родина»</w:t>
            </w:r>
          </w:p>
          <w:p w:rsidR="00F04849" w:rsidRPr="00A41FDA" w:rsidRDefault="00F04849" w:rsidP="00F04849">
            <w:pPr>
              <w:tabs>
                <w:tab w:val="left" w:pos="125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484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98634" cy="599089"/>
                  <wp:effectExtent l="19050" t="0" r="0" b="0"/>
                  <wp:docPr id="73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818" cy="6058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C529A" w:rsidRDefault="007D7295" w:rsidP="00F04849">
            <w:pPr>
              <w:spacing w:after="16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7184" behindDoc="1" locked="0" layoutInCell="1" allowOverlap="1">
                  <wp:simplePos x="0" y="0"/>
                  <wp:positionH relativeFrom="column">
                    <wp:posOffset>1308100</wp:posOffset>
                  </wp:positionH>
                  <wp:positionV relativeFrom="paragraph">
                    <wp:posOffset>740410</wp:posOffset>
                  </wp:positionV>
                  <wp:extent cx="584200" cy="590550"/>
                  <wp:effectExtent l="19050" t="0" r="6350" b="0"/>
                  <wp:wrapTight wrapText="bothSides">
                    <wp:wrapPolygon edited="0">
                      <wp:start x="-704" y="0"/>
                      <wp:lineTo x="-704" y="20903"/>
                      <wp:lineTo x="21835" y="20903"/>
                      <wp:lineTo x="21835" y="0"/>
                      <wp:lineTo x="-704" y="0"/>
                    </wp:wrapPolygon>
                  </wp:wrapTight>
                  <wp:docPr id="7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590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EC529A" w:rsidRPr="00EC529A">
              <w:rPr>
                <w:rFonts w:ascii="Times New Roman" w:hAnsi="Times New Roman" w:cs="Times New Roman"/>
                <w:b/>
                <w:sz w:val="24"/>
                <w:szCs w:val="24"/>
              </w:rPr>
              <w:t>Написание сценария:</w:t>
            </w:r>
            <w:r w:rsidR="00EC529A" w:rsidRPr="00EC529A">
              <w:rPr>
                <w:rFonts w:ascii="Times New Roman" w:hAnsi="Times New Roman" w:cs="Times New Roman"/>
                <w:sz w:val="24"/>
                <w:szCs w:val="24"/>
              </w:rPr>
              <w:t xml:space="preserve"> Адаптация выбранной пьесы</w:t>
            </w:r>
          </w:p>
          <w:p w:rsidR="00B56666" w:rsidRDefault="00B56666" w:rsidP="00B56666">
            <w:pPr>
              <w:spacing w:line="33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Творческая </w:t>
            </w:r>
          </w:p>
          <w:p w:rsidR="00B56666" w:rsidRPr="00A41FDA" w:rsidRDefault="00B56666" w:rsidP="00B56666">
            <w:pPr>
              <w:spacing w:line="33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Мастерская</w:t>
            </w:r>
          </w:p>
          <w:p w:rsidR="00B56666" w:rsidRPr="00BE13AF" w:rsidRDefault="00B56666" w:rsidP="00B56666">
            <w:pPr>
              <w:spacing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sz w:val="24"/>
                <w:szCs w:val="24"/>
              </w:rPr>
              <w:t>(дети – детям)</w:t>
            </w:r>
          </w:p>
          <w:p w:rsidR="00B56666" w:rsidRDefault="00B56666" w:rsidP="00B56666">
            <w:pPr>
              <w:spacing w:line="33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узыкальный </w:t>
            </w:r>
          </w:p>
          <w:p w:rsidR="00B56666" w:rsidRPr="00A41FDA" w:rsidRDefault="009202D5" w:rsidP="00B56666">
            <w:pPr>
              <w:spacing w:line="33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21888" behindDoc="1" locked="0" layoutInCell="1" allowOverlap="1" wp14:anchorId="52BD7AB6" wp14:editId="4A1975A1">
                  <wp:simplePos x="0" y="0"/>
                  <wp:positionH relativeFrom="column">
                    <wp:posOffset>1308100</wp:posOffset>
                  </wp:positionH>
                  <wp:positionV relativeFrom="paragraph">
                    <wp:posOffset>252095</wp:posOffset>
                  </wp:positionV>
                  <wp:extent cx="552450" cy="606425"/>
                  <wp:effectExtent l="0" t="0" r="0" b="0"/>
                  <wp:wrapTight wrapText="bothSides">
                    <wp:wrapPolygon edited="0">
                      <wp:start x="13407" y="0"/>
                      <wp:lineTo x="2234" y="1357"/>
                      <wp:lineTo x="0" y="4750"/>
                      <wp:lineTo x="1490" y="14928"/>
                      <wp:lineTo x="5214" y="20356"/>
                      <wp:lineTo x="7448" y="21035"/>
                      <wp:lineTo x="13407" y="21035"/>
                      <wp:lineTo x="16386" y="18999"/>
                      <wp:lineTo x="18621" y="14249"/>
                      <wp:lineTo x="17131" y="12214"/>
                      <wp:lineTo x="20855" y="8142"/>
                      <wp:lineTo x="20855" y="7464"/>
                      <wp:lineTo x="18621" y="0"/>
                      <wp:lineTo x="13407" y="0"/>
                    </wp:wrapPolygon>
                  </wp:wrapTight>
                  <wp:docPr id="79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606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56666"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час</w:t>
            </w:r>
          </w:p>
          <w:p w:rsidR="00B56666" w:rsidRDefault="00B56666" w:rsidP="00B56666">
            <w:pPr>
              <w:spacing w:line="33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Спортивный</w:t>
            </w:r>
          </w:p>
          <w:p w:rsidR="00B56666" w:rsidRPr="00A41FDA" w:rsidRDefault="00B56666" w:rsidP="00B56666">
            <w:pPr>
              <w:spacing w:line="33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</w:t>
            </w:r>
          </w:p>
          <w:p w:rsidR="00B56666" w:rsidRDefault="00B56666" w:rsidP="00F04849">
            <w:pPr>
              <w:spacing w:after="16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849" w:rsidRPr="00A41FDA" w:rsidRDefault="007D7295" w:rsidP="00F04849">
            <w:pPr>
              <w:spacing w:after="16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32128" behindDoc="1" locked="0" layoutInCell="1" allowOverlap="1" wp14:anchorId="3C0ED906" wp14:editId="20A894DF">
                  <wp:simplePos x="0" y="0"/>
                  <wp:positionH relativeFrom="column">
                    <wp:posOffset>1327150</wp:posOffset>
                  </wp:positionH>
                  <wp:positionV relativeFrom="paragraph">
                    <wp:posOffset>-1266825</wp:posOffset>
                  </wp:positionV>
                  <wp:extent cx="563880" cy="473075"/>
                  <wp:effectExtent l="19050" t="0" r="7620" b="0"/>
                  <wp:wrapTight wrapText="bothSides">
                    <wp:wrapPolygon edited="0">
                      <wp:start x="-730" y="0"/>
                      <wp:lineTo x="-730" y="20875"/>
                      <wp:lineTo x="21892" y="20875"/>
                      <wp:lineTo x="21892" y="0"/>
                      <wp:lineTo x="-730" y="0"/>
                    </wp:wrapPolygon>
                  </wp:wrapTight>
                  <wp:docPr id="87" name="Рисунок 11" descr="F:\КЛАВИШИ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КЛАВИШИ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880" cy="47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F04849" w:rsidRPr="00A41FDA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</w:t>
            </w:r>
          </w:p>
          <w:p w:rsidR="00F04849" w:rsidRPr="00A41FDA" w:rsidRDefault="00F04849" w:rsidP="00F04849">
            <w:pPr>
              <w:spacing w:after="16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sz w:val="24"/>
                <w:szCs w:val="24"/>
              </w:rPr>
              <w:t>Художественного совета</w:t>
            </w:r>
          </w:p>
          <w:p w:rsidR="00F04849" w:rsidRPr="00A41FDA" w:rsidRDefault="00F04849" w:rsidP="00F04849">
            <w:pPr>
              <w:spacing w:after="16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(подведение итогов дня)</w:t>
            </w:r>
          </w:p>
        </w:tc>
        <w:tc>
          <w:tcPr>
            <w:tcW w:w="3101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  <w:right w:val="single" w:sz="4" w:space="0" w:color="FF0000"/>
            </w:tcBorders>
          </w:tcPr>
          <w:p w:rsidR="00F04849" w:rsidRPr="006A15C0" w:rsidRDefault="00F04849" w:rsidP="00F04849">
            <w:pPr>
              <w:tabs>
                <w:tab w:val="left" w:pos="125"/>
              </w:tabs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5C0">
              <w:rPr>
                <w:rFonts w:ascii="Times New Roman" w:hAnsi="Times New Roman" w:cs="Times New Roman"/>
                <w:sz w:val="24"/>
                <w:szCs w:val="24"/>
              </w:rPr>
              <w:t>Трудовой десант</w:t>
            </w:r>
          </w:p>
          <w:p w:rsidR="00EC529A" w:rsidRDefault="00EC529A" w:rsidP="00F048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29A">
              <w:rPr>
                <w:rFonts w:ascii="Times New Roman" w:hAnsi="Times New Roman" w:cs="Times New Roman"/>
                <w:b/>
                <w:sz w:val="24"/>
                <w:szCs w:val="24"/>
              </w:rPr>
              <w:t>Распределение ролей:</w:t>
            </w:r>
            <w:r w:rsidRPr="00EC529A">
              <w:rPr>
                <w:rFonts w:ascii="Times New Roman" w:hAnsi="Times New Roman" w:cs="Times New Roman"/>
                <w:sz w:val="24"/>
                <w:szCs w:val="24"/>
              </w:rPr>
              <w:t xml:space="preserve"> Прослушивание и распределение ролей</w:t>
            </w:r>
          </w:p>
          <w:p w:rsidR="00B56666" w:rsidRDefault="00B56666" w:rsidP="00B56666">
            <w:pPr>
              <w:spacing w:line="33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Творческая </w:t>
            </w:r>
          </w:p>
          <w:p w:rsidR="00B56666" w:rsidRPr="00A41FDA" w:rsidRDefault="00B56666" w:rsidP="00B56666">
            <w:pPr>
              <w:spacing w:line="33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Мастерская</w:t>
            </w:r>
          </w:p>
          <w:p w:rsidR="00B56666" w:rsidRPr="00BE13AF" w:rsidRDefault="009202D5" w:rsidP="00B56666">
            <w:pPr>
              <w:spacing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35200" behindDoc="1" locked="0" layoutInCell="1" allowOverlap="1" wp14:anchorId="104BDE07" wp14:editId="49916D70">
                  <wp:simplePos x="0" y="0"/>
                  <wp:positionH relativeFrom="column">
                    <wp:posOffset>1210945</wp:posOffset>
                  </wp:positionH>
                  <wp:positionV relativeFrom="paragraph">
                    <wp:posOffset>227965</wp:posOffset>
                  </wp:positionV>
                  <wp:extent cx="582930" cy="488950"/>
                  <wp:effectExtent l="19050" t="0" r="7620" b="0"/>
                  <wp:wrapTight wrapText="bothSides">
                    <wp:wrapPolygon edited="0">
                      <wp:start x="-706" y="0"/>
                      <wp:lineTo x="-706" y="21039"/>
                      <wp:lineTo x="21882" y="21039"/>
                      <wp:lineTo x="21882" y="0"/>
                      <wp:lineTo x="-706" y="0"/>
                    </wp:wrapPolygon>
                  </wp:wrapTight>
                  <wp:docPr id="88" name="Рисунок 11" descr="F:\КЛАВИШИ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КЛАВИШИ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930" cy="48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B5666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24960" behindDoc="1" locked="0" layoutInCell="1" allowOverlap="1" wp14:anchorId="62DDA348" wp14:editId="6BCDF79E">
                  <wp:simplePos x="0" y="0"/>
                  <wp:positionH relativeFrom="column">
                    <wp:posOffset>1206500</wp:posOffset>
                  </wp:positionH>
                  <wp:positionV relativeFrom="paragraph">
                    <wp:posOffset>-455930</wp:posOffset>
                  </wp:positionV>
                  <wp:extent cx="527685" cy="535940"/>
                  <wp:effectExtent l="19050" t="0" r="5715" b="0"/>
                  <wp:wrapTight wrapText="bothSides">
                    <wp:wrapPolygon edited="0">
                      <wp:start x="-780" y="0"/>
                      <wp:lineTo x="-780" y="20730"/>
                      <wp:lineTo x="21834" y="20730"/>
                      <wp:lineTo x="21834" y="0"/>
                      <wp:lineTo x="-780" y="0"/>
                    </wp:wrapPolygon>
                  </wp:wrapTight>
                  <wp:docPr id="80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" cy="535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B56666" w:rsidRPr="00A41FDA">
              <w:rPr>
                <w:rFonts w:ascii="Times New Roman" w:hAnsi="Times New Roman" w:cs="Times New Roman"/>
                <w:sz w:val="24"/>
                <w:szCs w:val="24"/>
              </w:rPr>
              <w:t>(дети – детям)</w:t>
            </w:r>
          </w:p>
          <w:p w:rsidR="00B56666" w:rsidRDefault="00B56666" w:rsidP="00B56666">
            <w:pPr>
              <w:spacing w:line="33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узыкальный </w:t>
            </w:r>
          </w:p>
          <w:p w:rsidR="00B56666" w:rsidRPr="00A41FDA" w:rsidRDefault="00B56666" w:rsidP="00B56666">
            <w:pPr>
              <w:spacing w:line="33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час</w:t>
            </w:r>
          </w:p>
          <w:p w:rsidR="00B56666" w:rsidRDefault="009202D5" w:rsidP="00B56666">
            <w:pPr>
              <w:spacing w:line="33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29056" behindDoc="1" locked="0" layoutInCell="1" allowOverlap="1" wp14:anchorId="57A148E8" wp14:editId="6176C452">
                  <wp:simplePos x="0" y="0"/>
                  <wp:positionH relativeFrom="column">
                    <wp:posOffset>1068070</wp:posOffset>
                  </wp:positionH>
                  <wp:positionV relativeFrom="paragraph">
                    <wp:posOffset>102870</wp:posOffset>
                  </wp:positionV>
                  <wp:extent cx="668020" cy="734060"/>
                  <wp:effectExtent l="0" t="0" r="0" b="0"/>
                  <wp:wrapTight wrapText="bothSides">
                    <wp:wrapPolygon edited="0">
                      <wp:start x="616" y="561"/>
                      <wp:lineTo x="0" y="5045"/>
                      <wp:lineTo x="2464" y="13453"/>
                      <wp:lineTo x="3080" y="18498"/>
                      <wp:lineTo x="8008" y="21301"/>
                      <wp:lineTo x="12935" y="21301"/>
                      <wp:lineTo x="12935" y="19619"/>
                      <wp:lineTo x="17247" y="17377"/>
                      <wp:lineTo x="18479" y="14014"/>
                      <wp:lineTo x="16015" y="10651"/>
                      <wp:lineTo x="20327" y="8969"/>
                      <wp:lineTo x="20943" y="7287"/>
                      <wp:lineTo x="19095" y="561"/>
                      <wp:lineTo x="616" y="561"/>
                    </wp:wrapPolygon>
                  </wp:wrapTight>
                  <wp:docPr id="81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734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56666"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Спортивный</w:t>
            </w:r>
          </w:p>
          <w:p w:rsidR="00B56666" w:rsidRPr="00A41FDA" w:rsidRDefault="00B56666" w:rsidP="00B56666">
            <w:pPr>
              <w:spacing w:line="33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</w:t>
            </w:r>
          </w:p>
          <w:p w:rsidR="00B56666" w:rsidRDefault="00B56666" w:rsidP="00F048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2D5" w:rsidRDefault="009202D5" w:rsidP="00F048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2D5" w:rsidRDefault="009202D5" w:rsidP="00F048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849" w:rsidRPr="006A15C0" w:rsidRDefault="00F04849" w:rsidP="00F048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5C0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</w:t>
            </w:r>
          </w:p>
          <w:p w:rsidR="00F04849" w:rsidRPr="006A15C0" w:rsidRDefault="00F04849" w:rsidP="00F048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5C0">
              <w:rPr>
                <w:rFonts w:ascii="Times New Roman" w:hAnsi="Times New Roman" w:cs="Times New Roman"/>
                <w:sz w:val="24"/>
                <w:szCs w:val="24"/>
              </w:rPr>
              <w:t>Художественного совета</w:t>
            </w:r>
          </w:p>
          <w:p w:rsidR="00F04849" w:rsidRPr="006A15C0" w:rsidRDefault="00F04849" w:rsidP="00F0484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5C0">
              <w:rPr>
                <w:rFonts w:ascii="Times New Roman" w:hAnsi="Times New Roman" w:cs="Times New Roman"/>
                <w:b/>
                <w:sz w:val="24"/>
                <w:szCs w:val="24"/>
              </w:rPr>
              <w:t>(подведение итогов дня)</w:t>
            </w:r>
          </w:p>
          <w:p w:rsidR="00F04849" w:rsidRPr="006A15C0" w:rsidRDefault="00B56666" w:rsidP="00F0484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121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  <w:right w:val="single" w:sz="4" w:space="0" w:color="FF0000"/>
            </w:tcBorders>
          </w:tcPr>
          <w:p w:rsidR="00F04849" w:rsidRPr="006A15C0" w:rsidRDefault="00F04849" w:rsidP="00F04849">
            <w:pPr>
              <w:tabs>
                <w:tab w:val="left" w:pos="125"/>
              </w:tabs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5C0">
              <w:rPr>
                <w:rFonts w:ascii="Times New Roman" w:hAnsi="Times New Roman" w:cs="Times New Roman"/>
                <w:sz w:val="24"/>
                <w:szCs w:val="24"/>
              </w:rPr>
              <w:t>Трудовой десант</w:t>
            </w:r>
          </w:p>
          <w:p w:rsidR="00EC529A" w:rsidRDefault="00EC529A" w:rsidP="00F048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529A">
              <w:rPr>
                <w:rFonts w:ascii="Times New Roman" w:hAnsi="Times New Roman" w:cs="Times New Roman"/>
                <w:b/>
                <w:sz w:val="24"/>
                <w:szCs w:val="24"/>
              </w:rPr>
              <w:t>Репетиции</w:t>
            </w:r>
            <w:r w:rsidRPr="00EC529A">
              <w:rPr>
                <w:rFonts w:ascii="Times New Roman" w:hAnsi="Times New Roman" w:cs="Times New Roman"/>
                <w:sz w:val="24"/>
                <w:szCs w:val="24"/>
              </w:rPr>
              <w:t xml:space="preserve"> отдельных сцен и всего спектакля</w:t>
            </w:r>
          </w:p>
          <w:p w:rsidR="00B56666" w:rsidRDefault="00B56666" w:rsidP="00B56666">
            <w:pPr>
              <w:spacing w:line="33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Творческая </w:t>
            </w:r>
          </w:p>
          <w:p w:rsidR="00B56666" w:rsidRPr="00A41FDA" w:rsidRDefault="00B56666" w:rsidP="00B56666">
            <w:pPr>
              <w:spacing w:line="33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1F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Мастерская</w:t>
            </w:r>
          </w:p>
          <w:p w:rsidR="00B56666" w:rsidRPr="00BE13AF" w:rsidRDefault="00B56666" w:rsidP="00B56666">
            <w:pPr>
              <w:spacing w:line="33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9232" behindDoc="1" locked="0" layoutInCell="1" allowOverlap="1">
                  <wp:simplePos x="0" y="0"/>
                  <wp:positionH relativeFrom="column">
                    <wp:posOffset>1206500</wp:posOffset>
                  </wp:positionH>
                  <wp:positionV relativeFrom="paragraph">
                    <wp:posOffset>-455930</wp:posOffset>
                  </wp:positionV>
                  <wp:extent cx="527685" cy="535940"/>
                  <wp:effectExtent l="19050" t="0" r="5715" b="0"/>
                  <wp:wrapTight wrapText="bothSides">
                    <wp:wrapPolygon edited="0">
                      <wp:start x="-780" y="0"/>
                      <wp:lineTo x="-780" y="20730"/>
                      <wp:lineTo x="21834" y="20730"/>
                      <wp:lineTo x="21834" y="0"/>
                      <wp:lineTo x="-780" y="0"/>
                    </wp:wrapPolygon>
                  </wp:wrapTight>
                  <wp:docPr id="82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" cy="535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A41FDA">
              <w:rPr>
                <w:rFonts w:ascii="Times New Roman" w:hAnsi="Times New Roman" w:cs="Times New Roman"/>
                <w:sz w:val="24"/>
                <w:szCs w:val="24"/>
              </w:rPr>
              <w:t>(дети – детям)</w:t>
            </w:r>
          </w:p>
          <w:p w:rsidR="00B56666" w:rsidRDefault="00B56666" w:rsidP="00B56666">
            <w:pPr>
              <w:spacing w:line="33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узыкальный </w:t>
            </w:r>
          </w:p>
          <w:p w:rsidR="00FC37CE" w:rsidRDefault="00B56666" w:rsidP="00FC37CE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час</w:t>
            </w:r>
            <w:r w:rsidR="00FC37CE" w:rsidRPr="00EC52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C37CE" w:rsidRPr="006A15C0" w:rsidRDefault="00FC37CE" w:rsidP="00FC37C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2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над музыкой: </w:t>
            </w:r>
            <w:r w:rsidRPr="00EC529A">
              <w:rPr>
                <w:rFonts w:ascii="Times New Roman" w:hAnsi="Times New Roman" w:cs="Times New Roman"/>
                <w:sz w:val="24"/>
                <w:szCs w:val="24"/>
              </w:rPr>
              <w:t>Подбор музыкального сопровождения</w:t>
            </w:r>
          </w:p>
          <w:p w:rsidR="00B56666" w:rsidRDefault="00B56666" w:rsidP="00B56666">
            <w:pPr>
              <w:spacing w:line="33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6098A" w:rsidRPr="001F767A" w:rsidRDefault="00E6098A" w:rsidP="00424D1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767A">
              <w:rPr>
                <w:rFonts w:ascii="Times New Roman" w:hAnsi="Times New Roman" w:cs="Times New Roman"/>
                <w:b/>
                <w:sz w:val="24"/>
                <w:szCs w:val="24"/>
              </w:rPr>
              <w:t>Бассейн</w:t>
            </w:r>
          </w:p>
          <w:p w:rsidR="00E6098A" w:rsidRPr="001F767A" w:rsidRDefault="00E6098A" w:rsidP="00E6098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6666" w:rsidRDefault="00424D1C" w:rsidP="00F048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5376" behindDoc="1" locked="0" layoutInCell="1" allowOverlap="1">
                  <wp:simplePos x="0" y="0"/>
                  <wp:positionH relativeFrom="column">
                    <wp:posOffset>984885</wp:posOffset>
                  </wp:positionH>
                  <wp:positionV relativeFrom="paragraph">
                    <wp:posOffset>-401955</wp:posOffset>
                  </wp:positionV>
                  <wp:extent cx="857250" cy="695325"/>
                  <wp:effectExtent l="19050" t="0" r="0" b="0"/>
                  <wp:wrapTight wrapText="bothSides">
                    <wp:wrapPolygon edited="0">
                      <wp:start x="-480" y="0"/>
                      <wp:lineTo x="-480" y="21304"/>
                      <wp:lineTo x="21600" y="21304"/>
                      <wp:lineTo x="21600" y="0"/>
                      <wp:lineTo x="-480" y="0"/>
                    </wp:wrapPolygon>
                  </wp:wrapTight>
                  <wp:docPr id="9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F04849" w:rsidRPr="006A15C0" w:rsidRDefault="00F04849" w:rsidP="00F048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5C0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</w:t>
            </w:r>
          </w:p>
          <w:p w:rsidR="00F04849" w:rsidRPr="006A15C0" w:rsidRDefault="00FC37CE" w:rsidP="00F0484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1280" behindDoc="1" locked="0" layoutInCell="1" allowOverlap="1">
                  <wp:simplePos x="0" y="0"/>
                  <wp:positionH relativeFrom="column">
                    <wp:posOffset>1256030</wp:posOffset>
                  </wp:positionH>
                  <wp:positionV relativeFrom="paragraph">
                    <wp:posOffset>-2565400</wp:posOffset>
                  </wp:positionV>
                  <wp:extent cx="476250" cy="400050"/>
                  <wp:effectExtent l="19050" t="0" r="0" b="0"/>
                  <wp:wrapTight wrapText="bothSides">
                    <wp:wrapPolygon edited="0">
                      <wp:start x="-864" y="0"/>
                      <wp:lineTo x="-864" y="20571"/>
                      <wp:lineTo x="21600" y="20571"/>
                      <wp:lineTo x="21600" y="0"/>
                      <wp:lineTo x="-864" y="0"/>
                    </wp:wrapPolygon>
                  </wp:wrapTight>
                  <wp:docPr id="89" name="Рисунок 11" descr="F:\КЛАВИШИ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КЛАВИШИ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F04849" w:rsidRPr="006A15C0">
              <w:rPr>
                <w:rFonts w:ascii="Times New Roman" w:hAnsi="Times New Roman" w:cs="Times New Roman"/>
                <w:sz w:val="24"/>
                <w:szCs w:val="24"/>
              </w:rPr>
              <w:t>Художественного совета</w:t>
            </w:r>
          </w:p>
          <w:p w:rsidR="00F04849" w:rsidRPr="006A15C0" w:rsidRDefault="00F04849" w:rsidP="00F0484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15C0">
              <w:rPr>
                <w:rFonts w:ascii="Times New Roman" w:hAnsi="Times New Roman" w:cs="Times New Roman"/>
                <w:b/>
                <w:sz w:val="24"/>
                <w:szCs w:val="24"/>
              </w:rPr>
              <w:t>(подведение итогов дня)</w:t>
            </w:r>
          </w:p>
          <w:p w:rsidR="00F04849" w:rsidRPr="006A15C0" w:rsidRDefault="00F04849" w:rsidP="00F0484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33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</w:tcBorders>
          </w:tcPr>
          <w:p w:rsidR="00F04849" w:rsidRPr="006A15C0" w:rsidRDefault="00F04849" w:rsidP="00F04849">
            <w:pPr>
              <w:tabs>
                <w:tab w:val="left" w:pos="125"/>
              </w:tabs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5C0">
              <w:rPr>
                <w:rFonts w:ascii="Times New Roman" w:hAnsi="Times New Roman" w:cs="Times New Roman"/>
                <w:sz w:val="24"/>
                <w:szCs w:val="24"/>
              </w:rPr>
              <w:t>Трудовой десант</w:t>
            </w:r>
          </w:p>
          <w:p w:rsidR="00F04849" w:rsidRPr="00424D1C" w:rsidRDefault="00F04849" w:rsidP="00424D1C">
            <w:pPr>
              <w:tabs>
                <w:tab w:val="left" w:pos="848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24D1C">
              <w:rPr>
                <w:rFonts w:ascii="Times New Roman" w:hAnsi="Times New Roman" w:cs="Times New Roman"/>
                <w:b/>
                <w:sz w:val="24"/>
              </w:rPr>
              <w:t>День единых действий</w:t>
            </w:r>
          </w:p>
          <w:p w:rsidR="00F04849" w:rsidRPr="00424D1C" w:rsidRDefault="00F04849" w:rsidP="00424D1C">
            <w:pPr>
              <w:tabs>
                <w:tab w:val="left" w:pos="848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24D1C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«День Памяти </w:t>
            </w:r>
          </w:p>
          <w:p w:rsidR="00F04849" w:rsidRPr="00424D1C" w:rsidRDefault="00F04849" w:rsidP="00424D1C">
            <w:pPr>
              <w:tabs>
                <w:tab w:val="left" w:pos="848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24D1C">
              <w:rPr>
                <w:rFonts w:ascii="Times New Roman" w:hAnsi="Times New Roman" w:cs="Times New Roman"/>
                <w:b/>
                <w:sz w:val="24"/>
                <w:szCs w:val="28"/>
              </w:rPr>
              <w:t>и скорби»</w:t>
            </w:r>
          </w:p>
          <w:p w:rsidR="00F04849" w:rsidRPr="00424D1C" w:rsidRDefault="00424D1C" w:rsidP="00424D1C">
            <w:pPr>
              <w:tabs>
                <w:tab w:val="left" w:pos="8480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8"/>
                <w:lang w:eastAsia="ru-RU"/>
              </w:rPr>
              <w:drawing>
                <wp:anchor distT="0" distB="0" distL="114300" distR="114300" simplePos="0" relativeHeight="251683328" behindDoc="1" locked="0" layoutInCell="1" allowOverlap="1">
                  <wp:simplePos x="0" y="0"/>
                  <wp:positionH relativeFrom="column">
                    <wp:posOffset>346075</wp:posOffset>
                  </wp:positionH>
                  <wp:positionV relativeFrom="paragraph">
                    <wp:posOffset>472440</wp:posOffset>
                  </wp:positionV>
                  <wp:extent cx="771525" cy="580390"/>
                  <wp:effectExtent l="0" t="0" r="0" b="0"/>
                  <wp:wrapTight wrapText="bothSides">
                    <wp:wrapPolygon edited="0">
                      <wp:start x="0" y="0"/>
                      <wp:lineTo x="0" y="20560"/>
                      <wp:lineTo x="21333" y="20560"/>
                      <wp:lineTo x="21333" y="0"/>
                      <wp:lineTo x="0" y="0"/>
                    </wp:wrapPolygon>
                  </wp:wrapTight>
                  <wp:docPr id="90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580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04849" w:rsidRPr="00424D1C">
              <w:rPr>
                <w:rFonts w:ascii="Times New Roman" w:hAnsi="Times New Roman" w:cs="Times New Roman"/>
                <w:sz w:val="24"/>
                <w:szCs w:val="28"/>
              </w:rPr>
              <w:t xml:space="preserve"> Линейка «Подвигу народа жить в веках»</w:t>
            </w:r>
          </w:p>
          <w:p w:rsidR="00424D1C" w:rsidRDefault="00424D1C" w:rsidP="00F0484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4D1C" w:rsidRDefault="00424D1C" w:rsidP="00F0484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4D1C" w:rsidRDefault="00424D1C" w:rsidP="00424D1C">
            <w:pPr>
              <w:spacing w:line="360" w:lineRule="auto"/>
              <w:ind w:lef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7424" behindDoc="1" locked="0" layoutInCell="1" allowOverlap="1">
                  <wp:simplePos x="0" y="0"/>
                  <wp:positionH relativeFrom="column">
                    <wp:posOffset>1116965</wp:posOffset>
                  </wp:positionH>
                  <wp:positionV relativeFrom="paragraph">
                    <wp:posOffset>15240</wp:posOffset>
                  </wp:positionV>
                  <wp:extent cx="533400" cy="447675"/>
                  <wp:effectExtent l="19050" t="0" r="0" b="0"/>
                  <wp:wrapTight wrapText="bothSides">
                    <wp:wrapPolygon edited="0">
                      <wp:start x="-771" y="0"/>
                      <wp:lineTo x="-771" y="21140"/>
                      <wp:lineTo x="21600" y="21140"/>
                      <wp:lineTo x="21600" y="0"/>
                      <wp:lineTo x="-771" y="0"/>
                    </wp:wrapPolygon>
                  </wp:wrapTight>
                  <wp:docPr id="92" name="Рисунок 11" descr="F:\КЛАВИШИ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КЛАВИШИ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узыкальный </w:t>
            </w:r>
          </w:p>
          <w:p w:rsidR="00424D1C" w:rsidRDefault="00424D1C" w:rsidP="00424D1C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1FDA">
              <w:rPr>
                <w:rFonts w:ascii="Times New Roman" w:hAnsi="Times New Roman" w:cs="Times New Roman"/>
                <w:b/>
                <w:sz w:val="24"/>
                <w:szCs w:val="24"/>
              </w:rPr>
              <w:t>час</w:t>
            </w:r>
          </w:p>
          <w:p w:rsidR="00FC37CE" w:rsidRDefault="00FC37CE" w:rsidP="00FC37CE">
            <w:pPr>
              <w:spacing w:line="360" w:lineRule="auto"/>
              <w:ind w:left="-11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7CE">
              <w:rPr>
                <w:rFonts w:ascii="Times New Roman" w:hAnsi="Times New Roman" w:cs="Times New Roman"/>
                <w:b/>
                <w:sz w:val="24"/>
                <w:szCs w:val="24"/>
              </w:rPr>
              <w:t>Историческая викторина:</w:t>
            </w:r>
            <w:r w:rsidRPr="00FC37CE">
              <w:rPr>
                <w:rFonts w:ascii="Times New Roman" w:hAnsi="Times New Roman" w:cs="Times New Roman"/>
                <w:sz w:val="24"/>
                <w:szCs w:val="24"/>
              </w:rPr>
              <w:t xml:space="preserve"> Интерактивная игра, позволяющая проверить и закрепить знания о войне</w:t>
            </w:r>
          </w:p>
          <w:p w:rsidR="00F04849" w:rsidRPr="006A15C0" w:rsidRDefault="00F04849" w:rsidP="00424D1C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5C0">
              <w:rPr>
                <w:rFonts w:ascii="Times New Roman" w:hAnsi="Times New Roman" w:cs="Times New Roman"/>
                <w:sz w:val="24"/>
                <w:szCs w:val="24"/>
              </w:rPr>
              <w:t>Заседание Художественного совета</w:t>
            </w:r>
          </w:p>
          <w:p w:rsidR="00F04849" w:rsidRPr="006A15C0" w:rsidRDefault="00F04849" w:rsidP="00424D1C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5C0">
              <w:rPr>
                <w:rFonts w:ascii="Times New Roman" w:hAnsi="Times New Roman" w:cs="Times New Roman"/>
                <w:b/>
                <w:sz w:val="24"/>
                <w:szCs w:val="24"/>
              </w:rPr>
              <w:t>(подведение итогов дня)</w:t>
            </w:r>
          </w:p>
        </w:tc>
      </w:tr>
      <w:tr w:rsidR="00E6098A" w:rsidRPr="006633DB" w:rsidTr="001B1534">
        <w:trPr>
          <w:trHeight w:val="278"/>
        </w:trPr>
        <w:tc>
          <w:tcPr>
            <w:tcW w:w="1527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6098A" w:rsidRDefault="00E6098A" w:rsidP="002C0C8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15C0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Заключительный период</w:t>
            </w:r>
          </w:p>
        </w:tc>
      </w:tr>
      <w:tr w:rsidR="00E6098A" w:rsidRPr="006633DB" w:rsidTr="001B1534">
        <w:trPr>
          <w:trHeight w:val="109"/>
        </w:trPr>
        <w:tc>
          <w:tcPr>
            <w:tcW w:w="1527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6098A" w:rsidRDefault="00E6098A" w:rsidP="007D7295">
            <w:pPr>
              <w:pStyle w:val="a5"/>
              <w:jc w:val="center"/>
              <w:rPr>
                <w:b/>
              </w:rPr>
            </w:pPr>
            <w:r w:rsidRPr="00BD0632">
              <w:rPr>
                <w:rFonts w:eastAsiaTheme="minorHAnsi"/>
                <w:b/>
                <w:color w:val="000000"/>
                <w:spacing w:val="-1"/>
                <w:lang w:eastAsia="en-US"/>
              </w:rPr>
              <w:t>«Триумф Победы»</w:t>
            </w:r>
            <w:r>
              <w:rPr>
                <w:rFonts w:eastAsiaTheme="minorHAnsi"/>
                <w:color w:val="000000"/>
                <w:spacing w:val="-1"/>
                <w:lang w:eastAsia="en-US"/>
              </w:rPr>
              <w:t xml:space="preserve"> (премьера и подведение итогов)</w:t>
            </w:r>
          </w:p>
        </w:tc>
      </w:tr>
      <w:tr w:rsidR="00E6098A" w:rsidRPr="006633DB" w:rsidTr="001B1534">
        <w:tc>
          <w:tcPr>
            <w:tcW w:w="3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FF0000"/>
            </w:tcBorders>
            <w:shd w:val="clear" w:color="auto" w:fill="B4C6E7" w:themeFill="accent5" w:themeFillTint="66"/>
          </w:tcPr>
          <w:p w:rsidR="00E6098A" w:rsidRPr="006A15C0" w:rsidRDefault="00E6098A" w:rsidP="00E609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b/>
              </w:rPr>
              <w:tab/>
            </w:r>
            <w:r w:rsidRPr="006A15C0">
              <w:rPr>
                <w:rFonts w:ascii="Times New Roman" w:hAnsi="Times New Roman" w:cs="Times New Roman"/>
                <w:b/>
                <w:sz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</w:rPr>
              <w:t>3.06 пн</w:t>
            </w:r>
          </w:p>
          <w:p w:rsidR="00E6098A" w:rsidRPr="00BD0632" w:rsidRDefault="00E6098A" w:rsidP="00B0550B">
            <w:pPr>
              <w:pStyle w:val="a5"/>
              <w:shd w:val="clear" w:color="auto" w:fill="B4C6E7" w:themeFill="accent5" w:themeFillTint="66"/>
              <w:tabs>
                <w:tab w:val="left" w:pos="1291"/>
                <w:tab w:val="center" w:pos="1787"/>
              </w:tabs>
              <w:spacing w:before="0" w:beforeAutospacing="0" w:after="0" w:afterAutospacing="0" w:line="360" w:lineRule="auto"/>
              <w:ind w:firstLine="708"/>
              <w:rPr>
                <w:rFonts w:eastAsiaTheme="minorHAnsi"/>
                <w:b/>
                <w:color w:val="000000"/>
                <w:spacing w:val="-1"/>
                <w:lang w:eastAsia="en-US"/>
              </w:rPr>
            </w:pPr>
          </w:p>
        </w:tc>
        <w:tc>
          <w:tcPr>
            <w:tcW w:w="3138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  <w:right w:val="single" w:sz="4" w:space="0" w:color="FF0000"/>
            </w:tcBorders>
            <w:shd w:val="clear" w:color="auto" w:fill="B4C6E7" w:themeFill="accent5" w:themeFillTint="66"/>
          </w:tcPr>
          <w:p w:rsidR="00E6098A" w:rsidRPr="006A15C0" w:rsidRDefault="00E6098A" w:rsidP="00E609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24</w:t>
            </w:r>
            <w:r w:rsidRPr="006A15C0">
              <w:rPr>
                <w:rFonts w:ascii="Times New Roman" w:hAnsi="Times New Roman" w:cs="Times New Roman"/>
                <w:b/>
                <w:sz w:val="24"/>
              </w:rPr>
              <w:t xml:space="preserve">.06 </w:t>
            </w:r>
            <w:r>
              <w:rPr>
                <w:rFonts w:ascii="Times New Roman" w:hAnsi="Times New Roman" w:cs="Times New Roman"/>
                <w:b/>
                <w:sz w:val="24"/>
              </w:rPr>
              <w:t>в</w:t>
            </w:r>
            <w:r w:rsidRPr="006A15C0">
              <w:rPr>
                <w:rFonts w:ascii="Times New Roman" w:hAnsi="Times New Roman" w:cs="Times New Roman"/>
                <w:b/>
                <w:sz w:val="24"/>
              </w:rPr>
              <w:t>т</w:t>
            </w:r>
          </w:p>
          <w:p w:rsidR="00E6098A" w:rsidRPr="006A15C0" w:rsidRDefault="00E6098A" w:rsidP="00E609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</w:rPr>
            </w:pPr>
          </w:p>
        </w:tc>
        <w:tc>
          <w:tcPr>
            <w:tcW w:w="3101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  <w:right w:val="single" w:sz="4" w:space="0" w:color="FF0000"/>
            </w:tcBorders>
            <w:shd w:val="clear" w:color="auto" w:fill="B4C6E7" w:themeFill="accent5" w:themeFillTint="66"/>
          </w:tcPr>
          <w:p w:rsidR="00E6098A" w:rsidRPr="006A15C0" w:rsidRDefault="00E6098A" w:rsidP="00E6098A">
            <w:pPr>
              <w:spacing w:line="360" w:lineRule="auto"/>
              <w:jc w:val="center"/>
              <w:rPr>
                <w:rFonts w:ascii="Times New Roman" w:hAnsi="Times New Roman" w:cs="Times New Roman"/>
                <w:color w:val="C00000"/>
                <w:sz w:val="24"/>
              </w:rPr>
            </w:pPr>
            <w:r w:rsidRPr="006A15C0">
              <w:rPr>
                <w:rFonts w:ascii="Times New Roman" w:hAnsi="Times New Roman" w:cs="Times New Roman"/>
                <w:b/>
                <w:sz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</w:rPr>
              <w:t>5</w:t>
            </w:r>
            <w:r w:rsidRPr="006A15C0">
              <w:rPr>
                <w:rFonts w:ascii="Times New Roman" w:hAnsi="Times New Roman" w:cs="Times New Roman"/>
                <w:b/>
                <w:sz w:val="24"/>
              </w:rPr>
              <w:t xml:space="preserve">.06 </w:t>
            </w:r>
            <w:r>
              <w:rPr>
                <w:rFonts w:ascii="Times New Roman" w:hAnsi="Times New Roman" w:cs="Times New Roman"/>
                <w:b/>
                <w:sz w:val="24"/>
              </w:rPr>
              <w:t>ср</w:t>
            </w:r>
          </w:p>
        </w:tc>
        <w:tc>
          <w:tcPr>
            <w:tcW w:w="3121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  <w:right w:val="single" w:sz="4" w:space="0" w:color="FF0000"/>
            </w:tcBorders>
            <w:shd w:val="clear" w:color="auto" w:fill="B4C6E7" w:themeFill="accent5" w:themeFillTint="66"/>
          </w:tcPr>
          <w:p w:rsidR="00E6098A" w:rsidRPr="00E6098A" w:rsidRDefault="00E6098A" w:rsidP="005B76C1">
            <w:pPr>
              <w:pStyle w:val="a5"/>
              <w:pBdr>
                <w:between w:val="single" w:sz="4" w:space="1" w:color="000000" w:themeColor="text1"/>
                <w:bar w:val="single" w:sz="4" w:color="FF0000"/>
              </w:pBdr>
              <w:shd w:val="clear" w:color="auto" w:fill="B4C6E7" w:themeFill="accent5" w:themeFillTint="66"/>
              <w:spacing w:before="0" w:beforeAutospacing="0" w:after="0" w:afterAutospacing="0" w:line="360" w:lineRule="auto"/>
              <w:ind w:firstLine="34"/>
              <w:jc w:val="center"/>
              <w:rPr>
                <w:rFonts w:eastAsiaTheme="minorHAnsi"/>
                <w:b/>
                <w:color w:val="000000"/>
                <w:spacing w:val="-1"/>
                <w:lang w:eastAsia="en-US"/>
              </w:rPr>
            </w:pPr>
            <w:r>
              <w:rPr>
                <w:rFonts w:eastAsiaTheme="minorHAnsi"/>
                <w:b/>
                <w:color w:val="000000"/>
                <w:spacing w:val="-1"/>
                <w:lang w:eastAsia="en-US"/>
              </w:rPr>
              <w:t>26.06 чт</w:t>
            </w:r>
          </w:p>
        </w:tc>
        <w:tc>
          <w:tcPr>
            <w:tcW w:w="2833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000000" w:themeColor="text1"/>
              <w:right w:val="single" w:sz="4" w:space="0" w:color="auto"/>
            </w:tcBorders>
            <w:shd w:val="clear" w:color="auto" w:fill="B4C6E7" w:themeFill="accent5" w:themeFillTint="66"/>
          </w:tcPr>
          <w:p w:rsidR="00E6098A" w:rsidRDefault="00E6098A" w:rsidP="00E6098A">
            <w:pPr>
              <w:pStyle w:val="a5"/>
              <w:spacing w:before="0" w:beforeAutospacing="0" w:after="0" w:afterAutospacing="0" w:line="360" w:lineRule="auto"/>
              <w:jc w:val="center"/>
              <w:rPr>
                <w:b/>
              </w:rPr>
            </w:pPr>
            <w:r>
              <w:rPr>
                <w:b/>
              </w:rPr>
              <w:t>27.06 пт</w:t>
            </w:r>
          </w:p>
        </w:tc>
      </w:tr>
      <w:tr w:rsidR="007D7295" w:rsidRPr="006633DB" w:rsidTr="001B1534">
        <w:trPr>
          <w:trHeight w:val="5948"/>
        </w:trPr>
        <w:tc>
          <w:tcPr>
            <w:tcW w:w="308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FF0000"/>
            </w:tcBorders>
          </w:tcPr>
          <w:p w:rsidR="002C0C8A" w:rsidRPr="00DD6D1B" w:rsidRDefault="002C0C8A" w:rsidP="00DD6D1B">
            <w:pPr>
              <w:tabs>
                <w:tab w:val="left" w:pos="125"/>
              </w:tabs>
              <w:spacing w:after="16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sz w:val="24"/>
                <w:szCs w:val="24"/>
              </w:rPr>
              <w:t>Трудовой десант</w:t>
            </w:r>
          </w:p>
          <w:p w:rsidR="00DD6D1B" w:rsidRPr="00DD6D1B" w:rsidRDefault="00DD6D1B" w:rsidP="00DD6D1B">
            <w:pPr>
              <w:tabs>
                <w:tab w:val="left" w:pos="125"/>
              </w:tabs>
              <w:spacing w:after="16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b/>
                <w:sz w:val="24"/>
                <w:szCs w:val="24"/>
              </w:rPr>
              <w:t>Мастер-класс по гриму:</w:t>
            </w:r>
            <w:r w:rsidRPr="00DD6D1B">
              <w:rPr>
                <w:rFonts w:ascii="Times New Roman" w:hAnsi="Times New Roman" w:cs="Times New Roman"/>
                <w:sz w:val="24"/>
                <w:szCs w:val="24"/>
              </w:rPr>
              <w:t xml:space="preserve"> Основы сценического грима, создание образов героев.</w:t>
            </w:r>
          </w:p>
          <w:p w:rsidR="008961A0" w:rsidRPr="00DD6D1B" w:rsidRDefault="008961A0" w:rsidP="00DD6D1B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D1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93568" behindDoc="1" locked="0" layoutInCell="1" allowOverlap="1">
                  <wp:simplePos x="0" y="0"/>
                  <wp:positionH relativeFrom="column">
                    <wp:posOffset>1217930</wp:posOffset>
                  </wp:positionH>
                  <wp:positionV relativeFrom="paragraph">
                    <wp:posOffset>27940</wp:posOffset>
                  </wp:positionV>
                  <wp:extent cx="641350" cy="609600"/>
                  <wp:effectExtent l="19050" t="0" r="6350" b="0"/>
                  <wp:wrapTight wrapText="bothSides">
                    <wp:wrapPolygon edited="0">
                      <wp:start x="-642" y="0"/>
                      <wp:lineTo x="-642" y="20925"/>
                      <wp:lineTo x="21814" y="20925"/>
                      <wp:lineTo x="21814" y="0"/>
                      <wp:lineTo x="-642" y="0"/>
                    </wp:wrapPolygon>
                  </wp:wrapTight>
                  <wp:docPr id="98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D6D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Творческая </w:t>
            </w:r>
          </w:p>
          <w:p w:rsidR="008961A0" w:rsidRPr="00DD6D1B" w:rsidRDefault="008961A0" w:rsidP="00DD6D1B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D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Мастерская</w:t>
            </w:r>
          </w:p>
          <w:p w:rsidR="008961A0" w:rsidRPr="00DD6D1B" w:rsidRDefault="008961A0" w:rsidP="00DD6D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sz w:val="24"/>
                <w:szCs w:val="24"/>
              </w:rPr>
              <w:t>(дети – детям)</w:t>
            </w:r>
          </w:p>
          <w:p w:rsidR="008961A0" w:rsidRPr="00DD6D1B" w:rsidRDefault="008961A0" w:rsidP="00DD6D1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Музыкальный </w:t>
            </w:r>
          </w:p>
          <w:p w:rsidR="008961A0" w:rsidRPr="00DD6D1B" w:rsidRDefault="008961A0" w:rsidP="00DD6D1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b/>
                <w:sz w:val="24"/>
                <w:szCs w:val="24"/>
              </w:rPr>
              <w:t>час</w:t>
            </w:r>
          </w:p>
          <w:p w:rsidR="008961A0" w:rsidRPr="00DD6D1B" w:rsidRDefault="008961A0" w:rsidP="00DD6D1B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D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Спортивный</w:t>
            </w:r>
          </w:p>
          <w:p w:rsidR="008961A0" w:rsidRPr="00DD6D1B" w:rsidRDefault="00DD6D1B" w:rsidP="00DD6D1B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D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</w:t>
            </w:r>
            <w:r w:rsidR="008961A0" w:rsidRPr="00DD6D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</w:t>
            </w:r>
            <w:r w:rsidRPr="00DD6D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8961A0" w:rsidRPr="00DD6D1B" w:rsidRDefault="008961A0" w:rsidP="00DD6D1B">
            <w:pPr>
              <w:spacing w:after="16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1A0" w:rsidRPr="00DD6D1B" w:rsidRDefault="008961A0" w:rsidP="00DD6D1B">
            <w:pPr>
              <w:spacing w:after="16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91520" behindDoc="1" locked="0" layoutInCell="1" allowOverlap="1">
                  <wp:simplePos x="0" y="0"/>
                  <wp:positionH relativeFrom="column">
                    <wp:posOffset>1303655</wp:posOffset>
                  </wp:positionH>
                  <wp:positionV relativeFrom="paragraph">
                    <wp:posOffset>-1221105</wp:posOffset>
                  </wp:positionV>
                  <wp:extent cx="563880" cy="476250"/>
                  <wp:effectExtent l="19050" t="0" r="7620" b="0"/>
                  <wp:wrapTight wrapText="bothSides">
                    <wp:wrapPolygon edited="0">
                      <wp:start x="-730" y="0"/>
                      <wp:lineTo x="-730" y="20736"/>
                      <wp:lineTo x="21892" y="20736"/>
                      <wp:lineTo x="21892" y="0"/>
                      <wp:lineTo x="-730" y="0"/>
                    </wp:wrapPolygon>
                  </wp:wrapTight>
                  <wp:docPr id="96" name="Рисунок 11" descr="F:\КЛАВИШИ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КЛАВИШИ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88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D6D1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9472" behindDoc="1" locked="0" layoutInCell="1" allowOverlap="1">
                  <wp:simplePos x="0" y="0"/>
                  <wp:positionH relativeFrom="column">
                    <wp:posOffset>1241425</wp:posOffset>
                  </wp:positionH>
                  <wp:positionV relativeFrom="paragraph">
                    <wp:posOffset>-695325</wp:posOffset>
                  </wp:positionV>
                  <wp:extent cx="485775" cy="533400"/>
                  <wp:effectExtent l="0" t="0" r="0" b="0"/>
                  <wp:wrapTight wrapText="bothSides">
                    <wp:wrapPolygon edited="0">
                      <wp:start x="13553" y="1543"/>
                      <wp:lineTo x="1694" y="1543"/>
                      <wp:lineTo x="0" y="3857"/>
                      <wp:lineTo x="1694" y="15429"/>
                      <wp:lineTo x="7624" y="20829"/>
                      <wp:lineTo x="9318" y="20829"/>
                      <wp:lineTo x="13553" y="20829"/>
                      <wp:lineTo x="14400" y="20829"/>
                      <wp:lineTo x="19482" y="14657"/>
                      <wp:lineTo x="20329" y="13886"/>
                      <wp:lineTo x="21176" y="5400"/>
                      <wp:lineTo x="20329" y="1543"/>
                      <wp:lineTo x="13553" y="1543"/>
                    </wp:wrapPolygon>
                  </wp:wrapTight>
                  <wp:docPr id="97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533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D6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C0C8A" w:rsidRPr="00DD6D1B" w:rsidRDefault="002C0C8A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</w:t>
            </w:r>
          </w:p>
          <w:p w:rsidR="002C0C8A" w:rsidRPr="00DD6D1B" w:rsidRDefault="002C0C8A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sz w:val="24"/>
                <w:szCs w:val="24"/>
              </w:rPr>
              <w:t>Художественного совета</w:t>
            </w:r>
          </w:p>
          <w:p w:rsidR="002C0C8A" w:rsidRPr="00DD6D1B" w:rsidRDefault="002C0C8A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b/>
                <w:sz w:val="24"/>
                <w:szCs w:val="24"/>
              </w:rPr>
              <w:t>(подведение итогов дня)</w:t>
            </w:r>
          </w:p>
        </w:tc>
        <w:tc>
          <w:tcPr>
            <w:tcW w:w="3138" w:type="dxa"/>
            <w:tcBorders>
              <w:top w:val="single" w:sz="4" w:space="0" w:color="000000" w:themeColor="text1"/>
              <w:left w:val="single" w:sz="4" w:space="0" w:color="FF0000"/>
              <w:right w:val="single" w:sz="4" w:space="0" w:color="FF0000"/>
            </w:tcBorders>
          </w:tcPr>
          <w:p w:rsidR="002C0C8A" w:rsidRPr="00DD6D1B" w:rsidRDefault="002C0C8A" w:rsidP="00DD6D1B">
            <w:pPr>
              <w:tabs>
                <w:tab w:val="left" w:pos="125"/>
              </w:tabs>
              <w:spacing w:after="16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sz w:val="24"/>
                <w:szCs w:val="24"/>
              </w:rPr>
              <w:t>Трудовой десант</w:t>
            </w:r>
          </w:p>
          <w:p w:rsidR="008961A0" w:rsidRPr="00DD6D1B" w:rsidRDefault="008961A0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b/>
                <w:sz w:val="24"/>
                <w:szCs w:val="24"/>
              </w:rPr>
              <w:t>Спектакль</w:t>
            </w:r>
            <w:r w:rsidRPr="00DD6D1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 xml:space="preserve"> </w:t>
            </w:r>
            <w:r w:rsidRPr="00DD6D1B">
              <w:rPr>
                <w:rFonts w:ascii="Times New Roman" w:hAnsi="Times New Roman" w:cs="Times New Roman"/>
                <w:b/>
                <w:sz w:val="24"/>
                <w:szCs w:val="24"/>
              </w:rPr>
              <w:t>в ДК «Родина»</w:t>
            </w:r>
          </w:p>
          <w:p w:rsidR="008961A0" w:rsidRPr="00DD6D1B" w:rsidRDefault="008961A0" w:rsidP="00DD6D1B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D1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95616" behindDoc="1" locked="0" layoutInCell="1" allowOverlap="1">
                  <wp:simplePos x="0" y="0"/>
                  <wp:positionH relativeFrom="column">
                    <wp:posOffset>1217930</wp:posOffset>
                  </wp:positionH>
                  <wp:positionV relativeFrom="paragraph">
                    <wp:posOffset>27940</wp:posOffset>
                  </wp:positionV>
                  <wp:extent cx="641350" cy="609600"/>
                  <wp:effectExtent l="19050" t="0" r="6350" b="0"/>
                  <wp:wrapTight wrapText="bothSides">
                    <wp:wrapPolygon edited="0">
                      <wp:start x="-642" y="0"/>
                      <wp:lineTo x="-642" y="20925"/>
                      <wp:lineTo x="21814" y="20925"/>
                      <wp:lineTo x="21814" y="0"/>
                      <wp:lineTo x="-642" y="0"/>
                    </wp:wrapPolygon>
                  </wp:wrapTight>
                  <wp:docPr id="100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D6D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Творческая </w:t>
            </w:r>
          </w:p>
          <w:p w:rsidR="008961A0" w:rsidRPr="00DD6D1B" w:rsidRDefault="008961A0" w:rsidP="00DD6D1B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D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Мастерская</w:t>
            </w:r>
          </w:p>
          <w:p w:rsidR="008961A0" w:rsidRPr="00DD6D1B" w:rsidRDefault="008961A0" w:rsidP="00DD6D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sz w:val="24"/>
                <w:szCs w:val="24"/>
              </w:rPr>
              <w:t>(дети – детям)</w:t>
            </w:r>
          </w:p>
          <w:p w:rsidR="00DD6D1B" w:rsidRPr="00DD6D1B" w:rsidRDefault="00DD6D1B" w:rsidP="00DD6D1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97664" behindDoc="1" locked="0" layoutInCell="1" allowOverlap="1">
                  <wp:simplePos x="0" y="0"/>
                  <wp:positionH relativeFrom="column">
                    <wp:posOffset>1217295</wp:posOffset>
                  </wp:positionH>
                  <wp:positionV relativeFrom="paragraph">
                    <wp:posOffset>226695</wp:posOffset>
                  </wp:positionV>
                  <wp:extent cx="642620" cy="542925"/>
                  <wp:effectExtent l="19050" t="0" r="5080" b="0"/>
                  <wp:wrapTight wrapText="bothSides">
                    <wp:wrapPolygon edited="0">
                      <wp:start x="-640" y="0"/>
                      <wp:lineTo x="-640" y="21221"/>
                      <wp:lineTo x="21771" y="21221"/>
                      <wp:lineTo x="21771" y="0"/>
                      <wp:lineTo x="-640" y="0"/>
                    </wp:wrapPolygon>
                  </wp:wrapTight>
                  <wp:docPr id="101" name="Рисунок 11" descr="F:\КЛАВИШИ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КЛАВИШИ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62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961A0" w:rsidRPr="00DD6D1B" w:rsidRDefault="008961A0" w:rsidP="00DD6D1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Музыкальный </w:t>
            </w:r>
          </w:p>
          <w:p w:rsidR="008961A0" w:rsidRPr="00DD6D1B" w:rsidRDefault="008961A0" w:rsidP="00DD6D1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b/>
                <w:sz w:val="24"/>
                <w:szCs w:val="24"/>
              </w:rPr>
              <w:t>час</w:t>
            </w:r>
          </w:p>
          <w:p w:rsidR="00DD6D1B" w:rsidRPr="00DD6D1B" w:rsidRDefault="00DD6D1B" w:rsidP="00DD6D1B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961A0" w:rsidRPr="00DD6D1B" w:rsidRDefault="00DD6D1B" w:rsidP="00DD6D1B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D1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03808" behindDoc="1" locked="0" layoutInCell="1" allowOverlap="1">
                  <wp:simplePos x="0" y="0"/>
                  <wp:positionH relativeFrom="column">
                    <wp:posOffset>1327150</wp:posOffset>
                  </wp:positionH>
                  <wp:positionV relativeFrom="paragraph">
                    <wp:posOffset>64770</wp:posOffset>
                  </wp:positionV>
                  <wp:extent cx="485775" cy="533400"/>
                  <wp:effectExtent l="0" t="0" r="0" b="0"/>
                  <wp:wrapTight wrapText="bothSides">
                    <wp:wrapPolygon edited="0">
                      <wp:start x="13553" y="1543"/>
                      <wp:lineTo x="1694" y="1543"/>
                      <wp:lineTo x="0" y="3857"/>
                      <wp:lineTo x="1694" y="15429"/>
                      <wp:lineTo x="7624" y="20829"/>
                      <wp:lineTo x="9318" y="20829"/>
                      <wp:lineTo x="13553" y="20829"/>
                      <wp:lineTo x="14400" y="20829"/>
                      <wp:lineTo x="19482" y="14657"/>
                      <wp:lineTo x="20329" y="13886"/>
                      <wp:lineTo x="21176" y="5400"/>
                      <wp:lineTo x="20329" y="1543"/>
                      <wp:lineTo x="13553" y="1543"/>
                    </wp:wrapPolygon>
                  </wp:wrapTight>
                  <wp:docPr id="107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533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8961A0" w:rsidRPr="00DD6D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Спортивный</w:t>
            </w:r>
          </w:p>
          <w:p w:rsidR="008961A0" w:rsidRPr="00DD6D1B" w:rsidRDefault="008961A0" w:rsidP="00DD6D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6D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</w:t>
            </w:r>
          </w:p>
          <w:p w:rsidR="00DD6D1B" w:rsidRPr="00DD6D1B" w:rsidRDefault="00DD6D1B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D1B" w:rsidRPr="00DD6D1B" w:rsidRDefault="00DD6D1B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D1B" w:rsidRPr="00DD6D1B" w:rsidRDefault="00DD6D1B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0C8A" w:rsidRPr="00DD6D1B" w:rsidRDefault="002C0C8A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</w:t>
            </w:r>
          </w:p>
          <w:p w:rsidR="002C0C8A" w:rsidRPr="00DD6D1B" w:rsidRDefault="002C0C8A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sz w:val="24"/>
                <w:szCs w:val="24"/>
              </w:rPr>
              <w:t>Художественного совета</w:t>
            </w:r>
          </w:p>
          <w:p w:rsidR="002C0C8A" w:rsidRPr="00DD6D1B" w:rsidRDefault="002C0C8A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b/>
                <w:sz w:val="24"/>
                <w:szCs w:val="24"/>
              </w:rPr>
              <w:t>(подведение итогов дня)</w:t>
            </w:r>
          </w:p>
          <w:p w:rsidR="002C0C8A" w:rsidRPr="00DD6D1B" w:rsidRDefault="002C0C8A" w:rsidP="00DD6D1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01" w:type="dxa"/>
            <w:tcBorders>
              <w:top w:val="single" w:sz="4" w:space="0" w:color="000000" w:themeColor="text1"/>
              <w:left w:val="single" w:sz="4" w:space="0" w:color="FF0000"/>
              <w:right w:val="single" w:sz="4" w:space="0" w:color="FF0000"/>
            </w:tcBorders>
          </w:tcPr>
          <w:p w:rsidR="002C0C8A" w:rsidRPr="00DD6D1B" w:rsidRDefault="002C0C8A" w:rsidP="00DD6D1B">
            <w:pPr>
              <w:tabs>
                <w:tab w:val="left" w:pos="125"/>
              </w:tabs>
              <w:spacing w:after="16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sz w:val="24"/>
                <w:szCs w:val="24"/>
              </w:rPr>
              <w:t>Трудовой десант</w:t>
            </w:r>
          </w:p>
          <w:p w:rsidR="00424D1C" w:rsidRPr="00DD6D1B" w:rsidRDefault="00424D1C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b/>
                <w:sz w:val="24"/>
                <w:szCs w:val="24"/>
              </w:rPr>
              <w:t>Генеральная репетиция постановки</w:t>
            </w:r>
            <w:r w:rsidR="00DD6D1B" w:rsidRPr="00DD6D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D6D1B" w:rsidRPr="00DD6D1B" w:rsidRDefault="00DD6D1B" w:rsidP="00DD6D1B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D1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99712" behindDoc="1" locked="0" layoutInCell="1" allowOverlap="1">
                  <wp:simplePos x="0" y="0"/>
                  <wp:positionH relativeFrom="column">
                    <wp:posOffset>1217930</wp:posOffset>
                  </wp:positionH>
                  <wp:positionV relativeFrom="paragraph">
                    <wp:posOffset>27940</wp:posOffset>
                  </wp:positionV>
                  <wp:extent cx="641350" cy="609600"/>
                  <wp:effectExtent l="19050" t="0" r="6350" b="0"/>
                  <wp:wrapTight wrapText="bothSides">
                    <wp:wrapPolygon edited="0">
                      <wp:start x="-642" y="0"/>
                      <wp:lineTo x="-642" y="20925"/>
                      <wp:lineTo x="21814" y="20925"/>
                      <wp:lineTo x="21814" y="0"/>
                      <wp:lineTo x="-642" y="0"/>
                    </wp:wrapPolygon>
                  </wp:wrapTight>
                  <wp:docPr id="105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D6D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Творческая </w:t>
            </w:r>
          </w:p>
          <w:p w:rsidR="00DD6D1B" w:rsidRPr="00DD6D1B" w:rsidRDefault="00DD6D1B" w:rsidP="00DD6D1B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D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Мастерская</w:t>
            </w:r>
          </w:p>
          <w:p w:rsidR="00DD6D1B" w:rsidRPr="00DD6D1B" w:rsidRDefault="00DD6D1B" w:rsidP="00DD6D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sz w:val="24"/>
                <w:szCs w:val="24"/>
              </w:rPr>
              <w:t>(дети – детям)</w:t>
            </w:r>
          </w:p>
          <w:p w:rsidR="00DD6D1B" w:rsidRPr="00DD6D1B" w:rsidRDefault="00DD6D1B" w:rsidP="00DD6D1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01760" behindDoc="1" locked="0" layoutInCell="1" allowOverlap="1">
                  <wp:simplePos x="0" y="0"/>
                  <wp:positionH relativeFrom="column">
                    <wp:posOffset>1217295</wp:posOffset>
                  </wp:positionH>
                  <wp:positionV relativeFrom="paragraph">
                    <wp:posOffset>226695</wp:posOffset>
                  </wp:positionV>
                  <wp:extent cx="642620" cy="542925"/>
                  <wp:effectExtent l="19050" t="0" r="5080" b="0"/>
                  <wp:wrapTight wrapText="bothSides">
                    <wp:wrapPolygon edited="0">
                      <wp:start x="-640" y="0"/>
                      <wp:lineTo x="-640" y="21221"/>
                      <wp:lineTo x="21771" y="21221"/>
                      <wp:lineTo x="21771" y="0"/>
                      <wp:lineTo x="-640" y="0"/>
                    </wp:wrapPolygon>
                  </wp:wrapTight>
                  <wp:docPr id="106" name="Рисунок 11" descr="F:\КЛАВИШИ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КЛАВИШИ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62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D6D1B" w:rsidRPr="00DD6D1B" w:rsidRDefault="00DD6D1B" w:rsidP="00DD6D1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Музыкальный </w:t>
            </w:r>
          </w:p>
          <w:p w:rsidR="00DD6D1B" w:rsidRPr="00DD6D1B" w:rsidRDefault="00DD6D1B" w:rsidP="00DD6D1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b/>
                <w:sz w:val="24"/>
                <w:szCs w:val="24"/>
              </w:rPr>
              <w:t>час</w:t>
            </w:r>
          </w:p>
          <w:p w:rsidR="00DD6D1B" w:rsidRPr="00DD6D1B" w:rsidRDefault="00DD6D1B" w:rsidP="00DD6D1B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DD6D1B" w:rsidRPr="00DD6D1B" w:rsidRDefault="00DD6D1B" w:rsidP="00DD6D1B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D1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05856" behindDoc="1" locked="0" layoutInCell="1" allowOverlap="1">
                  <wp:simplePos x="0" y="0"/>
                  <wp:positionH relativeFrom="column">
                    <wp:posOffset>1249045</wp:posOffset>
                  </wp:positionH>
                  <wp:positionV relativeFrom="paragraph">
                    <wp:posOffset>91440</wp:posOffset>
                  </wp:positionV>
                  <wp:extent cx="485775" cy="533400"/>
                  <wp:effectExtent l="0" t="0" r="0" b="0"/>
                  <wp:wrapTight wrapText="bothSides">
                    <wp:wrapPolygon edited="0">
                      <wp:start x="13553" y="1543"/>
                      <wp:lineTo x="1694" y="1543"/>
                      <wp:lineTo x="0" y="3857"/>
                      <wp:lineTo x="1694" y="15429"/>
                      <wp:lineTo x="7624" y="20829"/>
                      <wp:lineTo x="9318" y="20829"/>
                      <wp:lineTo x="13553" y="20829"/>
                      <wp:lineTo x="14400" y="20829"/>
                      <wp:lineTo x="19482" y="14657"/>
                      <wp:lineTo x="20329" y="13886"/>
                      <wp:lineTo x="21176" y="5400"/>
                      <wp:lineTo x="20329" y="1543"/>
                      <wp:lineTo x="13553" y="1543"/>
                    </wp:wrapPolygon>
                  </wp:wrapTight>
                  <wp:docPr id="108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533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D6D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Спортивный</w:t>
            </w:r>
          </w:p>
          <w:p w:rsidR="00DD6D1B" w:rsidRPr="00DD6D1B" w:rsidRDefault="00DD6D1B" w:rsidP="00DD6D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6D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</w:t>
            </w:r>
          </w:p>
          <w:p w:rsidR="00DD6D1B" w:rsidRPr="00DD6D1B" w:rsidRDefault="00DD6D1B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D1B" w:rsidRPr="00DD6D1B" w:rsidRDefault="00DD6D1B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D1B" w:rsidRPr="00DD6D1B" w:rsidRDefault="00DD6D1B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</w:t>
            </w:r>
          </w:p>
          <w:p w:rsidR="00DD6D1B" w:rsidRPr="00DD6D1B" w:rsidRDefault="00DD6D1B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sz w:val="24"/>
                <w:szCs w:val="24"/>
              </w:rPr>
              <w:t>Художественного совета</w:t>
            </w:r>
          </w:p>
          <w:p w:rsidR="00DD6D1B" w:rsidRPr="00DD6D1B" w:rsidRDefault="00DD6D1B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b/>
                <w:sz w:val="24"/>
                <w:szCs w:val="24"/>
              </w:rPr>
              <w:t>(подведение итогов дня)</w:t>
            </w:r>
          </w:p>
          <w:p w:rsidR="002C0C8A" w:rsidRPr="00DD6D1B" w:rsidRDefault="002C0C8A" w:rsidP="00DD6D1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21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auto"/>
              <w:right w:val="single" w:sz="4" w:space="0" w:color="FF0000"/>
            </w:tcBorders>
          </w:tcPr>
          <w:p w:rsidR="00424D1C" w:rsidRPr="00DD6D1B" w:rsidRDefault="00424D1C" w:rsidP="00DD6D1B">
            <w:pPr>
              <w:tabs>
                <w:tab w:val="left" w:pos="125"/>
              </w:tabs>
              <w:spacing w:after="16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sz w:val="24"/>
                <w:szCs w:val="24"/>
              </w:rPr>
              <w:t>Трудовой десант</w:t>
            </w:r>
          </w:p>
          <w:p w:rsidR="00DD6D1B" w:rsidRPr="00DD6D1B" w:rsidRDefault="00DD6D1B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Беседа </w:t>
            </w:r>
          </w:p>
          <w:p w:rsidR="00DD6D1B" w:rsidRPr="00DD6D1B" w:rsidRDefault="00DD6D1B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b/>
                <w:sz w:val="24"/>
                <w:szCs w:val="24"/>
              </w:rPr>
              <w:t>«Безопасные каникулы»</w:t>
            </w:r>
          </w:p>
          <w:p w:rsidR="00424D1C" w:rsidRPr="00DD6D1B" w:rsidRDefault="00424D1C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b/>
                <w:sz w:val="24"/>
                <w:szCs w:val="24"/>
              </w:rPr>
              <w:t>Генеральная репетиция постановки</w:t>
            </w:r>
          </w:p>
          <w:p w:rsidR="00424D1C" w:rsidRPr="00DD6D1B" w:rsidRDefault="00424D1C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D7295" w:rsidRPr="00DD6D1B" w:rsidRDefault="007D7295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b/>
                <w:sz w:val="24"/>
                <w:szCs w:val="24"/>
              </w:rPr>
              <w:t>Бассейн</w:t>
            </w:r>
          </w:p>
          <w:p w:rsidR="007D7295" w:rsidRPr="00DD6D1B" w:rsidRDefault="007D7295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81737" cy="952500"/>
                  <wp:effectExtent l="0" t="0" r="0" b="0"/>
                  <wp:docPr id="85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5733" cy="9718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D7295" w:rsidRPr="00DD6D1B" w:rsidRDefault="007D7295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D1B" w:rsidRPr="00DD6D1B" w:rsidRDefault="00DD6D1B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D1B" w:rsidRPr="00DD6D1B" w:rsidRDefault="00DD6D1B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6D1B" w:rsidRPr="00DD6D1B" w:rsidRDefault="00DD6D1B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</w:t>
            </w:r>
          </w:p>
          <w:p w:rsidR="00DD6D1B" w:rsidRPr="00DD6D1B" w:rsidRDefault="00DD6D1B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sz w:val="24"/>
                <w:szCs w:val="24"/>
              </w:rPr>
              <w:t>Художественного совета</w:t>
            </w:r>
          </w:p>
          <w:p w:rsidR="00DD6D1B" w:rsidRPr="00DD6D1B" w:rsidRDefault="00DD6D1B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b/>
                <w:sz w:val="24"/>
                <w:szCs w:val="24"/>
              </w:rPr>
              <w:t>(подведение итогов дня)</w:t>
            </w:r>
          </w:p>
          <w:p w:rsidR="002C0C8A" w:rsidRPr="00DD6D1B" w:rsidRDefault="002C0C8A" w:rsidP="00DD6D1B">
            <w:pPr>
              <w:tabs>
                <w:tab w:val="left" w:pos="125"/>
              </w:tabs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33" w:type="dxa"/>
            <w:tcBorders>
              <w:top w:val="single" w:sz="4" w:space="0" w:color="000000" w:themeColor="text1"/>
              <w:left w:val="single" w:sz="4" w:space="0" w:color="FF0000"/>
              <w:bottom w:val="single" w:sz="4" w:space="0" w:color="auto"/>
              <w:right w:val="single" w:sz="4" w:space="0" w:color="auto"/>
            </w:tcBorders>
          </w:tcPr>
          <w:p w:rsidR="00424D1C" w:rsidRPr="00DD6D1B" w:rsidRDefault="00424D1C" w:rsidP="00DD6D1B">
            <w:pPr>
              <w:tabs>
                <w:tab w:val="left" w:pos="125"/>
              </w:tabs>
              <w:spacing w:after="16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sz w:val="24"/>
                <w:szCs w:val="24"/>
              </w:rPr>
              <w:t>Трудовой десант</w:t>
            </w:r>
          </w:p>
          <w:p w:rsidR="00284127" w:rsidRDefault="00424D1C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b/>
                <w:sz w:val="24"/>
                <w:szCs w:val="24"/>
              </w:rPr>
              <w:t>Премьера спектакля:</w:t>
            </w:r>
            <w:r w:rsidRPr="00DD6D1B">
              <w:rPr>
                <w:rFonts w:ascii="Times New Roman" w:hAnsi="Times New Roman" w:cs="Times New Roman"/>
                <w:sz w:val="24"/>
                <w:szCs w:val="24"/>
              </w:rPr>
              <w:t xml:space="preserve"> показ спектакля </w:t>
            </w:r>
          </w:p>
          <w:p w:rsidR="00424D1C" w:rsidRPr="00DD6D1B" w:rsidRDefault="00424D1C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DD6D1B">
              <w:rPr>
                <w:rFonts w:ascii="Times New Roman" w:hAnsi="Times New Roman" w:cs="Times New Roman"/>
                <w:sz w:val="24"/>
                <w:szCs w:val="24"/>
              </w:rPr>
              <w:t>для зрителей</w:t>
            </w:r>
          </w:p>
          <w:p w:rsidR="00424D1C" w:rsidRPr="00DD6D1B" w:rsidRDefault="00424D1C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D1B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45462" cy="1123950"/>
                  <wp:effectExtent l="19050" t="0" r="0" b="0"/>
                  <wp:docPr id="93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4800" cy="11234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4D1C" w:rsidRPr="00DD6D1B" w:rsidRDefault="00424D1C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77BC" w:rsidRDefault="00424D1C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b/>
                <w:sz w:val="24"/>
                <w:szCs w:val="24"/>
              </w:rPr>
              <w:t>Награждение участников:</w:t>
            </w:r>
            <w:r w:rsidRPr="00DD6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24D1C" w:rsidRPr="00DD6D1B" w:rsidRDefault="00424D1C" w:rsidP="00DD6D1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D1B">
              <w:rPr>
                <w:rFonts w:ascii="Times New Roman" w:hAnsi="Times New Roman" w:cs="Times New Roman"/>
                <w:sz w:val="24"/>
                <w:szCs w:val="24"/>
              </w:rPr>
              <w:t>вручение грамот, благодарностей, памятных подарков</w:t>
            </w:r>
          </w:p>
          <w:p w:rsidR="002C0C8A" w:rsidRPr="00DD6D1B" w:rsidRDefault="002C0C8A" w:rsidP="00DD6D1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2C0C8A" w:rsidRDefault="002C0C8A" w:rsidP="00EC529A">
      <w:pPr>
        <w:framePr w:w="15628" w:wrap="auto" w:vAnchor="text" w:hAnchor="page" w:x="1068" w:y="-587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sectPr w:rsidR="002C0C8A" w:rsidSect="005E4FA7">
          <w:pgSz w:w="16838" w:h="11906" w:orient="landscape"/>
          <w:pgMar w:top="1134" w:right="567" w:bottom="1134" w:left="992" w:header="709" w:footer="709" w:gutter="0"/>
          <w:pgBorders w:offsetFrom="page">
            <w:top w:val="triple" w:sz="12" w:space="24" w:color="002060"/>
            <w:left w:val="triple" w:sz="12" w:space="24" w:color="002060"/>
            <w:bottom w:val="triple" w:sz="12" w:space="24" w:color="002060"/>
            <w:right w:val="triple" w:sz="12" w:space="24" w:color="002060"/>
          </w:pgBorders>
          <w:cols w:space="708"/>
          <w:docGrid w:linePitch="360"/>
        </w:sectPr>
      </w:pPr>
    </w:p>
    <w:p w:rsidR="00962621" w:rsidRPr="005B292D" w:rsidRDefault="00803B04" w:rsidP="00EC529A">
      <w:pPr>
        <w:spacing w:line="360" w:lineRule="auto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lastRenderedPageBreak/>
        <w:t>V. МЕХАНИЗМЫ РЕАЛИЗАЦИИ ПРОГРАММЫ</w:t>
      </w:r>
    </w:p>
    <w:p w:rsidR="00962621" w:rsidRPr="005B292D" w:rsidRDefault="00962621" w:rsidP="00196F4B">
      <w:pPr>
        <w:pStyle w:val="a4"/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Лагерь организуется на базе МБОУ СОШ №12. Выполнение программы смены обеспечивается следующими материально-техническими средствами:</w:t>
      </w:r>
    </w:p>
    <w:p w:rsidR="00962621" w:rsidRPr="005B292D" w:rsidRDefault="00962621" w:rsidP="00016754">
      <w:pPr>
        <w:pStyle w:val="a4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спортивная и игровая площадки;</w:t>
      </w:r>
    </w:p>
    <w:p w:rsidR="00962621" w:rsidRPr="005B292D" w:rsidRDefault="00962621" w:rsidP="00016754">
      <w:pPr>
        <w:pStyle w:val="a4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спортивные и актовый залы;</w:t>
      </w:r>
    </w:p>
    <w:p w:rsidR="00962621" w:rsidRPr="005B292D" w:rsidRDefault="00962621" w:rsidP="00016754">
      <w:pPr>
        <w:pStyle w:val="a4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спортивный инвентарь;</w:t>
      </w:r>
    </w:p>
    <w:p w:rsidR="00962621" w:rsidRPr="005B292D" w:rsidRDefault="00962621" w:rsidP="00016754">
      <w:pPr>
        <w:pStyle w:val="a4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технические средства;</w:t>
      </w:r>
    </w:p>
    <w:p w:rsidR="00962621" w:rsidRPr="005B292D" w:rsidRDefault="00962621" w:rsidP="00016754">
      <w:pPr>
        <w:pStyle w:val="a4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игровые комнаты;</w:t>
      </w:r>
    </w:p>
    <w:p w:rsidR="000E142B" w:rsidRPr="005B292D" w:rsidRDefault="000E142B" w:rsidP="00016754">
      <w:pPr>
        <w:pStyle w:val="a4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библиотека;</w:t>
      </w:r>
    </w:p>
    <w:p w:rsidR="00C9474D" w:rsidRPr="005B292D" w:rsidRDefault="00962621" w:rsidP="00016754">
      <w:pPr>
        <w:pStyle w:val="a4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медицинский кабинет</w:t>
      </w:r>
      <w:r w:rsidR="00B00E38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;</w:t>
      </w:r>
    </w:p>
    <w:p w:rsidR="00B00E38" w:rsidRPr="005B292D" w:rsidRDefault="00B00E38" w:rsidP="00016754">
      <w:pPr>
        <w:pStyle w:val="a4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изолятор</w:t>
      </w:r>
    </w:p>
    <w:p w:rsidR="00C9474D" w:rsidRPr="005B292D" w:rsidRDefault="00C9474D" w:rsidP="005B292D">
      <w:pPr>
        <w:pStyle w:val="a4"/>
        <w:spacing w:after="0" w:line="360" w:lineRule="auto"/>
        <w:ind w:left="426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Также созданы кадровые условия: </w:t>
      </w:r>
    </w:p>
    <w:p w:rsidR="00C9474D" w:rsidRPr="005B292D" w:rsidRDefault="00C9474D" w:rsidP="005B292D">
      <w:pPr>
        <w:pStyle w:val="a4"/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Для реализации программы в составе педагогического коллектива</w:t>
      </w:r>
      <w:r w:rsidR="00424D1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МБОУ СОШ №12 есть все необходимые специалисты: </w:t>
      </w:r>
    </w:p>
    <w:p w:rsidR="00747630" w:rsidRPr="005B292D" w:rsidRDefault="00747630" w:rsidP="00B7703F">
      <w:pPr>
        <w:pStyle w:val="a4"/>
        <w:numPr>
          <w:ilvl w:val="0"/>
          <w:numId w:val="5"/>
        </w:numPr>
        <w:tabs>
          <w:tab w:val="right" w:leader="underscore" w:pos="6405"/>
        </w:tabs>
        <w:autoSpaceDE w:val="0"/>
        <w:autoSpaceDN w:val="0"/>
        <w:adjustRightInd w:val="0"/>
        <w:spacing w:after="0" w:line="360" w:lineRule="auto"/>
        <w:ind w:left="425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начальник школьного летнего оздоровительного лагеря – 1</w:t>
      </w:r>
    </w:p>
    <w:p w:rsidR="00747630" w:rsidRPr="005B292D" w:rsidRDefault="00747630" w:rsidP="00B7703F">
      <w:pPr>
        <w:pStyle w:val="a4"/>
        <w:numPr>
          <w:ilvl w:val="0"/>
          <w:numId w:val="5"/>
        </w:numPr>
        <w:tabs>
          <w:tab w:val="right" w:leader="underscore" w:pos="6405"/>
        </w:tabs>
        <w:autoSpaceDE w:val="0"/>
        <w:autoSpaceDN w:val="0"/>
        <w:adjustRightInd w:val="0"/>
        <w:spacing w:after="0" w:line="360" w:lineRule="auto"/>
        <w:ind w:left="425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педагог-организатор – </w:t>
      </w:r>
      <w:r w:rsidR="00CE7224"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1</w:t>
      </w:r>
    </w:p>
    <w:p w:rsidR="00747630" w:rsidRDefault="00747630" w:rsidP="00B7703F">
      <w:pPr>
        <w:pStyle w:val="a4"/>
        <w:numPr>
          <w:ilvl w:val="0"/>
          <w:numId w:val="5"/>
        </w:numPr>
        <w:tabs>
          <w:tab w:val="right" w:leader="underscore" w:pos="6405"/>
        </w:tabs>
        <w:autoSpaceDE w:val="0"/>
        <w:autoSpaceDN w:val="0"/>
        <w:adjustRightInd w:val="0"/>
        <w:spacing w:after="0" w:line="360" w:lineRule="auto"/>
        <w:ind w:left="425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воспитатели – </w:t>
      </w:r>
      <w:r w:rsidRPr="008547E6">
        <w:rPr>
          <w:rFonts w:ascii="Times New Roman" w:hAnsi="Times New Roman" w:cs="Times New Roman"/>
          <w:color w:val="000000"/>
          <w:spacing w:val="-1"/>
          <w:sz w:val="24"/>
          <w:szCs w:val="24"/>
        </w:rPr>
        <w:t>8</w:t>
      </w:r>
    </w:p>
    <w:p w:rsidR="008547E6" w:rsidRPr="005B292D" w:rsidRDefault="008547E6" w:rsidP="008547E6">
      <w:pPr>
        <w:pStyle w:val="a4"/>
        <w:numPr>
          <w:ilvl w:val="0"/>
          <w:numId w:val="5"/>
        </w:numPr>
        <w:tabs>
          <w:tab w:val="right" w:leader="underscore" w:pos="6405"/>
        </w:tabs>
        <w:autoSpaceDE w:val="0"/>
        <w:autoSpaceDN w:val="0"/>
        <w:adjustRightInd w:val="0"/>
        <w:spacing w:after="0" w:line="360" w:lineRule="auto"/>
        <w:ind w:left="425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организатор спортивной работы – 1</w:t>
      </w:r>
    </w:p>
    <w:p w:rsidR="008547E6" w:rsidRPr="008547E6" w:rsidRDefault="008547E6" w:rsidP="008547E6">
      <w:pPr>
        <w:pStyle w:val="a4"/>
        <w:numPr>
          <w:ilvl w:val="0"/>
          <w:numId w:val="5"/>
        </w:numPr>
        <w:tabs>
          <w:tab w:val="right" w:leader="underscore" w:pos="6405"/>
        </w:tabs>
        <w:autoSpaceDE w:val="0"/>
        <w:autoSpaceDN w:val="0"/>
        <w:adjustRightInd w:val="0"/>
        <w:spacing w:after="0" w:line="360" w:lineRule="auto"/>
        <w:ind w:left="42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8547E6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педагоги кружков –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2</w:t>
      </w:r>
      <w:r w:rsidRPr="008547E6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:rsidR="008547E6" w:rsidRPr="008547E6" w:rsidRDefault="008547E6" w:rsidP="008547E6">
      <w:pPr>
        <w:pStyle w:val="a4"/>
        <w:numPr>
          <w:ilvl w:val="0"/>
          <w:numId w:val="5"/>
        </w:numPr>
        <w:tabs>
          <w:tab w:val="right" w:leader="underscore" w:pos="6405"/>
        </w:tabs>
        <w:autoSpaceDE w:val="0"/>
        <w:autoSpaceDN w:val="0"/>
        <w:adjustRightInd w:val="0"/>
        <w:spacing w:after="0" w:line="360" w:lineRule="auto"/>
        <w:ind w:left="42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8547E6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музыкальный руководитель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–</w:t>
      </w:r>
      <w:r w:rsidRPr="008547E6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1</w:t>
      </w:r>
    </w:p>
    <w:p w:rsidR="00747630" w:rsidRPr="005B292D" w:rsidRDefault="00747630" w:rsidP="00B7703F">
      <w:pPr>
        <w:pStyle w:val="a4"/>
        <w:numPr>
          <w:ilvl w:val="0"/>
          <w:numId w:val="5"/>
        </w:numPr>
        <w:tabs>
          <w:tab w:val="right" w:leader="underscore" w:pos="6405"/>
        </w:tabs>
        <w:autoSpaceDE w:val="0"/>
        <w:autoSpaceDN w:val="0"/>
        <w:adjustRightInd w:val="0"/>
        <w:spacing w:after="0" w:line="360" w:lineRule="auto"/>
        <w:ind w:left="425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художник-оформитель – 1</w:t>
      </w:r>
    </w:p>
    <w:p w:rsidR="00747630" w:rsidRPr="005B292D" w:rsidRDefault="00747630" w:rsidP="00B7703F">
      <w:pPr>
        <w:pStyle w:val="a4"/>
        <w:numPr>
          <w:ilvl w:val="0"/>
          <w:numId w:val="5"/>
        </w:numPr>
        <w:tabs>
          <w:tab w:val="right" w:leader="underscore" w:pos="6405"/>
        </w:tabs>
        <w:autoSpaceDE w:val="0"/>
        <w:autoSpaceDN w:val="0"/>
        <w:adjustRightInd w:val="0"/>
        <w:spacing w:after="0" w:line="360" w:lineRule="auto"/>
        <w:ind w:left="425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медицинский работник – 1</w:t>
      </w:r>
    </w:p>
    <w:p w:rsidR="00747630" w:rsidRPr="00196F4B" w:rsidRDefault="00747630" w:rsidP="00B7703F">
      <w:pPr>
        <w:pStyle w:val="a4"/>
        <w:numPr>
          <w:ilvl w:val="0"/>
          <w:numId w:val="5"/>
        </w:numPr>
        <w:spacing w:after="0" w:line="360" w:lineRule="auto"/>
        <w:ind w:left="425"/>
        <w:jc w:val="both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обслуживающий персонал – </w:t>
      </w:r>
      <w:r w:rsidR="00FE549E">
        <w:rPr>
          <w:rFonts w:ascii="Times New Roman" w:hAnsi="Times New Roman" w:cs="Times New Roman"/>
          <w:color w:val="000000"/>
          <w:spacing w:val="-1"/>
          <w:sz w:val="24"/>
          <w:szCs w:val="24"/>
        </w:rPr>
        <w:t>5</w:t>
      </w:r>
    </w:p>
    <w:p w:rsidR="00196F4B" w:rsidRDefault="00196F4B" w:rsidP="00196F4B">
      <w:pPr>
        <w:tabs>
          <w:tab w:val="right" w:leader="underscore" w:pos="640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F4B">
        <w:rPr>
          <w:rFonts w:ascii="Times New Roman" w:hAnsi="Times New Roman" w:cs="Times New Roman"/>
          <w:b/>
          <w:color w:val="000000"/>
          <w:spacing w:val="-1"/>
          <w:sz w:val="24"/>
          <w:szCs w:val="28"/>
        </w:rPr>
        <w:t>Формы и методы работы</w:t>
      </w:r>
    </w:p>
    <w:p w:rsidR="00B7703F" w:rsidRPr="00196F4B" w:rsidRDefault="00196F4B" w:rsidP="00B7703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6F4B"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="008547E6">
        <w:rPr>
          <w:rFonts w:ascii="Times New Roman" w:hAnsi="Times New Roman" w:cs="Times New Roman"/>
          <w:sz w:val="24"/>
          <w:szCs w:val="24"/>
        </w:rPr>
        <w:t>«Театр Победы»</w:t>
      </w:r>
      <w:r w:rsidRPr="00196F4B">
        <w:rPr>
          <w:rFonts w:ascii="Times New Roman" w:hAnsi="Times New Roman" w:cs="Times New Roman"/>
          <w:sz w:val="24"/>
          <w:szCs w:val="24"/>
        </w:rPr>
        <w:t xml:space="preserve"> предполагает использование разнообразных форм и методов работы, которые направлены на достижение цел</w:t>
      </w:r>
      <w:r w:rsidR="00B7703F">
        <w:rPr>
          <w:rFonts w:ascii="Times New Roman" w:hAnsi="Times New Roman" w:cs="Times New Roman"/>
          <w:sz w:val="24"/>
          <w:szCs w:val="24"/>
        </w:rPr>
        <w:t>и</w:t>
      </w:r>
      <w:r w:rsidRPr="00196F4B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="00B7703F">
        <w:rPr>
          <w:rFonts w:ascii="Times New Roman" w:hAnsi="Times New Roman" w:cs="Times New Roman"/>
          <w:sz w:val="24"/>
          <w:szCs w:val="24"/>
        </w:rPr>
        <w:t>.</w:t>
      </w:r>
    </w:p>
    <w:p w:rsidR="00196F4B" w:rsidRPr="00B7703F" w:rsidRDefault="00196F4B" w:rsidP="00196F4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703F">
        <w:rPr>
          <w:rFonts w:ascii="Times New Roman" w:hAnsi="Times New Roman" w:cs="Times New Roman"/>
          <w:b/>
          <w:sz w:val="24"/>
          <w:szCs w:val="24"/>
        </w:rPr>
        <w:t xml:space="preserve">Формы работы: </w:t>
      </w:r>
    </w:p>
    <w:p w:rsidR="00196F4B" w:rsidRPr="00196F4B" w:rsidRDefault="00196F4B" w:rsidP="00196F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F4B">
        <w:rPr>
          <w:rFonts w:ascii="Cambria Math" w:hAnsi="Cambria Math" w:cs="Cambria Math"/>
          <w:sz w:val="24"/>
          <w:szCs w:val="24"/>
        </w:rPr>
        <w:t>⦁</w:t>
      </w:r>
      <w:r w:rsidRPr="00196F4B">
        <w:rPr>
          <w:rFonts w:ascii="Times New Roman" w:hAnsi="Times New Roman" w:cs="Times New Roman"/>
          <w:sz w:val="24"/>
          <w:szCs w:val="24"/>
        </w:rPr>
        <w:t xml:space="preserve"> </w:t>
      </w:r>
      <w:r w:rsidRPr="00B7703F">
        <w:rPr>
          <w:rFonts w:ascii="Times New Roman" w:hAnsi="Times New Roman" w:cs="Times New Roman"/>
          <w:b/>
          <w:sz w:val="24"/>
          <w:szCs w:val="24"/>
        </w:rPr>
        <w:t>Театральные постановки:</w:t>
      </w:r>
      <w:r w:rsidRPr="00196F4B">
        <w:rPr>
          <w:rFonts w:ascii="Times New Roman" w:hAnsi="Times New Roman" w:cs="Times New Roman"/>
          <w:sz w:val="24"/>
          <w:szCs w:val="24"/>
        </w:rPr>
        <w:t xml:space="preserve"> основной вид деятельности, позволяющий детям прожить и прочувствовать события Великой Отечественной войны через искусство</w:t>
      </w:r>
      <w:r w:rsidR="00B7703F">
        <w:rPr>
          <w:rFonts w:ascii="Times New Roman" w:hAnsi="Times New Roman" w:cs="Times New Roman"/>
          <w:sz w:val="24"/>
          <w:szCs w:val="24"/>
        </w:rPr>
        <w:t>:</w:t>
      </w:r>
      <w:r w:rsidRPr="00196F4B">
        <w:rPr>
          <w:rFonts w:ascii="Times New Roman" w:hAnsi="Times New Roman" w:cs="Times New Roman"/>
          <w:sz w:val="24"/>
          <w:szCs w:val="24"/>
        </w:rPr>
        <w:t xml:space="preserve"> спектакли, литературно-музыкальные композиции, театрализованные представления.</w:t>
      </w:r>
    </w:p>
    <w:p w:rsidR="00196F4B" w:rsidRPr="00196F4B" w:rsidRDefault="00196F4B" w:rsidP="00196F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F4B">
        <w:rPr>
          <w:rFonts w:ascii="Cambria Math" w:hAnsi="Cambria Math" w:cs="Cambria Math"/>
          <w:sz w:val="24"/>
          <w:szCs w:val="24"/>
        </w:rPr>
        <w:t>⦁</w:t>
      </w:r>
      <w:r w:rsidRPr="00196F4B">
        <w:rPr>
          <w:rFonts w:ascii="Times New Roman" w:hAnsi="Times New Roman" w:cs="Times New Roman"/>
          <w:sz w:val="24"/>
          <w:szCs w:val="24"/>
        </w:rPr>
        <w:t xml:space="preserve"> </w:t>
      </w:r>
      <w:r w:rsidRPr="00B7703F">
        <w:rPr>
          <w:rFonts w:ascii="Times New Roman" w:hAnsi="Times New Roman" w:cs="Times New Roman"/>
          <w:b/>
          <w:sz w:val="24"/>
          <w:szCs w:val="24"/>
        </w:rPr>
        <w:t>Мастер-классы:</w:t>
      </w:r>
      <w:r w:rsidRPr="00196F4B">
        <w:rPr>
          <w:rFonts w:ascii="Times New Roman" w:hAnsi="Times New Roman" w:cs="Times New Roman"/>
          <w:sz w:val="24"/>
          <w:szCs w:val="24"/>
        </w:rPr>
        <w:t xml:space="preserve"> практические занятия по актерскому мастерству, сценической речи, гриму, изготовлению костюмов и декораций, работе со светом и звуком.</w:t>
      </w:r>
    </w:p>
    <w:p w:rsidR="00196F4B" w:rsidRPr="00196F4B" w:rsidRDefault="00196F4B" w:rsidP="00196F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F4B">
        <w:rPr>
          <w:rFonts w:ascii="Cambria Math" w:hAnsi="Cambria Math" w:cs="Cambria Math"/>
          <w:sz w:val="24"/>
          <w:szCs w:val="24"/>
        </w:rPr>
        <w:t>⦁</w:t>
      </w:r>
      <w:r w:rsidRPr="00196F4B">
        <w:rPr>
          <w:rFonts w:ascii="Times New Roman" w:hAnsi="Times New Roman" w:cs="Times New Roman"/>
          <w:sz w:val="24"/>
          <w:szCs w:val="24"/>
        </w:rPr>
        <w:t xml:space="preserve"> </w:t>
      </w:r>
      <w:r w:rsidRPr="00B7703F">
        <w:rPr>
          <w:rFonts w:ascii="Times New Roman" w:hAnsi="Times New Roman" w:cs="Times New Roman"/>
          <w:b/>
          <w:sz w:val="24"/>
          <w:szCs w:val="24"/>
        </w:rPr>
        <w:t>Кинопоказы:</w:t>
      </w:r>
      <w:r w:rsidRPr="00196F4B">
        <w:rPr>
          <w:rFonts w:ascii="Times New Roman" w:hAnsi="Times New Roman" w:cs="Times New Roman"/>
          <w:sz w:val="24"/>
          <w:szCs w:val="24"/>
        </w:rPr>
        <w:t xml:space="preserve"> просмотр документальных и художественных фильмов о войне с последующим обсуждением.</w:t>
      </w:r>
    </w:p>
    <w:p w:rsidR="00196F4B" w:rsidRPr="00196F4B" w:rsidRDefault="00196F4B" w:rsidP="00196F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F4B">
        <w:rPr>
          <w:rFonts w:ascii="Cambria Math" w:hAnsi="Cambria Math" w:cs="Cambria Math"/>
          <w:sz w:val="24"/>
          <w:szCs w:val="24"/>
        </w:rPr>
        <w:t>⦁</w:t>
      </w:r>
      <w:r w:rsidRPr="00196F4B">
        <w:rPr>
          <w:rFonts w:ascii="Times New Roman" w:hAnsi="Times New Roman" w:cs="Times New Roman"/>
          <w:sz w:val="24"/>
          <w:szCs w:val="24"/>
        </w:rPr>
        <w:t xml:space="preserve"> </w:t>
      </w:r>
      <w:r w:rsidRPr="00B7703F">
        <w:rPr>
          <w:rFonts w:ascii="Times New Roman" w:hAnsi="Times New Roman" w:cs="Times New Roman"/>
          <w:b/>
          <w:sz w:val="24"/>
          <w:szCs w:val="24"/>
        </w:rPr>
        <w:t>Встречи с ветеранами:</w:t>
      </w:r>
      <w:r w:rsidRPr="00196F4B">
        <w:rPr>
          <w:rFonts w:ascii="Times New Roman" w:hAnsi="Times New Roman" w:cs="Times New Roman"/>
          <w:sz w:val="24"/>
          <w:szCs w:val="24"/>
        </w:rPr>
        <w:t xml:space="preserve"> просмотр видео-интервью с ветеранами.</w:t>
      </w:r>
    </w:p>
    <w:p w:rsidR="00196F4B" w:rsidRPr="00196F4B" w:rsidRDefault="00196F4B" w:rsidP="00196F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F4B">
        <w:rPr>
          <w:rFonts w:ascii="Cambria Math" w:hAnsi="Cambria Math" w:cs="Cambria Math"/>
          <w:sz w:val="24"/>
          <w:szCs w:val="24"/>
        </w:rPr>
        <w:lastRenderedPageBreak/>
        <w:t>⦁</w:t>
      </w:r>
      <w:r w:rsidRPr="00196F4B">
        <w:rPr>
          <w:rFonts w:ascii="Times New Roman" w:hAnsi="Times New Roman" w:cs="Times New Roman"/>
          <w:sz w:val="24"/>
          <w:szCs w:val="24"/>
        </w:rPr>
        <w:t xml:space="preserve"> </w:t>
      </w:r>
      <w:r w:rsidRPr="00B7703F">
        <w:rPr>
          <w:rFonts w:ascii="Times New Roman" w:hAnsi="Times New Roman" w:cs="Times New Roman"/>
          <w:b/>
          <w:sz w:val="24"/>
          <w:szCs w:val="24"/>
        </w:rPr>
        <w:t>Экскурсии:</w:t>
      </w:r>
      <w:r w:rsidRPr="00196F4B">
        <w:rPr>
          <w:rFonts w:ascii="Times New Roman" w:hAnsi="Times New Roman" w:cs="Times New Roman"/>
          <w:sz w:val="24"/>
          <w:szCs w:val="24"/>
        </w:rPr>
        <w:t xml:space="preserve"> посещение музеев, памятных мест, мемориалов, связанных с Великой Отечественной войной. Возможны виртуальные экскурсии.</w:t>
      </w:r>
    </w:p>
    <w:p w:rsidR="00196F4B" w:rsidRPr="00196F4B" w:rsidRDefault="00196F4B" w:rsidP="00196F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F4B">
        <w:rPr>
          <w:rFonts w:ascii="Cambria Math" w:hAnsi="Cambria Math" w:cs="Cambria Math"/>
          <w:sz w:val="24"/>
          <w:szCs w:val="24"/>
        </w:rPr>
        <w:t>⦁</w:t>
      </w:r>
      <w:r w:rsidRPr="00196F4B">
        <w:rPr>
          <w:rFonts w:ascii="Times New Roman" w:hAnsi="Times New Roman" w:cs="Times New Roman"/>
          <w:sz w:val="24"/>
          <w:szCs w:val="24"/>
        </w:rPr>
        <w:t xml:space="preserve"> </w:t>
      </w:r>
      <w:r w:rsidRPr="00B7703F">
        <w:rPr>
          <w:rFonts w:ascii="Times New Roman" w:hAnsi="Times New Roman" w:cs="Times New Roman"/>
          <w:b/>
          <w:sz w:val="24"/>
          <w:szCs w:val="24"/>
        </w:rPr>
        <w:t>Выставки:</w:t>
      </w:r>
      <w:r w:rsidRPr="00196F4B">
        <w:rPr>
          <w:rFonts w:ascii="Times New Roman" w:hAnsi="Times New Roman" w:cs="Times New Roman"/>
          <w:sz w:val="24"/>
          <w:szCs w:val="24"/>
        </w:rPr>
        <w:t xml:space="preserve"> организация выставок детских рисунков, поделок, посвященных теме войны.</w:t>
      </w:r>
    </w:p>
    <w:p w:rsidR="00196F4B" w:rsidRPr="00196F4B" w:rsidRDefault="00196F4B" w:rsidP="00196F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F4B">
        <w:rPr>
          <w:rFonts w:ascii="Cambria Math" w:hAnsi="Cambria Math" w:cs="Cambria Math"/>
          <w:sz w:val="24"/>
          <w:szCs w:val="24"/>
        </w:rPr>
        <w:t>⦁</w:t>
      </w:r>
      <w:r w:rsidRPr="00196F4B">
        <w:rPr>
          <w:rFonts w:ascii="Times New Roman" w:hAnsi="Times New Roman" w:cs="Times New Roman"/>
          <w:sz w:val="24"/>
          <w:szCs w:val="24"/>
        </w:rPr>
        <w:t xml:space="preserve"> </w:t>
      </w:r>
      <w:r w:rsidRPr="00B7703F">
        <w:rPr>
          <w:rFonts w:ascii="Times New Roman" w:hAnsi="Times New Roman" w:cs="Times New Roman"/>
          <w:b/>
          <w:sz w:val="24"/>
          <w:szCs w:val="24"/>
        </w:rPr>
        <w:t>Конкурсы:</w:t>
      </w:r>
      <w:r w:rsidRPr="00196F4B">
        <w:rPr>
          <w:rFonts w:ascii="Times New Roman" w:hAnsi="Times New Roman" w:cs="Times New Roman"/>
          <w:sz w:val="24"/>
          <w:szCs w:val="24"/>
        </w:rPr>
        <w:t xml:space="preserve"> проведение конкурсов чтецов, рисунков, песен на военную тематику.</w:t>
      </w:r>
    </w:p>
    <w:p w:rsidR="00196F4B" w:rsidRPr="00196F4B" w:rsidRDefault="00196F4B" w:rsidP="00196F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F4B">
        <w:rPr>
          <w:rFonts w:ascii="Cambria Math" w:hAnsi="Cambria Math" w:cs="Cambria Math"/>
          <w:sz w:val="24"/>
          <w:szCs w:val="24"/>
        </w:rPr>
        <w:t>⦁</w:t>
      </w:r>
      <w:r w:rsidRPr="00196F4B">
        <w:rPr>
          <w:rFonts w:ascii="Times New Roman" w:hAnsi="Times New Roman" w:cs="Times New Roman"/>
          <w:sz w:val="24"/>
          <w:szCs w:val="24"/>
        </w:rPr>
        <w:t xml:space="preserve"> </w:t>
      </w:r>
      <w:r w:rsidRPr="00B7703F">
        <w:rPr>
          <w:rFonts w:ascii="Times New Roman" w:hAnsi="Times New Roman" w:cs="Times New Roman"/>
          <w:b/>
          <w:sz w:val="24"/>
          <w:szCs w:val="24"/>
        </w:rPr>
        <w:t>Игры:</w:t>
      </w:r>
      <w:r w:rsidRPr="00196F4B">
        <w:rPr>
          <w:rFonts w:ascii="Times New Roman" w:hAnsi="Times New Roman" w:cs="Times New Roman"/>
          <w:sz w:val="24"/>
          <w:szCs w:val="24"/>
        </w:rPr>
        <w:t xml:space="preserve"> использование игровых методов для изучения истории войны, развития творческих способностей и командной работы.</w:t>
      </w:r>
    </w:p>
    <w:p w:rsidR="00196F4B" w:rsidRPr="00196F4B" w:rsidRDefault="00196F4B" w:rsidP="00196F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703F">
        <w:rPr>
          <w:rFonts w:ascii="Times New Roman" w:hAnsi="Times New Roman" w:cs="Times New Roman"/>
          <w:b/>
          <w:sz w:val="24"/>
          <w:szCs w:val="24"/>
        </w:rPr>
        <w:t>Методы работы:</w:t>
      </w:r>
    </w:p>
    <w:p w:rsidR="00196F4B" w:rsidRPr="00196F4B" w:rsidRDefault="00196F4B" w:rsidP="00196F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F4B">
        <w:rPr>
          <w:rFonts w:ascii="Cambria Math" w:hAnsi="Cambria Math" w:cs="Cambria Math"/>
          <w:sz w:val="24"/>
          <w:szCs w:val="24"/>
        </w:rPr>
        <w:t>⦁</w:t>
      </w:r>
      <w:r w:rsidRPr="00196F4B">
        <w:rPr>
          <w:rFonts w:ascii="Times New Roman" w:hAnsi="Times New Roman" w:cs="Times New Roman"/>
          <w:sz w:val="24"/>
          <w:szCs w:val="24"/>
        </w:rPr>
        <w:t xml:space="preserve"> </w:t>
      </w:r>
      <w:r w:rsidRPr="00B7703F">
        <w:rPr>
          <w:rFonts w:ascii="Times New Roman" w:hAnsi="Times New Roman" w:cs="Times New Roman"/>
          <w:b/>
          <w:sz w:val="24"/>
          <w:szCs w:val="24"/>
        </w:rPr>
        <w:t>Наглядные:</w:t>
      </w:r>
      <w:r w:rsidRPr="00196F4B">
        <w:rPr>
          <w:rFonts w:ascii="Times New Roman" w:hAnsi="Times New Roman" w:cs="Times New Roman"/>
          <w:sz w:val="24"/>
          <w:szCs w:val="24"/>
        </w:rPr>
        <w:t xml:space="preserve"> использование иллюстраций, фотографий, видеоматериалов, презентаций, карт, схем для изучения исторических событий.</w:t>
      </w:r>
    </w:p>
    <w:p w:rsidR="00196F4B" w:rsidRPr="00196F4B" w:rsidRDefault="00196F4B" w:rsidP="00196F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F4B">
        <w:rPr>
          <w:rFonts w:ascii="Cambria Math" w:hAnsi="Cambria Math" w:cs="Cambria Math"/>
          <w:sz w:val="24"/>
          <w:szCs w:val="24"/>
        </w:rPr>
        <w:t>⦁</w:t>
      </w:r>
      <w:r w:rsidRPr="00196F4B">
        <w:rPr>
          <w:rFonts w:ascii="Times New Roman" w:hAnsi="Times New Roman" w:cs="Times New Roman"/>
          <w:sz w:val="24"/>
          <w:szCs w:val="24"/>
        </w:rPr>
        <w:t xml:space="preserve"> </w:t>
      </w:r>
      <w:r w:rsidRPr="00B7703F">
        <w:rPr>
          <w:rFonts w:ascii="Times New Roman" w:hAnsi="Times New Roman" w:cs="Times New Roman"/>
          <w:b/>
          <w:sz w:val="24"/>
          <w:szCs w:val="24"/>
        </w:rPr>
        <w:t>Словесные:</w:t>
      </w:r>
      <w:r w:rsidRPr="00196F4B">
        <w:rPr>
          <w:rFonts w:ascii="Times New Roman" w:hAnsi="Times New Roman" w:cs="Times New Roman"/>
          <w:sz w:val="24"/>
          <w:szCs w:val="24"/>
        </w:rPr>
        <w:t xml:space="preserve"> рассказы, беседы, чтение художественной литературы, обсуждения</w:t>
      </w:r>
      <w:r w:rsidR="00B7703F">
        <w:rPr>
          <w:rFonts w:ascii="Times New Roman" w:hAnsi="Times New Roman" w:cs="Times New Roman"/>
          <w:sz w:val="24"/>
          <w:szCs w:val="24"/>
        </w:rPr>
        <w:t>.</w:t>
      </w:r>
    </w:p>
    <w:p w:rsidR="00196F4B" w:rsidRPr="00196F4B" w:rsidRDefault="00196F4B" w:rsidP="00196F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F4B">
        <w:rPr>
          <w:rFonts w:ascii="Cambria Math" w:hAnsi="Cambria Math" w:cs="Cambria Math"/>
          <w:sz w:val="24"/>
          <w:szCs w:val="24"/>
        </w:rPr>
        <w:t>⦁</w:t>
      </w:r>
      <w:r w:rsidRPr="00196F4B">
        <w:rPr>
          <w:rFonts w:ascii="Times New Roman" w:hAnsi="Times New Roman" w:cs="Times New Roman"/>
          <w:sz w:val="24"/>
          <w:szCs w:val="24"/>
        </w:rPr>
        <w:t xml:space="preserve"> </w:t>
      </w:r>
      <w:r w:rsidRPr="00B7703F">
        <w:rPr>
          <w:rFonts w:ascii="Times New Roman" w:hAnsi="Times New Roman" w:cs="Times New Roman"/>
          <w:b/>
          <w:sz w:val="24"/>
          <w:szCs w:val="24"/>
        </w:rPr>
        <w:t>Практические:</w:t>
      </w:r>
      <w:r w:rsidRPr="00196F4B">
        <w:rPr>
          <w:rFonts w:ascii="Times New Roman" w:hAnsi="Times New Roman" w:cs="Times New Roman"/>
          <w:sz w:val="24"/>
          <w:szCs w:val="24"/>
        </w:rPr>
        <w:t xml:space="preserve"> участие в театральных постановках, создание декораций и костюмов, разучивание песен и стихов</w:t>
      </w:r>
      <w:r w:rsidR="00A91916">
        <w:rPr>
          <w:rFonts w:ascii="Times New Roman" w:hAnsi="Times New Roman" w:cs="Times New Roman"/>
          <w:sz w:val="24"/>
          <w:szCs w:val="24"/>
        </w:rPr>
        <w:t>.</w:t>
      </w:r>
    </w:p>
    <w:p w:rsidR="00196F4B" w:rsidRPr="00196F4B" w:rsidRDefault="00196F4B" w:rsidP="00196F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F4B">
        <w:rPr>
          <w:rFonts w:ascii="Cambria Math" w:hAnsi="Cambria Math" w:cs="Cambria Math"/>
          <w:sz w:val="24"/>
          <w:szCs w:val="24"/>
        </w:rPr>
        <w:t>⦁</w:t>
      </w:r>
      <w:r w:rsidRPr="00196F4B">
        <w:rPr>
          <w:rFonts w:ascii="Times New Roman" w:hAnsi="Times New Roman" w:cs="Times New Roman"/>
          <w:sz w:val="24"/>
          <w:szCs w:val="24"/>
        </w:rPr>
        <w:t xml:space="preserve"> </w:t>
      </w:r>
      <w:r w:rsidRPr="00B7703F">
        <w:rPr>
          <w:rFonts w:ascii="Times New Roman" w:hAnsi="Times New Roman" w:cs="Times New Roman"/>
          <w:b/>
          <w:sz w:val="24"/>
          <w:szCs w:val="24"/>
        </w:rPr>
        <w:t>Игровые:</w:t>
      </w:r>
      <w:r w:rsidRPr="00196F4B">
        <w:rPr>
          <w:rFonts w:ascii="Times New Roman" w:hAnsi="Times New Roman" w:cs="Times New Roman"/>
          <w:sz w:val="24"/>
          <w:szCs w:val="24"/>
        </w:rPr>
        <w:t xml:space="preserve"> ролевые игры, викторины, конкурсы, квесты, театральные этюды.</w:t>
      </w:r>
    </w:p>
    <w:p w:rsidR="00196F4B" w:rsidRPr="00196F4B" w:rsidRDefault="00196F4B" w:rsidP="00196F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F4B">
        <w:rPr>
          <w:rFonts w:ascii="Cambria Math" w:hAnsi="Cambria Math" w:cs="Cambria Math"/>
          <w:sz w:val="24"/>
          <w:szCs w:val="24"/>
        </w:rPr>
        <w:t>⦁</w:t>
      </w:r>
      <w:r w:rsidRPr="00196F4B">
        <w:rPr>
          <w:rFonts w:ascii="Times New Roman" w:hAnsi="Times New Roman" w:cs="Times New Roman"/>
          <w:sz w:val="24"/>
          <w:szCs w:val="24"/>
        </w:rPr>
        <w:t xml:space="preserve"> </w:t>
      </w:r>
      <w:r w:rsidRPr="00B7703F">
        <w:rPr>
          <w:rFonts w:ascii="Times New Roman" w:hAnsi="Times New Roman" w:cs="Times New Roman"/>
          <w:b/>
          <w:sz w:val="24"/>
          <w:szCs w:val="24"/>
        </w:rPr>
        <w:t>Метод проектов:</w:t>
      </w:r>
      <w:r w:rsidRPr="00196F4B">
        <w:rPr>
          <w:rFonts w:ascii="Times New Roman" w:hAnsi="Times New Roman" w:cs="Times New Roman"/>
          <w:sz w:val="24"/>
          <w:szCs w:val="24"/>
        </w:rPr>
        <w:t xml:space="preserve"> разработка и реализация проектов, посвященных различным аспектам Великой Отечественной войны.</w:t>
      </w:r>
    </w:p>
    <w:p w:rsidR="00196F4B" w:rsidRPr="00196F4B" w:rsidRDefault="00196F4B" w:rsidP="00B7703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6F4B">
        <w:rPr>
          <w:rFonts w:ascii="Times New Roman" w:hAnsi="Times New Roman" w:cs="Times New Roman"/>
          <w:sz w:val="24"/>
          <w:szCs w:val="24"/>
        </w:rPr>
        <w:t>При выборе форм и методов работы учитыва</w:t>
      </w:r>
      <w:r w:rsidR="00B7703F">
        <w:rPr>
          <w:rFonts w:ascii="Times New Roman" w:hAnsi="Times New Roman" w:cs="Times New Roman"/>
          <w:sz w:val="24"/>
          <w:szCs w:val="24"/>
        </w:rPr>
        <w:t>ются</w:t>
      </w:r>
      <w:r w:rsidRPr="00196F4B">
        <w:rPr>
          <w:rFonts w:ascii="Times New Roman" w:hAnsi="Times New Roman" w:cs="Times New Roman"/>
          <w:sz w:val="24"/>
          <w:szCs w:val="24"/>
        </w:rPr>
        <w:t xml:space="preserve"> возрастные особенности детей</w:t>
      </w:r>
      <w:r w:rsidR="00B7703F">
        <w:rPr>
          <w:rFonts w:ascii="Times New Roman" w:hAnsi="Times New Roman" w:cs="Times New Roman"/>
          <w:sz w:val="24"/>
          <w:szCs w:val="24"/>
        </w:rPr>
        <w:t>, создается</w:t>
      </w:r>
      <w:r w:rsidRPr="00196F4B">
        <w:rPr>
          <w:rFonts w:ascii="Times New Roman" w:hAnsi="Times New Roman" w:cs="Times New Roman"/>
          <w:sz w:val="24"/>
          <w:szCs w:val="24"/>
        </w:rPr>
        <w:t xml:space="preserve"> доброжелательн</w:t>
      </w:r>
      <w:r w:rsidR="00B7703F">
        <w:rPr>
          <w:rFonts w:ascii="Times New Roman" w:hAnsi="Times New Roman" w:cs="Times New Roman"/>
          <w:sz w:val="24"/>
          <w:szCs w:val="24"/>
        </w:rPr>
        <w:t>ая</w:t>
      </w:r>
      <w:r w:rsidRPr="00196F4B">
        <w:rPr>
          <w:rFonts w:ascii="Times New Roman" w:hAnsi="Times New Roman" w:cs="Times New Roman"/>
          <w:sz w:val="24"/>
          <w:szCs w:val="24"/>
        </w:rPr>
        <w:t xml:space="preserve"> и доверительн</w:t>
      </w:r>
      <w:r w:rsidR="00B7703F">
        <w:rPr>
          <w:rFonts w:ascii="Times New Roman" w:hAnsi="Times New Roman" w:cs="Times New Roman"/>
          <w:sz w:val="24"/>
          <w:szCs w:val="24"/>
        </w:rPr>
        <w:t>ая</w:t>
      </w:r>
      <w:r w:rsidRPr="00196F4B">
        <w:rPr>
          <w:rFonts w:ascii="Times New Roman" w:hAnsi="Times New Roman" w:cs="Times New Roman"/>
          <w:sz w:val="24"/>
          <w:szCs w:val="24"/>
        </w:rPr>
        <w:t xml:space="preserve"> атмосфер</w:t>
      </w:r>
      <w:r w:rsidR="00B7703F">
        <w:rPr>
          <w:rFonts w:ascii="Times New Roman" w:hAnsi="Times New Roman" w:cs="Times New Roman"/>
          <w:sz w:val="24"/>
          <w:szCs w:val="24"/>
        </w:rPr>
        <w:t>а</w:t>
      </w:r>
      <w:r w:rsidRPr="00196F4B">
        <w:rPr>
          <w:rFonts w:ascii="Times New Roman" w:hAnsi="Times New Roman" w:cs="Times New Roman"/>
          <w:sz w:val="24"/>
          <w:szCs w:val="24"/>
        </w:rPr>
        <w:t>, в которой дети смогут свободно выражать свои мысли и чувства.</w:t>
      </w:r>
      <w:r w:rsidR="00B7703F">
        <w:rPr>
          <w:rFonts w:ascii="Times New Roman" w:hAnsi="Times New Roman" w:cs="Times New Roman"/>
          <w:sz w:val="24"/>
          <w:szCs w:val="24"/>
        </w:rPr>
        <w:t xml:space="preserve"> </w:t>
      </w:r>
      <w:r w:rsidR="00B7703F" w:rsidRPr="00196F4B">
        <w:rPr>
          <w:rFonts w:ascii="Times New Roman" w:hAnsi="Times New Roman" w:cs="Times New Roman"/>
          <w:sz w:val="24"/>
          <w:szCs w:val="24"/>
        </w:rPr>
        <w:t>Внимание</w:t>
      </w:r>
      <w:r w:rsidR="00B7703F">
        <w:rPr>
          <w:rFonts w:ascii="Times New Roman" w:hAnsi="Times New Roman" w:cs="Times New Roman"/>
          <w:sz w:val="24"/>
          <w:szCs w:val="24"/>
        </w:rPr>
        <w:t xml:space="preserve"> детей</w:t>
      </w:r>
      <w:r w:rsidR="00B7703F" w:rsidRPr="00196F4B">
        <w:rPr>
          <w:rFonts w:ascii="Times New Roman" w:hAnsi="Times New Roman" w:cs="Times New Roman"/>
          <w:sz w:val="24"/>
          <w:szCs w:val="24"/>
        </w:rPr>
        <w:t xml:space="preserve"> </w:t>
      </w:r>
      <w:r w:rsidRPr="00196F4B">
        <w:rPr>
          <w:rFonts w:ascii="Times New Roman" w:hAnsi="Times New Roman" w:cs="Times New Roman"/>
          <w:sz w:val="24"/>
          <w:szCs w:val="24"/>
        </w:rPr>
        <w:t>акцентир</w:t>
      </w:r>
      <w:r w:rsidR="00B7703F">
        <w:rPr>
          <w:rFonts w:ascii="Times New Roman" w:hAnsi="Times New Roman" w:cs="Times New Roman"/>
          <w:sz w:val="24"/>
          <w:szCs w:val="24"/>
        </w:rPr>
        <w:t>уется</w:t>
      </w:r>
      <w:r w:rsidRPr="00196F4B">
        <w:rPr>
          <w:rFonts w:ascii="Times New Roman" w:hAnsi="Times New Roman" w:cs="Times New Roman"/>
          <w:sz w:val="24"/>
          <w:szCs w:val="24"/>
        </w:rPr>
        <w:t xml:space="preserve"> не только на трагических событиях войны, но и на героизме, мужестве, подвиге советского народа.</w:t>
      </w:r>
    </w:p>
    <w:p w:rsidR="00196F4B" w:rsidRPr="00196F4B" w:rsidRDefault="00196F4B" w:rsidP="00B7703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6F4B">
        <w:rPr>
          <w:rFonts w:ascii="Times New Roman" w:hAnsi="Times New Roman" w:cs="Times New Roman"/>
          <w:sz w:val="24"/>
          <w:szCs w:val="24"/>
        </w:rPr>
        <w:t xml:space="preserve">Сочетание разнообразных форм и методов работы позволит реализовать программу </w:t>
      </w:r>
      <w:r w:rsidR="00A91916">
        <w:rPr>
          <w:rFonts w:ascii="Times New Roman" w:hAnsi="Times New Roman" w:cs="Times New Roman"/>
          <w:sz w:val="24"/>
          <w:szCs w:val="24"/>
        </w:rPr>
        <w:t>«Театр Победы»</w:t>
      </w:r>
      <w:r w:rsidRPr="00196F4B">
        <w:rPr>
          <w:rFonts w:ascii="Times New Roman" w:hAnsi="Times New Roman" w:cs="Times New Roman"/>
          <w:sz w:val="24"/>
          <w:szCs w:val="24"/>
        </w:rPr>
        <w:t xml:space="preserve"> на высоком уровне и достичь поставленных целей.</w:t>
      </w:r>
      <w:r w:rsidR="00B770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37D4" w:rsidRPr="005B292D" w:rsidRDefault="00BB37D4" w:rsidP="00196F4B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 xml:space="preserve">Перечень специалистов, обеспечивающих реализацию </w:t>
      </w:r>
      <w:r w:rsidR="00DD4FA8" w:rsidRPr="005B292D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п</w:t>
      </w:r>
      <w:r w:rsidRPr="005B292D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рограммы школьного оздоровительного лагеря (дневного пребывания) «Улыбка»</w:t>
      </w:r>
    </w:p>
    <w:tbl>
      <w:tblPr>
        <w:tblStyle w:val="a3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5528"/>
        <w:gridCol w:w="1985"/>
      </w:tblGrid>
      <w:tr w:rsidR="00BB37D4" w:rsidRPr="005B292D" w:rsidTr="004B1FE3">
        <w:tc>
          <w:tcPr>
            <w:tcW w:w="534" w:type="dxa"/>
          </w:tcPr>
          <w:p w:rsidR="00BB37D4" w:rsidRPr="005B292D" w:rsidRDefault="00BB37D4" w:rsidP="005B292D">
            <w:pPr>
              <w:pStyle w:val="a4"/>
              <w:spacing w:line="360" w:lineRule="auto"/>
              <w:ind w:left="-142" w:right="-112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№ п/п</w:t>
            </w:r>
          </w:p>
        </w:tc>
        <w:tc>
          <w:tcPr>
            <w:tcW w:w="2126" w:type="dxa"/>
          </w:tcPr>
          <w:p w:rsidR="00BB37D4" w:rsidRPr="005B292D" w:rsidRDefault="00BB37D4" w:rsidP="005B292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 xml:space="preserve">Специалисты </w:t>
            </w:r>
          </w:p>
        </w:tc>
        <w:tc>
          <w:tcPr>
            <w:tcW w:w="5528" w:type="dxa"/>
          </w:tcPr>
          <w:p w:rsidR="00BB37D4" w:rsidRPr="005B292D" w:rsidRDefault="00BB37D4" w:rsidP="005B292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Функции специалистов</w:t>
            </w:r>
          </w:p>
        </w:tc>
        <w:tc>
          <w:tcPr>
            <w:tcW w:w="1985" w:type="dxa"/>
          </w:tcPr>
          <w:p w:rsidR="00BB37D4" w:rsidRPr="005B292D" w:rsidRDefault="00BB37D4" w:rsidP="005B292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Количество специалистов</w:t>
            </w:r>
          </w:p>
        </w:tc>
      </w:tr>
      <w:tr w:rsidR="00BB37D4" w:rsidRPr="005B292D" w:rsidTr="004B1FE3">
        <w:tc>
          <w:tcPr>
            <w:tcW w:w="534" w:type="dxa"/>
          </w:tcPr>
          <w:p w:rsidR="00BB37D4" w:rsidRPr="005B292D" w:rsidRDefault="004B1FE3" w:rsidP="005B292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BB37D4" w:rsidRPr="005B292D" w:rsidRDefault="00BB37D4" w:rsidP="005B292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Начальник лагеря</w:t>
            </w:r>
          </w:p>
        </w:tc>
        <w:tc>
          <w:tcPr>
            <w:tcW w:w="5528" w:type="dxa"/>
          </w:tcPr>
          <w:p w:rsidR="00BB37D4" w:rsidRPr="005B292D" w:rsidRDefault="00BB37D4" w:rsidP="00196F4B">
            <w:pPr>
              <w:pStyle w:val="a5"/>
              <w:shd w:val="clear" w:color="auto" w:fill="FFFFFF"/>
              <w:spacing w:before="0" w:beforeAutospacing="0" w:after="0" w:afterAutospacing="0" w:line="360" w:lineRule="auto"/>
              <w:jc w:val="both"/>
              <w:rPr>
                <w:b/>
                <w:color w:val="000000"/>
                <w:spacing w:val="-1"/>
              </w:rPr>
            </w:pPr>
            <w:r w:rsidRPr="005B292D">
              <w:rPr>
                <w:rFonts w:eastAsiaTheme="minorHAnsi"/>
                <w:color w:val="000000"/>
                <w:spacing w:val="-1"/>
                <w:lang w:eastAsia="en-US"/>
              </w:rPr>
              <w:t>Определяет функциональные обязанности персонала, руководит всей работой лагеря и несет ответственность за состояние воспитательной, хозяйственной и финансовой работы, соблюдением распорядка дня, трудового законодательства, обеспечение здоровья и жизни воспитанников, планирует, организует и контролирует все направления деятельности лагеря, отвечает за качество и эффективность.</w:t>
            </w:r>
          </w:p>
        </w:tc>
        <w:tc>
          <w:tcPr>
            <w:tcW w:w="1985" w:type="dxa"/>
          </w:tcPr>
          <w:p w:rsidR="00BB37D4" w:rsidRPr="005B292D" w:rsidRDefault="00BB37D4" w:rsidP="005B292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1</w:t>
            </w:r>
          </w:p>
        </w:tc>
      </w:tr>
      <w:tr w:rsidR="00BB37D4" w:rsidRPr="005B292D" w:rsidTr="004B1FE3">
        <w:tc>
          <w:tcPr>
            <w:tcW w:w="534" w:type="dxa"/>
          </w:tcPr>
          <w:p w:rsidR="00BB37D4" w:rsidRPr="005B292D" w:rsidRDefault="004B1FE3" w:rsidP="005B292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BB37D4" w:rsidRPr="005B292D" w:rsidRDefault="00BB37D4" w:rsidP="005B292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Педагог-организатор</w:t>
            </w:r>
          </w:p>
        </w:tc>
        <w:tc>
          <w:tcPr>
            <w:tcW w:w="5528" w:type="dxa"/>
          </w:tcPr>
          <w:p w:rsidR="00BB37D4" w:rsidRPr="005B292D" w:rsidRDefault="00BB37D4" w:rsidP="00196F4B">
            <w:pPr>
              <w:pStyle w:val="a5"/>
              <w:shd w:val="clear" w:color="auto" w:fill="FFFFFF"/>
              <w:spacing w:before="0" w:beforeAutospacing="0" w:after="0" w:afterAutospacing="0" w:line="360" w:lineRule="auto"/>
              <w:jc w:val="both"/>
              <w:rPr>
                <w:b/>
                <w:color w:val="000000"/>
                <w:spacing w:val="-1"/>
              </w:rPr>
            </w:pPr>
            <w:r w:rsidRPr="005B292D">
              <w:rPr>
                <w:rFonts w:eastAsiaTheme="minorHAnsi"/>
                <w:color w:val="000000"/>
                <w:spacing w:val="-1"/>
                <w:lang w:eastAsia="en-US"/>
              </w:rPr>
              <w:t xml:space="preserve">Проводит воспитательную работу, организует активный отдых учащихся, несет ответственность </w:t>
            </w:r>
            <w:r w:rsidRPr="005B292D">
              <w:rPr>
                <w:rFonts w:eastAsiaTheme="minorHAnsi"/>
                <w:color w:val="000000"/>
                <w:spacing w:val="-1"/>
                <w:lang w:eastAsia="en-US"/>
              </w:rPr>
              <w:lastRenderedPageBreak/>
              <w:t>за жизнь и здоровье воспитанников, следит за исполнением программы смены лагеря.</w:t>
            </w:r>
          </w:p>
        </w:tc>
        <w:tc>
          <w:tcPr>
            <w:tcW w:w="1985" w:type="dxa"/>
          </w:tcPr>
          <w:p w:rsidR="00BB37D4" w:rsidRPr="005B292D" w:rsidRDefault="00424D1C" w:rsidP="005B292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lastRenderedPageBreak/>
              <w:t>1</w:t>
            </w:r>
          </w:p>
        </w:tc>
      </w:tr>
      <w:tr w:rsidR="004B1FE3" w:rsidRPr="005B292D" w:rsidTr="004B1FE3">
        <w:tc>
          <w:tcPr>
            <w:tcW w:w="534" w:type="dxa"/>
          </w:tcPr>
          <w:p w:rsidR="004B1FE3" w:rsidRPr="005B292D" w:rsidRDefault="004B1FE3" w:rsidP="005B292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lastRenderedPageBreak/>
              <w:t>3</w:t>
            </w:r>
          </w:p>
        </w:tc>
        <w:tc>
          <w:tcPr>
            <w:tcW w:w="2126" w:type="dxa"/>
          </w:tcPr>
          <w:p w:rsidR="004B1FE3" w:rsidRPr="005B292D" w:rsidRDefault="004B1FE3" w:rsidP="005B292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Воспитатель</w:t>
            </w:r>
          </w:p>
        </w:tc>
        <w:tc>
          <w:tcPr>
            <w:tcW w:w="5528" w:type="dxa"/>
          </w:tcPr>
          <w:p w:rsidR="004B1FE3" w:rsidRPr="005B292D" w:rsidRDefault="004B1FE3" w:rsidP="00196F4B">
            <w:pPr>
              <w:pStyle w:val="a5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eastAsiaTheme="minorHAnsi"/>
                <w:color w:val="000000"/>
                <w:spacing w:val="-1"/>
                <w:lang w:eastAsia="en-US"/>
              </w:rPr>
            </w:pPr>
            <w:r w:rsidRPr="005B292D">
              <w:rPr>
                <w:color w:val="000000"/>
                <w:spacing w:val="-1"/>
              </w:rPr>
              <w:t xml:space="preserve">Составляет план работы на смену и подводит итоги своей работы; составляет и подбирает методические разработки воспитательных мероприятий, сценариев, праздников и т.д.; организует праздники, походы, экскурсии, поддерживает социально значимые инициативы воспитанников в сфере их свободного времени, досуга и </w:t>
            </w:r>
            <w:r w:rsidR="001A4F62" w:rsidRPr="005B292D">
              <w:rPr>
                <w:color w:val="000000"/>
                <w:spacing w:val="-1"/>
              </w:rPr>
              <w:t>р</w:t>
            </w:r>
            <w:r w:rsidRPr="005B292D">
              <w:rPr>
                <w:color w:val="000000"/>
                <w:spacing w:val="-1"/>
              </w:rPr>
              <w:t>азвлечений.</w:t>
            </w:r>
            <w:r w:rsidR="00424D1C">
              <w:rPr>
                <w:color w:val="000000"/>
                <w:spacing w:val="-1"/>
              </w:rPr>
              <w:t xml:space="preserve"> </w:t>
            </w:r>
            <w:r w:rsidRPr="005B292D">
              <w:rPr>
                <w:color w:val="000000"/>
                <w:spacing w:val="-1"/>
              </w:rPr>
              <w:t>Обеспечивает реализацию плана работы; обеспечивает и отвечает за безопасность детей во время проведения культмассовых мероприятий; нес</w:t>
            </w:r>
            <w:r w:rsidR="00187E5C">
              <w:rPr>
                <w:color w:val="000000"/>
                <w:spacing w:val="-1"/>
              </w:rPr>
              <w:t>е</w:t>
            </w:r>
            <w:r w:rsidRPr="005B292D">
              <w:rPr>
                <w:color w:val="000000"/>
                <w:spacing w:val="-1"/>
              </w:rPr>
              <w:t>т материальную ответственность за имущество, выданное на лагерь.</w:t>
            </w:r>
          </w:p>
        </w:tc>
        <w:tc>
          <w:tcPr>
            <w:tcW w:w="1985" w:type="dxa"/>
          </w:tcPr>
          <w:p w:rsidR="004B1FE3" w:rsidRPr="005B292D" w:rsidRDefault="004B1FE3" w:rsidP="005B292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 w:rsidRPr="00FE549E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8</w:t>
            </w:r>
          </w:p>
        </w:tc>
      </w:tr>
      <w:tr w:rsidR="00BB37D4" w:rsidRPr="005B292D" w:rsidTr="004B1FE3">
        <w:tc>
          <w:tcPr>
            <w:tcW w:w="534" w:type="dxa"/>
          </w:tcPr>
          <w:p w:rsidR="00BB37D4" w:rsidRPr="005B292D" w:rsidRDefault="004B1FE3" w:rsidP="005B292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BB37D4" w:rsidRPr="005B292D" w:rsidRDefault="00BB37D4" w:rsidP="005B292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Медицинский работник</w:t>
            </w:r>
          </w:p>
        </w:tc>
        <w:tc>
          <w:tcPr>
            <w:tcW w:w="5528" w:type="dxa"/>
          </w:tcPr>
          <w:p w:rsidR="00BB37D4" w:rsidRPr="005B292D" w:rsidRDefault="00BB37D4" w:rsidP="00196F4B">
            <w:pPr>
              <w:pStyle w:val="a5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eastAsiaTheme="minorHAnsi"/>
                <w:color w:val="000000"/>
                <w:spacing w:val="-1"/>
                <w:lang w:eastAsia="en-US"/>
              </w:rPr>
            </w:pPr>
            <w:r w:rsidRPr="005B292D">
              <w:rPr>
                <w:rFonts w:eastAsiaTheme="minorHAnsi"/>
                <w:color w:val="000000"/>
                <w:spacing w:val="-1"/>
                <w:lang w:eastAsia="en-US"/>
              </w:rPr>
              <w:t>Осуществляет периодический контроль за санитарным состоянием лагеря, проведение спортивных мероприятий, мониторинга здоровья.</w:t>
            </w:r>
          </w:p>
        </w:tc>
        <w:tc>
          <w:tcPr>
            <w:tcW w:w="1985" w:type="dxa"/>
          </w:tcPr>
          <w:p w:rsidR="00BB37D4" w:rsidRPr="005B292D" w:rsidRDefault="00BB37D4" w:rsidP="005B292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1</w:t>
            </w:r>
          </w:p>
        </w:tc>
      </w:tr>
      <w:tr w:rsidR="00BB37D4" w:rsidRPr="005B292D" w:rsidTr="004B1FE3">
        <w:tc>
          <w:tcPr>
            <w:tcW w:w="534" w:type="dxa"/>
          </w:tcPr>
          <w:p w:rsidR="00BB37D4" w:rsidRPr="005B292D" w:rsidRDefault="004B1FE3" w:rsidP="005B292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BB37D4" w:rsidRPr="005B292D" w:rsidRDefault="00DD4FA8" w:rsidP="005B292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Специальные кадры (организатор спортивной работы,</w:t>
            </w:r>
            <w:r w:rsidR="008547E6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музыкальный руководитель, педагоги кружков, </w:t>
            </w: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психолог,</w:t>
            </w:r>
            <w:r w:rsidR="008547E6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5B292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художник-оформитель)</w:t>
            </w:r>
          </w:p>
        </w:tc>
        <w:tc>
          <w:tcPr>
            <w:tcW w:w="5528" w:type="dxa"/>
          </w:tcPr>
          <w:p w:rsidR="00DD4FA8" w:rsidRPr="005B292D" w:rsidRDefault="00DD4FA8" w:rsidP="005B292D">
            <w:pPr>
              <w:pStyle w:val="a5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eastAsiaTheme="minorHAnsi"/>
                <w:color w:val="000000"/>
                <w:spacing w:val="-1"/>
                <w:lang w:eastAsia="en-US"/>
              </w:rPr>
            </w:pPr>
            <w:r w:rsidRPr="005B292D">
              <w:rPr>
                <w:rFonts w:eastAsiaTheme="minorHAnsi"/>
                <w:color w:val="000000"/>
                <w:spacing w:val="-1"/>
                <w:lang w:eastAsia="en-US"/>
              </w:rPr>
              <w:t>Осуществляют специализированную педагогическую деятельность в рамках функциональных обязанностей, могут быть привлечены для педагогической поддержки работы органов самоуправления, для организации досуговых мероприятий.</w:t>
            </w:r>
          </w:p>
          <w:p w:rsidR="00BB37D4" w:rsidRPr="005B292D" w:rsidRDefault="00BB37D4" w:rsidP="005B292D">
            <w:pPr>
              <w:pStyle w:val="a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pacing w:val="-1"/>
              </w:rPr>
            </w:pPr>
          </w:p>
        </w:tc>
        <w:tc>
          <w:tcPr>
            <w:tcW w:w="1985" w:type="dxa"/>
          </w:tcPr>
          <w:p w:rsidR="00BB37D4" w:rsidRPr="005B292D" w:rsidRDefault="00FE549E" w:rsidP="005B292D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6</w:t>
            </w:r>
          </w:p>
        </w:tc>
      </w:tr>
    </w:tbl>
    <w:p w:rsidR="00014C44" w:rsidRPr="005B292D" w:rsidRDefault="00F33AB5" w:rsidP="005B292D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eastAsiaTheme="minorHAnsi"/>
          <w:color w:val="000000"/>
          <w:spacing w:val="-1"/>
          <w:lang w:eastAsia="en-US"/>
        </w:rPr>
      </w:pPr>
      <w:r w:rsidRPr="005B292D">
        <w:rPr>
          <w:rFonts w:eastAsiaTheme="minorHAnsi"/>
          <w:color w:val="000000"/>
          <w:spacing w:val="-1"/>
          <w:lang w:eastAsia="en-US"/>
        </w:rPr>
        <w:t xml:space="preserve">Начальник, </w:t>
      </w:r>
      <w:r w:rsidR="00014C44" w:rsidRPr="005B292D">
        <w:rPr>
          <w:rFonts w:eastAsiaTheme="minorHAnsi"/>
          <w:color w:val="000000"/>
          <w:spacing w:val="-1"/>
          <w:lang w:eastAsia="en-US"/>
        </w:rPr>
        <w:t>педагогический коллектив, специалисты хозяйства отвечают за соблюдение правил техники безопасности, выполнение мероприятий по охране жизни и здоровья воспитанников во время участия в соревнованиях, массовых праздниках и других мероприятиях.</w:t>
      </w:r>
    </w:p>
    <w:p w:rsidR="00BA1429" w:rsidRPr="005B292D" w:rsidRDefault="00BA1429" w:rsidP="005B292D">
      <w:pPr>
        <w:pStyle w:val="a4"/>
        <w:spacing w:after="0" w:line="36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>Для профилактических бесед в лагерь бу</w:t>
      </w:r>
      <w:r w:rsidR="00A5485C" w:rsidRPr="005B292D">
        <w:rPr>
          <w:rFonts w:ascii="Times New Roman" w:hAnsi="Times New Roman" w:cs="Times New Roman"/>
          <w:sz w:val="24"/>
          <w:szCs w:val="24"/>
        </w:rPr>
        <w:t xml:space="preserve">дут приглашаться специалисты из </w:t>
      </w:r>
      <w:r w:rsidRPr="005B292D">
        <w:rPr>
          <w:rFonts w:ascii="Times New Roman" w:hAnsi="Times New Roman" w:cs="Times New Roman"/>
          <w:sz w:val="24"/>
          <w:szCs w:val="24"/>
        </w:rPr>
        <w:t>МЧС,</w:t>
      </w:r>
      <w:r w:rsidR="00A91916">
        <w:rPr>
          <w:rFonts w:ascii="Times New Roman" w:hAnsi="Times New Roman" w:cs="Times New Roman"/>
          <w:sz w:val="24"/>
          <w:szCs w:val="24"/>
        </w:rPr>
        <w:t xml:space="preserve"> </w:t>
      </w:r>
      <w:r w:rsidRPr="005B292D">
        <w:rPr>
          <w:rFonts w:ascii="Times New Roman" w:hAnsi="Times New Roman" w:cs="Times New Roman"/>
          <w:sz w:val="24"/>
          <w:szCs w:val="24"/>
        </w:rPr>
        <w:t>ГИБДД</w:t>
      </w:r>
      <w:r w:rsidR="00A5485C" w:rsidRPr="005B292D">
        <w:rPr>
          <w:rFonts w:ascii="Times New Roman" w:hAnsi="Times New Roman" w:cs="Times New Roman"/>
          <w:sz w:val="24"/>
          <w:szCs w:val="24"/>
        </w:rPr>
        <w:t>, инспектор ПДН.</w:t>
      </w:r>
    </w:p>
    <w:p w:rsidR="00FE549E" w:rsidRDefault="00FE549E" w:rsidP="005B292D">
      <w:pPr>
        <w:spacing w:after="0" w:line="360" w:lineRule="auto"/>
        <w:ind w:left="-76"/>
        <w:rPr>
          <w:rFonts w:ascii="Times New Roman" w:hAnsi="Times New Roman" w:cs="Times New Roman"/>
          <w:b/>
          <w:sz w:val="24"/>
          <w:szCs w:val="24"/>
        </w:rPr>
      </w:pPr>
    </w:p>
    <w:p w:rsidR="00FE549E" w:rsidRDefault="00FE549E" w:rsidP="005B292D">
      <w:pPr>
        <w:spacing w:after="0" w:line="360" w:lineRule="auto"/>
        <w:ind w:left="-76"/>
        <w:rPr>
          <w:rFonts w:ascii="Times New Roman" w:hAnsi="Times New Roman" w:cs="Times New Roman"/>
          <w:b/>
          <w:sz w:val="24"/>
          <w:szCs w:val="24"/>
        </w:rPr>
      </w:pPr>
    </w:p>
    <w:p w:rsidR="00FE549E" w:rsidRDefault="00FE549E" w:rsidP="005B292D">
      <w:pPr>
        <w:spacing w:after="0" w:line="360" w:lineRule="auto"/>
        <w:ind w:left="-76"/>
        <w:rPr>
          <w:rFonts w:ascii="Times New Roman" w:hAnsi="Times New Roman" w:cs="Times New Roman"/>
          <w:b/>
          <w:sz w:val="24"/>
          <w:szCs w:val="24"/>
        </w:rPr>
      </w:pPr>
    </w:p>
    <w:p w:rsidR="00E34CE9" w:rsidRPr="00A91916" w:rsidRDefault="00A91916" w:rsidP="005B292D">
      <w:pPr>
        <w:spacing w:after="0" w:line="360" w:lineRule="auto"/>
        <w:ind w:left="-7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Профилактические мероприятия</w:t>
      </w:r>
    </w:p>
    <w:p w:rsidR="00E34CE9" w:rsidRPr="005B292D" w:rsidRDefault="000B02DA" w:rsidP="005B292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b/>
          <w:sz w:val="24"/>
          <w:szCs w:val="24"/>
        </w:rPr>
        <w:t>О</w:t>
      </w:r>
      <w:r w:rsidR="00E34CE9" w:rsidRPr="005B292D">
        <w:rPr>
          <w:rFonts w:ascii="Times New Roman" w:hAnsi="Times New Roman" w:cs="Times New Roman"/>
          <w:b/>
          <w:sz w:val="24"/>
          <w:szCs w:val="24"/>
        </w:rPr>
        <w:t>здоровительны</w:t>
      </w:r>
      <w:r w:rsidRPr="005B292D">
        <w:rPr>
          <w:rFonts w:ascii="Times New Roman" w:hAnsi="Times New Roman" w:cs="Times New Roman"/>
          <w:b/>
          <w:sz w:val="24"/>
          <w:szCs w:val="24"/>
        </w:rPr>
        <w:t xml:space="preserve">е </w:t>
      </w:r>
      <w:r w:rsidR="00E34CE9" w:rsidRPr="005B292D">
        <w:rPr>
          <w:rFonts w:ascii="Times New Roman" w:hAnsi="Times New Roman" w:cs="Times New Roman"/>
          <w:b/>
          <w:sz w:val="24"/>
          <w:szCs w:val="24"/>
        </w:rPr>
        <w:t>мероприяти</w:t>
      </w:r>
      <w:r w:rsidRPr="005B292D">
        <w:rPr>
          <w:rFonts w:ascii="Times New Roman" w:hAnsi="Times New Roman" w:cs="Times New Roman"/>
          <w:b/>
          <w:sz w:val="24"/>
          <w:szCs w:val="24"/>
        </w:rPr>
        <w:t>я</w:t>
      </w:r>
    </w:p>
    <w:tbl>
      <w:tblPr>
        <w:tblW w:w="0" w:type="auto"/>
        <w:tblInd w:w="-45" w:type="dxa"/>
        <w:tblLayout w:type="fixed"/>
        <w:tblLook w:val="0000" w:firstRow="0" w:lastRow="0" w:firstColumn="0" w:lastColumn="0" w:noHBand="0" w:noVBand="0"/>
      </w:tblPr>
      <w:tblGrid>
        <w:gridCol w:w="1548"/>
        <w:gridCol w:w="8244"/>
      </w:tblGrid>
      <w:tr w:rsidR="00E34CE9" w:rsidRPr="005B292D" w:rsidTr="001F7AAB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4CE9" w:rsidRPr="005B292D" w:rsidRDefault="00E34CE9" w:rsidP="005B292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E34CE9" w:rsidRPr="005B292D" w:rsidRDefault="00E34CE9" w:rsidP="005B292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8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CE9" w:rsidRPr="005B292D" w:rsidRDefault="00E34CE9" w:rsidP="005B292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</w:tr>
      <w:tr w:rsidR="00E34CE9" w:rsidRPr="005B292D" w:rsidTr="001F7AAB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4CE9" w:rsidRPr="005B292D" w:rsidRDefault="00E34CE9" w:rsidP="00016754">
            <w:pPr>
              <w:numPr>
                <w:ilvl w:val="0"/>
                <w:numId w:val="9"/>
              </w:num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CE9" w:rsidRPr="005B292D" w:rsidRDefault="00E34CE9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Режим дня</w:t>
            </w:r>
          </w:p>
        </w:tc>
      </w:tr>
      <w:tr w:rsidR="00E34CE9" w:rsidRPr="005B292D" w:rsidTr="001F7AAB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4CE9" w:rsidRPr="005B292D" w:rsidRDefault="00E34CE9" w:rsidP="00016754">
            <w:pPr>
              <w:numPr>
                <w:ilvl w:val="0"/>
                <w:numId w:val="9"/>
              </w:num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CE9" w:rsidRPr="005B292D" w:rsidRDefault="00E34CE9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Утренняя гимнастика</w:t>
            </w:r>
          </w:p>
        </w:tc>
      </w:tr>
      <w:tr w:rsidR="00E34CE9" w:rsidRPr="005B292D" w:rsidTr="001F7AAB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4CE9" w:rsidRPr="005B292D" w:rsidRDefault="00E34CE9" w:rsidP="00016754">
            <w:pPr>
              <w:numPr>
                <w:ilvl w:val="0"/>
                <w:numId w:val="9"/>
              </w:num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CE9" w:rsidRPr="005B292D" w:rsidRDefault="00E34CE9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Закаливание: солнечные ванны, во</w:t>
            </w:r>
            <w:r w:rsidR="00AB2FF9" w:rsidRPr="005B292D">
              <w:rPr>
                <w:rFonts w:ascii="Times New Roman" w:hAnsi="Times New Roman" w:cs="Times New Roman"/>
                <w:sz w:val="24"/>
                <w:szCs w:val="24"/>
              </w:rPr>
              <w:t>здушные ванны, водные процедуры</w:t>
            </w:r>
          </w:p>
        </w:tc>
      </w:tr>
      <w:tr w:rsidR="00E34CE9" w:rsidRPr="005B292D" w:rsidTr="001F7AAB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4CE9" w:rsidRPr="005B292D" w:rsidRDefault="00E34CE9" w:rsidP="00016754">
            <w:pPr>
              <w:numPr>
                <w:ilvl w:val="0"/>
                <w:numId w:val="9"/>
              </w:num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CE9" w:rsidRPr="005B292D" w:rsidRDefault="00E34CE9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Полноценное питание</w:t>
            </w:r>
          </w:p>
        </w:tc>
      </w:tr>
      <w:tr w:rsidR="00E34CE9" w:rsidRPr="005B292D" w:rsidTr="001F7AAB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4CE9" w:rsidRPr="005B292D" w:rsidRDefault="00E34CE9" w:rsidP="00016754">
            <w:pPr>
              <w:numPr>
                <w:ilvl w:val="0"/>
                <w:numId w:val="9"/>
              </w:num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CE9" w:rsidRPr="005B292D" w:rsidRDefault="00E34CE9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Амбулаторный при</w:t>
            </w:r>
            <w:r w:rsidR="00187E5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E34CE9" w:rsidRPr="005B292D" w:rsidTr="001F7AAB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4CE9" w:rsidRPr="005B292D" w:rsidRDefault="00E34CE9" w:rsidP="00016754">
            <w:pPr>
              <w:numPr>
                <w:ilvl w:val="0"/>
                <w:numId w:val="9"/>
              </w:num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CE9" w:rsidRPr="005B292D" w:rsidRDefault="00E34CE9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Оказание первой медицинской помощи</w:t>
            </w:r>
          </w:p>
        </w:tc>
      </w:tr>
      <w:tr w:rsidR="00E34CE9" w:rsidRPr="005B292D" w:rsidTr="001F7AAB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4CE9" w:rsidRPr="005B292D" w:rsidRDefault="00E34CE9" w:rsidP="00016754">
            <w:pPr>
              <w:numPr>
                <w:ilvl w:val="0"/>
                <w:numId w:val="9"/>
              </w:num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CE9" w:rsidRPr="005B292D" w:rsidRDefault="00E34CE9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Немедикаментозное оздоровление:</w:t>
            </w:r>
          </w:p>
          <w:p w:rsidR="00E34CE9" w:rsidRPr="005B292D" w:rsidRDefault="00E34CE9" w:rsidP="005B292D">
            <w:pPr>
              <w:suppressAutoHyphens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поливитамины</w:t>
            </w:r>
          </w:p>
        </w:tc>
      </w:tr>
      <w:tr w:rsidR="00E34CE9" w:rsidRPr="005B292D" w:rsidTr="001F7AAB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4CE9" w:rsidRPr="005B292D" w:rsidRDefault="00E34CE9" w:rsidP="00016754">
            <w:pPr>
              <w:numPr>
                <w:ilvl w:val="0"/>
                <w:numId w:val="9"/>
              </w:num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CE9" w:rsidRPr="005B292D" w:rsidRDefault="00E34CE9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Проведение спортивных мероприятий:</w:t>
            </w:r>
          </w:p>
          <w:p w:rsidR="00E34CE9" w:rsidRPr="005B292D" w:rsidRDefault="00E34CE9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-День Здоровья;</w:t>
            </w:r>
          </w:p>
          <w:p w:rsidR="00E34CE9" w:rsidRPr="005B292D" w:rsidRDefault="00E34CE9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-прогулки</w:t>
            </w:r>
            <w:r w:rsidR="00042E70" w:rsidRPr="005B292D">
              <w:rPr>
                <w:rFonts w:ascii="Times New Roman" w:hAnsi="Times New Roman" w:cs="Times New Roman"/>
                <w:sz w:val="24"/>
                <w:szCs w:val="24"/>
              </w:rPr>
              <w:t xml:space="preserve"> и игры</w:t>
            </w: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 xml:space="preserve"> на свежем воздухе.</w:t>
            </w:r>
          </w:p>
        </w:tc>
      </w:tr>
      <w:tr w:rsidR="00E34CE9" w:rsidRPr="005B292D" w:rsidTr="001F7AAB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4CE9" w:rsidRPr="005B292D" w:rsidRDefault="00E34CE9" w:rsidP="00016754">
            <w:pPr>
              <w:numPr>
                <w:ilvl w:val="0"/>
                <w:numId w:val="9"/>
              </w:num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CE9" w:rsidRPr="005B292D" w:rsidRDefault="00E34CE9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Купание в бассейне «Зима-Лето»</w:t>
            </w:r>
          </w:p>
        </w:tc>
      </w:tr>
      <w:tr w:rsidR="00E34CE9" w:rsidRPr="005B292D" w:rsidTr="001F7AAB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4CE9" w:rsidRPr="005B292D" w:rsidRDefault="00E34CE9" w:rsidP="00016754">
            <w:pPr>
              <w:numPr>
                <w:ilvl w:val="0"/>
                <w:numId w:val="9"/>
              </w:num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CE9" w:rsidRPr="005B292D" w:rsidRDefault="00E34CE9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Медицинский осмотр детей при поступлении (на чесотку, педикул</w:t>
            </w:r>
            <w:r w:rsidR="00187E5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 xml:space="preserve">з) и в течение </w:t>
            </w:r>
            <w:r w:rsidR="00042E70" w:rsidRPr="005B292D">
              <w:rPr>
                <w:rFonts w:ascii="Times New Roman" w:hAnsi="Times New Roman" w:cs="Times New Roman"/>
                <w:sz w:val="24"/>
                <w:szCs w:val="24"/>
              </w:rPr>
              <w:t>смены</w:t>
            </w:r>
          </w:p>
        </w:tc>
      </w:tr>
      <w:tr w:rsidR="00E34CE9" w:rsidRPr="005B292D" w:rsidTr="001F7AAB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4CE9" w:rsidRPr="005B292D" w:rsidRDefault="00E34CE9" w:rsidP="00016754">
            <w:pPr>
              <w:numPr>
                <w:ilvl w:val="0"/>
                <w:numId w:val="9"/>
              </w:num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CE9" w:rsidRPr="005B292D" w:rsidRDefault="00E34CE9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 xml:space="preserve">Взвешивание детей при поступлении и закрытии </w:t>
            </w:r>
            <w:r w:rsidR="00481F2F" w:rsidRPr="005B292D">
              <w:rPr>
                <w:rFonts w:ascii="Times New Roman" w:hAnsi="Times New Roman" w:cs="Times New Roman"/>
                <w:sz w:val="24"/>
                <w:szCs w:val="24"/>
              </w:rPr>
              <w:t>летнего лагеря</w:t>
            </w:r>
          </w:p>
        </w:tc>
      </w:tr>
      <w:tr w:rsidR="00E34CE9" w:rsidRPr="005B292D" w:rsidTr="001F7AAB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4CE9" w:rsidRPr="005B292D" w:rsidRDefault="00E34CE9" w:rsidP="00016754">
            <w:pPr>
              <w:numPr>
                <w:ilvl w:val="0"/>
                <w:numId w:val="9"/>
              </w:num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CE9" w:rsidRPr="005B292D" w:rsidRDefault="00481F2F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Санитарно-</w:t>
            </w:r>
            <w:r w:rsidR="00E34CE9" w:rsidRPr="005B292D">
              <w:rPr>
                <w:rFonts w:ascii="Times New Roman" w:hAnsi="Times New Roman" w:cs="Times New Roman"/>
                <w:sz w:val="24"/>
                <w:szCs w:val="24"/>
              </w:rPr>
              <w:t>просветительская   работа</w:t>
            </w:r>
          </w:p>
        </w:tc>
      </w:tr>
    </w:tbl>
    <w:p w:rsidR="00CA2548" w:rsidRPr="005B292D" w:rsidRDefault="000B02DA" w:rsidP="005B292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b/>
          <w:sz w:val="24"/>
          <w:szCs w:val="24"/>
        </w:rPr>
        <w:t>М</w:t>
      </w:r>
      <w:r w:rsidR="00CA2548" w:rsidRPr="005B292D">
        <w:rPr>
          <w:rFonts w:ascii="Times New Roman" w:hAnsi="Times New Roman" w:cs="Times New Roman"/>
          <w:b/>
          <w:sz w:val="24"/>
          <w:szCs w:val="24"/>
        </w:rPr>
        <w:t>ероприяти</w:t>
      </w:r>
      <w:r w:rsidRPr="005B292D">
        <w:rPr>
          <w:rFonts w:ascii="Times New Roman" w:hAnsi="Times New Roman" w:cs="Times New Roman"/>
          <w:b/>
          <w:sz w:val="24"/>
          <w:szCs w:val="24"/>
        </w:rPr>
        <w:t>я</w:t>
      </w:r>
      <w:r w:rsidR="00CA2548" w:rsidRPr="005B292D">
        <w:rPr>
          <w:rFonts w:ascii="Times New Roman" w:hAnsi="Times New Roman" w:cs="Times New Roman"/>
          <w:b/>
          <w:sz w:val="24"/>
          <w:szCs w:val="24"/>
        </w:rPr>
        <w:t>, предупреждающи</w:t>
      </w:r>
      <w:r w:rsidRPr="005B292D">
        <w:rPr>
          <w:rFonts w:ascii="Times New Roman" w:hAnsi="Times New Roman" w:cs="Times New Roman"/>
          <w:b/>
          <w:sz w:val="24"/>
          <w:szCs w:val="24"/>
        </w:rPr>
        <w:t>е</w:t>
      </w:r>
      <w:r w:rsidR="00CA2548" w:rsidRPr="005B292D">
        <w:rPr>
          <w:rFonts w:ascii="Times New Roman" w:hAnsi="Times New Roman" w:cs="Times New Roman"/>
          <w:b/>
          <w:sz w:val="24"/>
          <w:szCs w:val="24"/>
        </w:rPr>
        <w:t xml:space="preserve"> ЧС</w:t>
      </w:r>
    </w:p>
    <w:tbl>
      <w:tblPr>
        <w:tblW w:w="0" w:type="auto"/>
        <w:tblInd w:w="-45" w:type="dxa"/>
        <w:tblLayout w:type="fixed"/>
        <w:tblLook w:val="0000" w:firstRow="0" w:lastRow="0" w:firstColumn="0" w:lastColumn="0" w:noHBand="0" w:noVBand="0"/>
      </w:tblPr>
      <w:tblGrid>
        <w:gridCol w:w="1571"/>
        <w:gridCol w:w="8221"/>
      </w:tblGrid>
      <w:tr w:rsidR="00CA2548" w:rsidRPr="005B292D" w:rsidTr="001F7AAB"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2548" w:rsidRPr="005B292D" w:rsidRDefault="00CA2548" w:rsidP="005B292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2548" w:rsidRPr="005B292D" w:rsidRDefault="00CA2548" w:rsidP="005B292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</w:tr>
      <w:tr w:rsidR="00CA2548" w:rsidRPr="005B292D" w:rsidTr="001F7AAB"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2548" w:rsidRPr="005B292D" w:rsidRDefault="00CA2548" w:rsidP="005B292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2548" w:rsidRPr="005B292D" w:rsidRDefault="00CA2548" w:rsidP="005B292D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Вводный инструктаж по противопожарной безопасности.</w:t>
            </w:r>
          </w:p>
          <w:p w:rsidR="00CA2548" w:rsidRPr="005B292D" w:rsidRDefault="00CA2548" w:rsidP="005B292D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Учебная эвакуация</w:t>
            </w:r>
          </w:p>
        </w:tc>
      </w:tr>
      <w:tr w:rsidR="00CA2548" w:rsidRPr="005B292D" w:rsidTr="001F7AAB"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2548" w:rsidRPr="005B292D" w:rsidRDefault="00CA2548" w:rsidP="005B292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2548" w:rsidRPr="005B292D" w:rsidRDefault="00CA2548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Беседа о правилах безопасного поведения на воде</w:t>
            </w:r>
          </w:p>
        </w:tc>
      </w:tr>
      <w:tr w:rsidR="00481F2F" w:rsidRPr="005B292D" w:rsidTr="001F7AAB"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F2F" w:rsidRPr="005B292D" w:rsidRDefault="00481F2F" w:rsidP="005B292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F2F" w:rsidRPr="005B292D" w:rsidRDefault="00481F2F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Беседа о соблюдении ПДД</w:t>
            </w:r>
          </w:p>
        </w:tc>
      </w:tr>
      <w:tr w:rsidR="00481F2F" w:rsidRPr="005B292D" w:rsidTr="001F7AAB"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F2F" w:rsidRPr="005B292D" w:rsidRDefault="00481F2F" w:rsidP="005B292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F2F" w:rsidRPr="005B292D" w:rsidRDefault="00481F2F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 xml:space="preserve">Беседа о правилах поведения в общественных местах  </w:t>
            </w:r>
          </w:p>
          <w:p w:rsidR="00481F2F" w:rsidRPr="005B292D" w:rsidRDefault="00481F2F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(по отрядам)</w:t>
            </w:r>
          </w:p>
        </w:tc>
      </w:tr>
      <w:tr w:rsidR="00481F2F" w:rsidRPr="005B292D" w:rsidTr="001F7AAB"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F2F" w:rsidRPr="005B292D" w:rsidRDefault="00481F2F" w:rsidP="005B292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F2F" w:rsidRPr="005B292D" w:rsidRDefault="00481F2F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 xml:space="preserve">«Что мы знаем о пожарах» </w:t>
            </w:r>
          </w:p>
        </w:tc>
      </w:tr>
      <w:tr w:rsidR="00481F2F" w:rsidRPr="005B292D" w:rsidTr="001F7AAB"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1F2F" w:rsidRPr="005B292D" w:rsidRDefault="00481F2F" w:rsidP="005B292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1F2F" w:rsidRPr="005B292D" w:rsidRDefault="00481F2F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Экскурсия в пожарную часть</w:t>
            </w:r>
          </w:p>
        </w:tc>
      </w:tr>
    </w:tbl>
    <w:p w:rsidR="00CA2548" w:rsidRPr="005B292D" w:rsidRDefault="000B02DA" w:rsidP="005B292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92D">
        <w:rPr>
          <w:rFonts w:ascii="Times New Roman" w:hAnsi="Times New Roman" w:cs="Times New Roman"/>
          <w:b/>
          <w:sz w:val="24"/>
          <w:szCs w:val="24"/>
        </w:rPr>
        <w:t>М</w:t>
      </w:r>
      <w:r w:rsidR="00CA2548" w:rsidRPr="005B292D">
        <w:rPr>
          <w:rFonts w:ascii="Times New Roman" w:hAnsi="Times New Roman" w:cs="Times New Roman"/>
          <w:b/>
          <w:sz w:val="24"/>
          <w:szCs w:val="24"/>
        </w:rPr>
        <w:t>ероприяти</w:t>
      </w:r>
      <w:r w:rsidRPr="005B292D">
        <w:rPr>
          <w:rFonts w:ascii="Times New Roman" w:hAnsi="Times New Roman" w:cs="Times New Roman"/>
          <w:b/>
          <w:sz w:val="24"/>
          <w:szCs w:val="24"/>
        </w:rPr>
        <w:t>я</w:t>
      </w:r>
      <w:r w:rsidR="00CA2548" w:rsidRPr="005B292D">
        <w:rPr>
          <w:rFonts w:ascii="Times New Roman" w:hAnsi="Times New Roman" w:cs="Times New Roman"/>
          <w:b/>
          <w:sz w:val="24"/>
          <w:szCs w:val="24"/>
        </w:rPr>
        <w:t xml:space="preserve"> по профилактике правонарушений  </w:t>
      </w:r>
    </w:p>
    <w:tbl>
      <w:tblPr>
        <w:tblW w:w="0" w:type="auto"/>
        <w:tblInd w:w="-45" w:type="dxa"/>
        <w:tblLayout w:type="fixed"/>
        <w:tblLook w:val="0000" w:firstRow="0" w:lastRow="0" w:firstColumn="0" w:lastColumn="0" w:noHBand="0" w:noVBand="0"/>
      </w:tblPr>
      <w:tblGrid>
        <w:gridCol w:w="1571"/>
        <w:gridCol w:w="8221"/>
      </w:tblGrid>
      <w:tr w:rsidR="00CA2548" w:rsidRPr="005B292D" w:rsidTr="001F7AAB"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2548" w:rsidRPr="005B292D" w:rsidRDefault="00CA2548" w:rsidP="005B292D">
            <w:pPr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2548" w:rsidRPr="005B292D" w:rsidRDefault="00CA2548" w:rsidP="005B292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</w:tr>
      <w:tr w:rsidR="00CA2548" w:rsidRPr="005B292D" w:rsidTr="001F7AAB"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2548" w:rsidRPr="005B292D" w:rsidRDefault="00CA2548" w:rsidP="005B292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2548" w:rsidRPr="005B292D" w:rsidRDefault="00CA2548" w:rsidP="0032202C">
            <w:pPr>
              <w:spacing w:after="0" w:line="360" w:lineRule="auto"/>
              <w:ind w:righ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Бе</w:t>
            </w:r>
            <w:r w:rsidR="0032202C">
              <w:rPr>
                <w:rFonts w:ascii="Times New Roman" w:hAnsi="Times New Roman" w:cs="Times New Roman"/>
                <w:sz w:val="24"/>
                <w:szCs w:val="24"/>
              </w:rPr>
              <w:t xml:space="preserve">седа социального педагога школы: </w:t>
            </w: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«Права и обязанност</w:t>
            </w:r>
            <w:r w:rsidR="0032202C">
              <w:rPr>
                <w:rFonts w:ascii="Times New Roman" w:hAnsi="Times New Roman" w:cs="Times New Roman"/>
                <w:sz w:val="24"/>
                <w:szCs w:val="24"/>
              </w:rPr>
              <w:t>и несовер</w:t>
            </w: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шеннолетних. Ответ</w:t>
            </w:r>
            <w:r w:rsidR="00481F2F" w:rsidRPr="005B292D">
              <w:rPr>
                <w:rFonts w:ascii="Times New Roman" w:hAnsi="Times New Roman" w:cs="Times New Roman"/>
                <w:sz w:val="24"/>
                <w:szCs w:val="24"/>
              </w:rPr>
              <w:t>ственность  родителей за детей»</w:t>
            </w:r>
          </w:p>
        </w:tc>
      </w:tr>
      <w:tr w:rsidR="00CA2548" w:rsidRPr="005B292D" w:rsidTr="001F7AAB"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2548" w:rsidRPr="005B292D" w:rsidRDefault="00CA2548" w:rsidP="005B292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2548" w:rsidRPr="005B292D" w:rsidRDefault="00CA2548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Беседа с инспектором ПДН</w:t>
            </w:r>
            <w:r w:rsidR="0032202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 xml:space="preserve"> «Административная </w:t>
            </w:r>
            <w:r w:rsidR="007A2E9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тветственность».</w:t>
            </w:r>
          </w:p>
        </w:tc>
      </w:tr>
    </w:tbl>
    <w:p w:rsidR="0032202C" w:rsidRPr="00743C9F" w:rsidRDefault="0032202C" w:rsidP="00A91916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340B04" w:rsidRPr="005B292D" w:rsidRDefault="00AB2FF9" w:rsidP="00A91916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5B292D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VI</w:t>
      </w:r>
      <w:r w:rsidRPr="005B292D">
        <w:rPr>
          <w:rFonts w:ascii="Times New Roman" w:hAnsi="Times New Roman" w:cs="Times New Roman"/>
          <w:b/>
          <w:sz w:val="24"/>
          <w:szCs w:val="24"/>
        </w:rPr>
        <w:t>. СИСТЕМА ОЦЕНКИ КАЧЕСТВА РЕАЛИЗАЦИИ ПРОГРАММЫ</w:t>
      </w:r>
    </w:p>
    <w:p w:rsidR="00A17071" w:rsidRPr="005B292D" w:rsidRDefault="009C2E9F" w:rsidP="005B292D">
      <w:pPr>
        <w:pStyle w:val="a4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 xml:space="preserve">Организуя </w:t>
      </w:r>
      <w:r w:rsidR="0026798B" w:rsidRPr="005B292D">
        <w:rPr>
          <w:rFonts w:ascii="Times New Roman" w:hAnsi="Times New Roman" w:cs="Times New Roman"/>
          <w:sz w:val="24"/>
          <w:szCs w:val="24"/>
        </w:rPr>
        <w:t>разнообразную деятельность для летнего отдыха детей</w:t>
      </w:r>
      <w:r w:rsidR="00A17071" w:rsidRPr="005B292D">
        <w:rPr>
          <w:rFonts w:ascii="Times New Roman" w:hAnsi="Times New Roman" w:cs="Times New Roman"/>
          <w:sz w:val="24"/>
          <w:szCs w:val="24"/>
        </w:rPr>
        <w:t>, педагогический коллектив созда</w:t>
      </w:r>
      <w:r w:rsidRPr="005B292D">
        <w:rPr>
          <w:rFonts w:ascii="Times New Roman" w:hAnsi="Times New Roman" w:cs="Times New Roman"/>
          <w:sz w:val="24"/>
          <w:szCs w:val="24"/>
        </w:rPr>
        <w:t>е</w:t>
      </w:r>
      <w:r w:rsidR="00A17071" w:rsidRPr="005B292D">
        <w:rPr>
          <w:rFonts w:ascii="Times New Roman" w:hAnsi="Times New Roman" w:cs="Times New Roman"/>
          <w:sz w:val="24"/>
          <w:szCs w:val="24"/>
        </w:rPr>
        <w:t>т условия для того, чтобы</w:t>
      </w:r>
      <w:r w:rsidRPr="005B292D">
        <w:rPr>
          <w:rFonts w:ascii="Times New Roman" w:hAnsi="Times New Roman" w:cs="Times New Roman"/>
          <w:sz w:val="24"/>
          <w:szCs w:val="24"/>
        </w:rPr>
        <w:t xml:space="preserve"> у воспитанников, отдыхающих в школьном оздоровительном лагере,</w:t>
      </w:r>
      <w:r w:rsidR="00A91916">
        <w:rPr>
          <w:rFonts w:ascii="Times New Roman" w:hAnsi="Times New Roman" w:cs="Times New Roman"/>
          <w:sz w:val="24"/>
          <w:szCs w:val="24"/>
        </w:rPr>
        <w:t xml:space="preserve"> </w:t>
      </w:r>
      <w:r w:rsidR="0026798B" w:rsidRPr="005B292D">
        <w:rPr>
          <w:rFonts w:ascii="Times New Roman" w:hAnsi="Times New Roman" w:cs="Times New Roman"/>
          <w:sz w:val="24"/>
          <w:szCs w:val="24"/>
        </w:rPr>
        <w:t xml:space="preserve">проявлялось, активизировалось и развивалось </w:t>
      </w:r>
      <w:r w:rsidR="00A17071" w:rsidRPr="005B292D">
        <w:rPr>
          <w:rFonts w:ascii="Times New Roman" w:hAnsi="Times New Roman" w:cs="Times New Roman"/>
          <w:sz w:val="24"/>
          <w:szCs w:val="24"/>
        </w:rPr>
        <w:t xml:space="preserve">как можно больше </w:t>
      </w:r>
      <w:r w:rsidR="0026798B" w:rsidRPr="005B292D">
        <w:rPr>
          <w:rFonts w:ascii="Times New Roman" w:hAnsi="Times New Roman" w:cs="Times New Roman"/>
          <w:sz w:val="24"/>
          <w:szCs w:val="24"/>
        </w:rPr>
        <w:t>положительных</w:t>
      </w:r>
      <w:r w:rsidR="00A91916">
        <w:rPr>
          <w:rFonts w:ascii="Times New Roman" w:hAnsi="Times New Roman" w:cs="Times New Roman"/>
          <w:sz w:val="24"/>
          <w:szCs w:val="24"/>
        </w:rPr>
        <w:t xml:space="preserve"> </w:t>
      </w:r>
      <w:r w:rsidR="0026798B" w:rsidRPr="005B292D">
        <w:rPr>
          <w:rFonts w:ascii="Times New Roman" w:hAnsi="Times New Roman" w:cs="Times New Roman"/>
          <w:sz w:val="24"/>
          <w:szCs w:val="24"/>
        </w:rPr>
        <w:t>качеств</w:t>
      </w:r>
      <w:r w:rsidR="00A17071" w:rsidRPr="005B292D">
        <w:rPr>
          <w:rFonts w:ascii="Times New Roman" w:hAnsi="Times New Roman" w:cs="Times New Roman"/>
          <w:sz w:val="24"/>
          <w:szCs w:val="24"/>
        </w:rPr>
        <w:t>. Дети приходят в разновозрастные</w:t>
      </w:r>
      <w:r w:rsidRPr="005B292D">
        <w:rPr>
          <w:rFonts w:ascii="Times New Roman" w:hAnsi="Times New Roman" w:cs="Times New Roman"/>
          <w:sz w:val="24"/>
          <w:szCs w:val="24"/>
        </w:rPr>
        <w:t xml:space="preserve"> отряды и очень важно из </w:t>
      </w:r>
      <w:r w:rsidR="00A17071" w:rsidRPr="005B292D">
        <w:rPr>
          <w:rFonts w:ascii="Times New Roman" w:hAnsi="Times New Roman" w:cs="Times New Roman"/>
          <w:sz w:val="24"/>
          <w:szCs w:val="24"/>
        </w:rPr>
        <w:t xml:space="preserve">неорганизованной группы сформировать коллектив, помочь детям освоить различные виды деятельности, приобрести конкретные знания и умения, </w:t>
      </w:r>
      <w:r w:rsidRPr="005B292D">
        <w:rPr>
          <w:rFonts w:ascii="Times New Roman" w:hAnsi="Times New Roman" w:cs="Times New Roman"/>
          <w:sz w:val="24"/>
          <w:szCs w:val="24"/>
        </w:rPr>
        <w:t>с</w:t>
      </w:r>
      <w:r w:rsidR="00A17071" w:rsidRPr="005B292D">
        <w:rPr>
          <w:rFonts w:ascii="Times New Roman" w:hAnsi="Times New Roman" w:cs="Times New Roman"/>
          <w:sz w:val="24"/>
          <w:szCs w:val="24"/>
        </w:rPr>
        <w:t>формировать лидерские качества.</w:t>
      </w:r>
    </w:p>
    <w:p w:rsidR="00A17071" w:rsidRPr="005B292D" w:rsidRDefault="009C2E9F" w:rsidP="005B292D">
      <w:pPr>
        <w:pStyle w:val="a4"/>
        <w:spacing w:after="0" w:line="360" w:lineRule="auto"/>
        <w:ind w:left="0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>Проанализировать результат</w:t>
      </w:r>
      <w:r w:rsidR="00A17071" w:rsidRPr="005B292D">
        <w:rPr>
          <w:rFonts w:ascii="Times New Roman" w:hAnsi="Times New Roman" w:cs="Times New Roman"/>
          <w:sz w:val="24"/>
          <w:szCs w:val="24"/>
        </w:rPr>
        <w:t xml:space="preserve"> работы вс</w:t>
      </w:r>
      <w:r w:rsidR="00C7505C" w:rsidRPr="005B292D">
        <w:rPr>
          <w:rFonts w:ascii="Times New Roman" w:hAnsi="Times New Roman" w:cs="Times New Roman"/>
          <w:sz w:val="24"/>
          <w:szCs w:val="24"/>
        </w:rPr>
        <w:t>его коллектива лагеря поможет мониторинговая деятельность,</w:t>
      </w:r>
      <w:r w:rsidR="00A17071" w:rsidRPr="005B292D">
        <w:rPr>
          <w:rFonts w:ascii="Times New Roman" w:hAnsi="Times New Roman" w:cs="Times New Roman"/>
          <w:sz w:val="24"/>
          <w:szCs w:val="24"/>
        </w:rPr>
        <w:t xml:space="preserve"> материалы по рефлексии мероприятий, отзывы детей и родителей.</w:t>
      </w:r>
    </w:p>
    <w:p w:rsidR="00A17071" w:rsidRPr="005B292D" w:rsidRDefault="00A17071" w:rsidP="005B292D">
      <w:pPr>
        <w:pStyle w:val="a4"/>
        <w:spacing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 xml:space="preserve">Диагностические мероприятия включают: </w:t>
      </w:r>
    </w:p>
    <w:p w:rsidR="00A17071" w:rsidRPr="005B292D" w:rsidRDefault="00A17071" w:rsidP="00016754">
      <w:pPr>
        <w:pStyle w:val="a4"/>
        <w:numPr>
          <w:ilvl w:val="0"/>
          <w:numId w:val="8"/>
        </w:numPr>
        <w:spacing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>вводная диагностика для изучения ожиданий детей от смены в лагере;</w:t>
      </w:r>
    </w:p>
    <w:p w:rsidR="00A17071" w:rsidRPr="005B292D" w:rsidRDefault="00A17071" w:rsidP="00016754">
      <w:pPr>
        <w:pStyle w:val="a4"/>
        <w:numPr>
          <w:ilvl w:val="0"/>
          <w:numId w:val="8"/>
        </w:numPr>
        <w:spacing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 xml:space="preserve"> вводная диагностика родителей для изучения показателей здоровья и особенностей личности детей – отдыхающих лагеря; </w:t>
      </w:r>
    </w:p>
    <w:p w:rsidR="00A17071" w:rsidRPr="005B292D" w:rsidRDefault="00A17071" w:rsidP="00016754">
      <w:pPr>
        <w:pStyle w:val="a4"/>
        <w:numPr>
          <w:ilvl w:val="0"/>
          <w:numId w:val="8"/>
        </w:numPr>
        <w:spacing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>текущая диагностика пребывания в лагере, ощущений от времяпровождения, эмоциональных состояний детей;</w:t>
      </w:r>
    </w:p>
    <w:p w:rsidR="00C7505C" w:rsidRPr="005B292D" w:rsidRDefault="00A17071" w:rsidP="00016754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426"/>
        <w:rPr>
          <w:b/>
          <w:bCs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>заключительная экспресс-диагностика для изучения результативности образовательно-воспитательного процесса в лагере.</w:t>
      </w:r>
    </w:p>
    <w:p w:rsidR="00C7505C" w:rsidRPr="005B292D" w:rsidRDefault="00C7505C" w:rsidP="00A9191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B292D">
        <w:rPr>
          <w:rFonts w:ascii="Times New Roman" w:hAnsi="Times New Roman" w:cs="Times New Roman"/>
          <w:b/>
          <w:sz w:val="24"/>
          <w:szCs w:val="24"/>
        </w:rPr>
        <w:t>МОНИТОРИНГОВЫЕ ИССЛЕДОВАНИЯ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5"/>
        <w:gridCol w:w="5828"/>
        <w:gridCol w:w="2316"/>
      </w:tblGrid>
      <w:tr w:rsidR="00C7505C" w:rsidRPr="005B292D" w:rsidTr="00C7505C">
        <w:trPr>
          <w:trHeight w:val="449"/>
        </w:trPr>
        <w:tc>
          <w:tcPr>
            <w:tcW w:w="645" w:type="dxa"/>
          </w:tcPr>
          <w:p w:rsidR="00C7505C" w:rsidRPr="005B292D" w:rsidRDefault="00C7505C" w:rsidP="005B292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828" w:type="dxa"/>
          </w:tcPr>
          <w:p w:rsidR="00C7505C" w:rsidRPr="005B292D" w:rsidRDefault="00C7505C" w:rsidP="005B292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316" w:type="dxa"/>
          </w:tcPr>
          <w:p w:rsidR="00C7505C" w:rsidRPr="005B292D" w:rsidRDefault="00510B6E" w:rsidP="005B292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b/>
                <w:sz w:val="24"/>
                <w:szCs w:val="24"/>
              </w:rPr>
              <w:t>Время п</w:t>
            </w:r>
            <w:r w:rsidR="003D1C0E" w:rsidRPr="005B292D">
              <w:rPr>
                <w:rFonts w:ascii="Times New Roman" w:hAnsi="Times New Roman" w:cs="Times New Roman"/>
                <w:b/>
                <w:sz w:val="24"/>
                <w:szCs w:val="24"/>
              </w:rPr>
              <w:t>роведени</w:t>
            </w:r>
            <w:r w:rsidRPr="005B292D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</w:p>
        </w:tc>
      </w:tr>
      <w:tr w:rsidR="00C7505C" w:rsidRPr="005B292D" w:rsidTr="00C7505C">
        <w:trPr>
          <w:trHeight w:val="685"/>
        </w:trPr>
        <w:tc>
          <w:tcPr>
            <w:tcW w:w="645" w:type="dxa"/>
          </w:tcPr>
          <w:p w:rsidR="00C7505C" w:rsidRPr="005B292D" w:rsidRDefault="00C7505C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28" w:type="dxa"/>
          </w:tcPr>
          <w:p w:rsidR="00C7505C" w:rsidRPr="005B292D" w:rsidRDefault="00C7505C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Совещание с педагогическим коллективом «Мониторинг в лагере»</w:t>
            </w:r>
          </w:p>
        </w:tc>
        <w:tc>
          <w:tcPr>
            <w:tcW w:w="2316" w:type="dxa"/>
          </w:tcPr>
          <w:p w:rsidR="00C7505C" w:rsidRPr="005B292D" w:rsidRDefault="00510B6E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</w:tr>
      <w:tr w:rsidR="00C7505C" w:rsidRPr="005B292D" w:rsidTr="00C7505C">
        <w:trPr>
          <w:trHeight w:val="669"/>
        </w:trPr>
        <w:tc>
          <w:tcPr>
            <w:tcW w:w="645" w:type="dxa"/>
          </w:tcPr>
          <w:p w:rsidR="00C7505C" w:rsidRPr="005B292D" w:rsidRDefault="00C7505C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28" w:type="dxa"/>
          </w:tcPr>
          <w:p w:rsidR="00C7505C" w:rsidRPr="005B292D" w:rsidRDefault="00C7505C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 xml:space="preserve">Входное анкетирование </w:t>
            </w:r>
          </w:p>
        </w:tc>
        <w:tc>
          <w:tcPr>
            <w:tcW w:w="2316" w:type="dxa"/>
          </w:tcPr>
          <w:p w:rsidR="00C7505C" w:rsidRPr="005B292D" w:rsidRDefault="00C7505C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Начало смены</w:t>
            </w:r>
          </w:p>
        </w:tc>
      </w:tr>
      <w:tr w:rsidR="003D1C0E" w:rsidRPr="005B292D" w:rsidTr="00C7505C">
        <w:trPr>
          <w:trHeight w:val="669"/>
        </w:trPr>
        <w:tc>
          <w:tcPr>
            <w:tcW w:w="645" w:type="dxa"/>
          </w:tcPr>
          <w:p w:rsidR="003D1C0E" w:rsidRPr="005B292D" w:rsidRDefault="003D1C0E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28" w:type="dxa"/>
          </w:tcPr>
          <w:p w:rsidR="003D1C0E" w:rsidRPr="005B292D" w:rsidRDefault="003D1C0E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Рефлексия мероприятий</w:t>
            </w:r>
          </w:p>
        </w:tc>
        <w:tc>
          <w:tcPr>
            <w:tcW w:w="2316" w:type="dxa"/>
            <w:vMerge w:val="restart"/>
          </w:tcPr>
          <w:p w:rsidR="003D1C0E" w:rsidRPr="005B292D" w:rsidRDefault="003D1C0E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1C0E" w:rsidRPr="005B292D" w:rsidRDefault="003D1C0E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1C0E" w:rsidRPr="005B292D" w:rsidRDefault="003D1C0E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В течение смены</w:t>
            </w:r>
          </w:p>
        </w:tc>
      </w:tr>
      <w:tr w:rsidR="003D1C0E" w:rsidRPr="005B292D" w:rsidTr="00C7505C">
        <w:trPr>
          <w:trHeight w:val="669"/>
        </w:trPr>
        <w:tc>
          <w:tcPr>
            <w:tcW w:w="645" w:type="dxa"/>
          </w:tcPr>
          <w:p w:rsidR="003D1C0E" w:rsidRPr="005B292D" w:rsidRDefault="003D1C0E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28" w:type="dxa"/>
          </w:tcPr>
          <w:p w:rsidR="003D1C0E" w:rsidRPr="005B292D" w:rsidRDefault="003D1C0E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Мониторинговое исследование «Выбор»</w:t>
            </w:r>
          </w:p>
        </w:tc>
        <w:tc>
          <w:tcPr>
            <w:tcW w:w="2316" w:type="dxa"/>
            <w:vMerge/>
          </w:tcPr>
          <w:p w:rsidR="003D1C0E" w:rsidRPr="005B292D" w:rsidRDefault="003D1C0E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1C0E" w:rsidRPr="005B292D" w:rsidTr="00C7505C">
        <w:trPr>
          <w:trHeight w:val="669"/>
        </w:trPr>
        <w:tc>
          <w:tcPr>
            <w:tcW w:w="645" w:type="dxa"/>
          </w:tcPr>
          <w:p w:rsidR="003D1C0E" w:rsidRPr="005B292D" w:rsidRDefault="003D1C0E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28" w:type="dxa"/>
          </w:tcPr>
          <w:p w:rsidR="003D1C0E" w:rsidRPr="005B292D" w:rsidRDefault="003D1C0E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Мониторинговое исследование «Игра в слова»</w:t>
            </w:r>
          </w:p>
        </w:tc>
        <w:tc>
          <w:tcPr>
            <w:tcW w:w="2316" w:type="dxa"/>
            <w:vMerge/>
          </w:tcPr>
          <w:p w:rsidR="003D1C0E" w:rsidRPr="005B292D" w:rsidRDefault="003D1C0E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1C0E" w:rsidRPr="005B292D" w:rsidTr="00C7505C">
        <w:trPr>
          <w:trHeight w:val="342"/>
        </w:trPr>
        <w:tc>
          <w:tcPr>
            <w:tcW w:w="645" w:type="dxa"/>
          </w:tcPr>
          <w:p w:rsidR="003D1C0E" w:rsidRPr="005B292D" w:rsidRDefault="003D1C0E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28" w:type="dxa"/>
          </w:tcPr>
          <w:p w:rsidR="003D1C0E" w:rsidRPr="005B292D" w:rsidRDefault="003D1C0E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 xml:space="preserve">Методика опросника </w:t>
            </w:r>
          </w:p>
        </w:tc>
        <w:tc>
          <w:tcPr>
            <w:tcW w:w="2316" w:type="dxa"/>
            <w:vMerge/>
          </w:tcPr>
          <w:p w:rsidR="003D1C0E" w:rsidRPr="005B292D" w:rsidRDefault="003D1C0E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05C" w:rsidRPr="005B292D" w:rsidTr="00C7505C">
        <w:trPr>
          <w:trHeight w:val="149"/>
        </w:trPr>
        <w:tc>
          <w:tcPr>
            <w:tcW w:w="645" w:type="dxa"/>
          </w:tcPr>
          <w:p w:rsidR="00C7505C" w:rsidRPr="005B292D" w:rsidRDefault="00C7505C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28" w:type="dxa"/>
          </w:tcPr>
          <w:p w:rsidR="00C7505C" w:rsidRPr="005B292D" w:rsidRDefault="00C7505C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Итоговое анкетирование</w:t>
            </w:r>
          </w:p>
        </w:tc>
        <w:tc>
          <w:tcPr>
            <w:tcW w:w="2316" w:type="dxa"/>
          </w:tcPr>
          <w:p w:rsidR="00C7505C" w:rsidRPr="005B292D" w:rsidRDefault="00C7505C" w:rsidP="005B292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292D">
              <w:rPr>
                <w:rFonts w:ascii="Times New Roman" w:hAnsi="Times New Roman" w:cs="Times New Roman"/>
                <w:sz w:val="24"/>
                <w:szCs w:val="24"/>
              </w:rPr>
              <w:t>Заключительный период смены</w:t>
            </w:r>
          </w:p>
        </w:tc>
      </w:tr>
    </w:tbl>
    <w:p w:rsidR="00C7505C" w:rsidRPr="005B292D" w:rsidRDefault="00C7505C" w:rsidP="005B292D">
      <w:pPr>
        <w:pStyle w:val="a4"/>
        <w:spacing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:rsidR="003D1C0E" w:rsidRPr="005B292D" w:rsidRDefault="003D1C0E" w:rsidP="00A91916">
      <w:pPr>
        <w:pStyle w:val="a5"/>
        <w:spacing w:before="0" w:beforeAutospacing="0" w:after="0" w:afterAutospacing="0" w:line="360" w:lineRule="auto"/>
      </w:pPr>
      <w:r w:rsidRPr="005B292D">
        <w:rPr>
          <w:b/>
          <w:bCs/>
        </w:rPr>
        <w:t>АНКЕТА</w:t>
      </w:r>
      <w:r w:rsidR="00B5631B">
        <w:rPr>
          <w:b/>
          <w:bCs/>
        </w:rPr>
        <w:t xml:space="preserve"> </w:t>
      </w:r>
      <w:r w:rsidRPr="005B292D">
        <w:t>(на входе)</w:t>
      </w:r>
    </w:p>
    <w:p w:rsidR="003D1C0E" w:rsidRPr="005B292D" w:rsidRDefault="003D1C0E" w:rsidP="005B292D">
      <w:pPr>
        <w:pStyle w:val="a5"/>
        <w:spacing w:before="0" w:beforeAutospacing="0" w:after="0" w:afterAutospacing="0" w:line="360" w:lineRule="auto"/>
      </w:pPr>
      <w:r w:rsidRPr="005B292D">
        <w:t xml:space="preserve">Мы снова вместе! Для того чтобы сделать жизнь в нашем лагере более интересной, мы просим тебя ответить на некоторые вопросы: </w:t>
      </w:r>
    </w:p>
    <w:p w:rsidR="003D1C0E" w:rsidRPr="005B292D" w:rsidRDefault="003D1C0E" w:rsidP="00016754">
      <w:pPr>
        <w:pStyle w:val="a5"/>
        <w:numPr>
          <w:ilvl w:val="0"/>
          <w:numId w:val="10"/>
        </w:numPr>
        <w:spacing w:before="0" w:beforeAutospacing="0" w:after="0" w:afterAutospacing="0" w:line="360" w:lineRule="auto"/>
      </w:pPr>
      <w:r w:rsidRPr="005B292D">
        <w:t>Твои первые впечатления от лагеря?</w:t>
      </w:r>
    </w:p>
    <w:p w:rsidR="003D1C0E" w:rsidRPr="005B292D" w:rsidRDefault="003D1C0E" w:rsidP="00016754">
      <w:pPr>
        <w:pStyle w:val="a5"/>
        <w:numPr>
          <w:ilvl w:val="0"/>
          <w:numId w:val="10"/>
        </w:numPr>
        <w:spacing w:before="0" w:beforeAutospacing="0" w:after="0" w:afterAutospacing="0" w:line="360" w:lineRule="auto"/>
      </w:pPr>
      <w:r w:rsidRPr="005B292D">
        <w:lastRenderedPageBreak/>
        <w:t>Что ты ждешь от лагеря?</w:t>
      </w:r>
    </w:p>
    <w:p w:rsidR="003D1C0E" w:rsidRPr="005B292D" w:rsidRDefault="003D1C0E" w:rsidP="00016754">
      <w:pPr>
        <w:pStyle w:val="a5"/>
        <w:numPr>
          <w:ilvl w:val="0"/>
          <w:numId w:val="10"/>
        </w:numPr>
        <w:spacing w:before="0" w:beforeAutospacing="0" w:after="0" w:afterAutospacing="0" w:line="360" w:lineRule="auto"/>
      </w:pPr>
      <w:r w:rsidRPr="005B292D">
        <w:t>Есть ли у тебя идеи, как сделать жизнь в нашем лагере интересной и радостной для всех?</w:t>
      </w:r>
    </w:p>
    <w:p w:rsidR="003D1C0E" w:rsidRPr="005B292D" w:rsidRDefault="003D1C0E" w:rsidP="00016754">
      <w:pPr>
        <w:pStyle w:val="a5"/>
        <w:numPr>
          <w:ilvl w:val="0"/>
          <w:numId w:val="10"/>
        </w:numPr>
        <w:spacing w:before="0" w:beforeAutospacing="0" w:after="0" w:afterAutospacing="0" w:line="360" w:lineRule="auto"/>
      </w:pPr>
      <w:r w:rsidRPr="005B292D">
        <w:t>В каких делах ты хочешь участвовать?</w:t>
      </w:r>
    </w:p>
    <w:p w:rsidR="003D1C0E" w:rsidRPr="005B292D" w:rsidRDefault="00481F2F" w:rsidP="00016754">
      <w:pPr>
        <w:pStyle w:val="a5"/>
        <w:numPr>
          <w:ilvl w:val="0"/>
          <w:numId w:val="10"/>
        </w:numPr>
        <w:spacing w:before="0" w:beforeAutospacing="0" w:after="0" w:afterAutospacing="0" w:line="360" w:lineRule="auto"/>
      </w:pPr>
      <w:r w:rsidRPr="005B292D">
        <w:t>Что тебе нравит</w:t>
      </w:r>
      <w:r w:rsidR="003D1C0E" w:rsidRPr="005B292D">
        <w:t>ся делать?</w:t>
      </w:r>
    </w:p>
    <w:p w:rsidR="003D1C0E" w:rsidRPr="005B292D" w:rsidRDefault="003D1C0E" w:rsidP="00016754">
      <w:pPr>
        <w:pStyle w:val="a5"/>
        <w:numPr>
          <w:ilvl w:val="0"/>
          <w:numId w:val="10"/>
        </w:numPr>
        <w:spacing w:before="0" w:beforeAutospacing="0" w:after="0" w:afterAutospacing="0" w:line="360" w:lineRule="auto"/>
      </w:pPr>
      <w:r w:rsidRPr="005B292D">
        <w:t>Хочешь ли ты чему-нибудь научиться или научить других?</w:t>
      </w:r>
    </w:p>
    <w:p w:rsidR="003D1C0E" w:rsidRPr="005B292D" w:rsidRDefault="003D1C0E" w:rsidP="00016754">
      <w:pPr>
        <w:pStyle w:val="a5"/>
        <w:numPr>
          <w:ilvl w:val="0"/>
          <w:numId w:val="10"/>
        </w:numPr>
        <w:spacing w:before="0" w:beforeAutospacing="0" w:after="0" w:afterAutospacing="0" w:line="360" w:lineRule="auto"/>
      </w:pPr>
      <w:r w:rsidRPr="005B292D">
        <w:t xml:space="preserve">Кто твои друзья в лагере? </w:t>
      </w:r>
    </w:p>
    <w:p w:rsidR="003D1C0E" w:rsidRPr="005B292D" w:rsidRDefault="003D1C0E" w:rsidP="005B292D">
      <w:pPr>
        <w:pStyle w:val="a5"/>
        <w:spacing w:before="0" w:beforeAutospacing="0" w:after="0" w:afterAutospacing="0" w:line="360" w:lineRule="auto"/>
      </w:pPr>
      <w:r w:rsidRPr="005B292D">
        <w:rPr>
          <w:b/>
        </w:rPr>
        <w:t>Пожалуйста, закончи предложения (фразы):</w:t>
      </w:r>
    </w:p>
    <w:p w:rsidR="003D1C0E" w:rsidRPr="005B292D" w:rsidRDefault="001E6B6C" w:rsidP="005B292D">
      <w:pPr>
        <w:pStyle w:val="a5"/>
        <w:spacing w:before="0" w:beforeAutospacing="0" w:after="0" w:afterAutospacing="0" w:line="360" w:lineRule="auto"/>
      </w:pPr>
      <w:r w:rsidRPr="005B292D">
        <w:t>Я пришел в лагерь</w:t>
      </w:r>
      <w:r w:rsidR="003D1C0E" w:rsidRPr="005B292D">
        <w:t xml:space="preserve"> потому, </w:t>
      </w:r>
      <w:r w:rsidRPr="005B292D">
        <w:t xml:space="preserve">что </w:t>
      </w:r>
      <w:r w:rsidR="00624109" w:rsidRPr="005B292D">
        <w:t>.</w:t>
      </w:r>
      <w:r w:rsidRPr="005B292D">
        <w:t>…………………………………………..………</w:t>
      </w:r>
      <w:r w:rsidR="003D1C0E" w:rsidRPr="005B292D">
        <w:t>.</w:t>
      </w:r>
    </w:p>
    <w:p w:rsidR="003D1C0E" w:rsidRPr="005B292D" w:rsidRDefault="003D1C0E" w:rsidP="005B292D">
      <w:pPr>
        <w:pStyle w:val="a5"/>
        <w:spacing w:before="0" w:beforeAutospacing="0" w:after="0" w:afterAutospacing="0" w:line="360" w:lineRule="auto"/>
      </w:pPr>
      <w:r w:rsidRPr="005B292D">
        <w:t>Я не хочу, чтобы…………………………………………………………………….</w:t>
      </w:r>
    </w:p>
    <w:p w:rsidR="003D1C0E" w:rsidRPr="005B292D" w:rsidRDefault="003D1C0E" w:rsidP="005B292D">
      <w:pPr>
        <w:pStyle w:val="a5"/>
        <w:spacing w:before="0" w:beforeAutospacing="0" w:after="0" w:afterAutospacing="0" w:line="360" w:lineRule="auto"/>
      </w:pPr>
      <w:r w:rsidRPr="005B292D">
        <w:t>Я хочу, чтобы………………………………………………………………………..</w:t>
      </w:r>
    </w:p>
    <w:p w:rsidR="003D1C0E" w:rsidRPr="005B292D" w:rsidRDefault="001E6B6C" w:rsidP="005B292D">
      <w:pPr>
        <w:pStyle w:val="a5"/>
        <w:spacing w:before="0" w:beforeAutospacing="0" w:after="0" w:afterAutospacing="0" w:line="360" w:lineRule="auto"/>
      </w:pPr>
      <w:r w:rsidRPr="005B292D">
        <w:t>Я боюсь, что ………….</w:t>
      </w:r>
      <w:r w:rsidR="003D1C0E" w:rsidRPr="005B292D">
        <w:t>…………………………………………………………….</w:t>
      </w:r>
    </w:p>
    <w:p w:rsidR="003D1C0E" w:rsidRPr="005B292D" w:rsidRDefault="003D1C0E" w:rsidP="005B292D">
      <w:pPr>
        <w:pStyle w:val="a5"/>
        <w:spacing w:before="0" w:beforeAutospacing="0" w:after="0" w:afterAutospacing="0" w:line="360" w:lineRule="auto"/>
        <w:rPr>
          <w:b/>
        </w:rPr>
      </w:pPr>
      <w:r w:rsidRPr="005B292D">
        <w:rPr>
          <w:b/>
        </w:rPr>
        <w:t>Пожалуйста, напиши также:</w:t>
      </w:r>
    </w:p>
    <w:p w:rsidR="003D1C0E" w:rsidRPr="005B292D" w:rsidRDefault="003D1C0E" w:rsidP="005B292D">
      <w:pPr>
        <w:pStyle w:val="a5"/>
        <w:spacing w:before="0" w:beforeAutospacing="0" w:after="0" w:afterAutospacing="0" w:line="360" w:lineRule="auto"/>
      </w:pPr>
      <w:r w:rsidRPr="005B292D">
        <w:t>Имя…………………….. Фамилия………………………………</w:t>
      </w:r>
    </w:p>
    <w:p w:rsidR="003D1C0E" w:rsidRPr="005B292D" w:rsidRDefault="003D1C0E" w:rsidP="005B292D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ВЫБОР</w:t>
      </w:r>
      <w:r w:rsidR="001A667A" w:rsidRPr="005B292D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 xml:space="preserve">  (середина смены)</w:t>
      </w:r>
    </w:p>
    <w:p w:rsidR="003D1C0E" w:rsidRPr="005B292D" w:rsidRDefault="003D1C0E" w:rsidP="005B292D">
      <w:pPr>
        <w:spacing w:after="0" w:line="360" w:lineRule="auto"/>
        <w:ind w:firstLine="708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Детям предлагается прослушать утверждение и оценить степень согласия с их содержанием по следующей шкале:</w:t>
      </w:r>
    </w:p>
    <w:p w:rsidR="003D1C0E" w:rsidRPr="005B292D" w:rsidRDefault="003D1C0E" w:rsidP="005B292D">
      <w:pPr>
        <w:spacing w:after="0" w:line="360" w:lineRule="auto"/>
        <w:ind w:firstLine="708"/>
        <w:rPr>
          <w:rFonts w:ascii="Times New Roman" w:hAnsi="Times New Roman" w:cs="Times New Roman"/>
          <w:b/>
          <w:i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b/>
          <w:i/>
          <w:color w:val="000000"/>
          <w:spacing w:val="-1"/>
          <w:sz w:val="24"/>
          <w:szCs w:val="24"/>
        </w:rPr>
        <w:t>4 – совершенно согласен</w:t>
      </w:r>
    </w:p>
    <w:p w:rsidR="003D1C0E" w:rsidRPr="005B292D" w:rsidRDefault="003D1C0E" w:rsidP="005B292D">
      <w:pPr>
        <w:spacing w:after="0" w:line="360" w:lineRule="auto"/>
        <w:ind w:firstLine="708"/>
        <w:rPr>
          <w:rFonts w:ascii="Times New Roman" w:hAnsi="Times New Roman" w:cs="Times New Roman"/>
          <w:b/>
          <w:i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b/>
          <w:i/>
          <w:color w:val="000000"/>
          <w:spacing w:val="-1"/>
          <w:sz w:val="24"/>
          <w:szCs w:val="24"/>
        </w:rPr>
        <w:t>3 – согласен</w:t>
      </w:r>
    </w:p>
    <w:p w:rsidR="003D1C0E" w:rsidRPr="005B292D" w:rsidRDefault="003D1C0E" w:rsidP="005B292D">
      <w:pPr>
        <w:spacing w:after="0" w:line="360" w:lineRule="auto"/>
        <w:ind w:firstLine="708"/>
        <w:rPr>
          <w:rFonts w:ascii="Times New Roman" w:hAnsi="Times New Roman" w:cs="Times New Roman"/>
          <w:b/>
          <w:i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b/>
          <w:i/>
          <w:color w:val="000000"/>
          <w:spacing w:val="-1"/>
          <w:sz w:val="24"/>
          <w:szCs w:val="24"/>
        </w:rPr>
        <w:t>2 – трудно сказать</w:t>
      </w:r>
    </w:p>
    <w:p w:rsidR="003D1C0E" w:rsidRPr="005B292D" w:rsidRDefault="003D1C0E" w:rsidP="005B292D">
      <w:pPr>
        <w:spacing w:after="0" w:line="360" w:lineRule="auto"/>
        <w:ind w:firstLine="708"/>
        <w:rPr>
          <w:rFonts w:ascii="Times New Roman" w:hAnsi="Times New Roman" w:cs="Times New Roman"/>
          <w:b/>
          <w:i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b/>
          <w:i/>
          <w:color w:val="000000"/>
          <w:spacing w:val="-1"/>
          <w:sz w:val="24"/>
          <w:szCs w:val="24"/>
        </w:rPr>
        <w:t>1 – не согласен</w:t>
      </w:r>
    </w:p>
    <w:p w:rsidR="003D1C0E" w:rsidRPr="005B292D" w:rsidRDefault="003D1C0E" w:rsidP="005B292D">
      <w:pPr>
        <w:spacing w:after="0" w:line="360" w:lineRule="auto"/>
        <w:ind w:firstLine="708"/>
        <w:rPr>
          <w:rFonts w:ascii="Times New Roman" w:hAnsi="Times New Roman" w:cs="Times New Roman"/>
          <w:b/>
          <w:i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b/>
          <w:i/>
          <w:color w:val="000000"/>
          <w:spacing w:val="-1"/>
          <w:sz w:val="24"/>
          <w:szCs w:val="24"/>
        </w:rPr>
        <w:t>0 – совершенно не согласен</w:t>
      </w:r>
    </w:p>
    <w:p w:rsidR="003D1C0E" w:rsidRPr="005B292D" w:rsidRDefault="003D1C0E" w:rsidP="005B292D">
      <w:pPr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1. Я жду наступление нового дня в лагере с радостью.</w:t>
      </w:r>
    </w:p>
    <w:p w:rsidR="003D1C0E" w:rsidRPr="005B292D" w:rsidRDefault="003D1C0E" w:rsidP="005B292D">
      <w:pPr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2. В детском лагере у меня обычно хорошее настроение. </w:t>
      </w:r>
    </w:p>
    <w:p w:rsidR="003D1C0E" w:rsidRPr="005B292D" w:rsidRDefault="003D1C0E" w:rsidP="005B292D">
      <w:pPr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3. У нас хорошие вожатые.</w:t>
      </w:r>
    </w:p>
    <w:p w:rsidR="00471329" w:rsidRPr="005B292D" w:rsidRDefault="003D1C0E" w:rsidP="005B292D">
      <w:pPr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4. Ко всем взрослым в нашем лагере можно обратиться за советом и помощью </w:t>
      </w:r>
    </w:p>
    <w:p w:rsidR="003D1C0E" w:rsidRPr="005B292D" w:rsidRDefault="003D1C0E" w:rsidP="005B292D">
      <w:pPr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в любое время.</w:t>
      </w:r>
    </w:p>
    <w:p w:rsidR="003D1C0E" w:rsidRPr="005B292D" w:rsidRDefault="003D1C0E" w:rsidP="005B292D">
      <w:pPr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5. У меня есть любимый взрослый в нашем лагере.</w:t>
      </w:r>
    </w:p>
    <w:p w:rsidR="003D1C0E" w:rsidRPr="005B292D" w:rsidRDefault="003D1C0E" w:rsidP="005B292D">
      <w:pPr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6. В отряде я всегда могу свободно высказывать сво</w:t>
      </w:r>
      <w:r w:rsidR="00187E5C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мнение.</w:t>
      </w:r>
    </w:p>
    <w:p w:rsidR="003D1C0E" w:rsidRPr="005B292D" w:rsidRDefault="003D1C0E" w:rsidP="005B292D">
      <w:pPr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7. У меня есть любимые занятия в нашем лагере.</w:t>
      </w:r>
    </w:p>
    <w:p w:rsidR="003D1C0E" w:rsidRPr="005B292D" w:rsidRDefault="003D1C0E" w:rsidP="005B292D">
      <w:pPr>
        <w:spacing w:after="0" w:line="360" w:lineRule="auto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8. Когда смена закончится, я буду скучать по нашему лагерю.</w:t>
      </w:r>
    </w:p>
    <w:p w:rsidR="003D1C0E" w:rsidRPr="005B292D" w:rsidRDefault="00A91916" w:rsidP="00A91916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Обработка полученных данных</w:t>
      </w:r>
    </w:p>
    <w:p w:rsidR="003D1C0E" w:rsidRPr="005B292D" w:rsidRDefault="003D1C0E" w:rsidP="00A9191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Показателем удовлетвор</w:t>
      </w:r>
      <w:r w:rsidR="00187E5C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нности детей (</w:t>
      </w:r>
      <w:r w:rsidRPr="005B292D">
        <w:rPr>
          <w:rFonts w:ascii="Times New Roman" w:hAnsi="Times New Roman" w:cs="Times New Roman"/>
          <w:b/>
          <w:i/>
          <w:color w:val="000000"/>
          <w:spacing w:val="-1"/>
          <w:sz w:val="24"/>
          <w:szCs w:val="24"/>
        </w:rPr>
        <w:t>У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) является частное от деления общей суммы баллов всех ответов на общее количество ответов.</w:t>
      </w:r>
    </w:p>
    <w:p w:rsidR="003D1C0E" w:rsidRPr="005B292D" w:rsidRDefault="003D1C0E" w:rsidP="00A9191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lastRenderedPageBreak/>
        <w:t xml:space="preserve">Если </w:t>
      </w:r>
      <w:r w:rsidRPr="005B292D">
        <w:rPr>
          <w:rFonts w:ascii="Times New Roman" w:hAnsi="Times New Roman" w:cs="Times New Roman"/>
          <w:b/>
          <w:i/>
          <w:color w:val="000000"/>
          <w:spacing w:val="-1"/>
          <w:sz w:val="24"/>
          <w:szCs w:val="24"/>
        </w:rPr>
        <w:t>У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больше </w:t>
      </w:r>
      <w:r w:rsidRPr="005B292D">
        <w:rPr>
          <w:rFonts w:ascii="Times New Roman" w:hAnsi="Times New Roman" w:cs="Times New Roman"/>
          <w:b/>
          <w:i/>
          <w:color w:val="000000"/>
          <w:spacing w:val="-1"/>
          <w:sz w:val="24"/>
          <w:szCs w:val="24"/>
        </w:rPr>
        <w:t>3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, то можно констатировать высокую степень удовлетвор</w:t>
      </w:r>
      <w:r w:rsidR="00187E5C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нности, если же </w:t>
      </w:r>
      <w:r w:rsidRPr="005B292D">
        <w:rPr>
          <w:rFonts w:ascii="Times New Roman" w:hAnsi="Times New Roman" w:cs="Times New Roman"/>
          <w:b/>
          <w:i/>
          <w:color w:val="000000"/>
          <w:spacing w:val="-1"/>
          <w:sz w:val="24"/>
          <w:szCs w:val="24"/>
        </w:rPr>
        <w:t>У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больше </w:t>
      </w:r>
      <w:r w:rsidRPr="005B292D">
        <w:rPr>
          <w:rFonts w:ascii="Times New Roman" w:hAnsi="Times New Roman" w:cs="Times New Roman"/>
          <w:b/>
          <w:i/>
          <w:color w:val="000000"/>
          <w:spacing w:val="-1"/>
          <w:sz w:val="24"/>
          <w:szCs w:val="24"/>
        </w:rPr>
        <w:t>2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, но меньше </w:t>
      </w:r>
      <w:r w:rsidRPr="005B292D">
        <w:rPr>
          <w:rFonts w:ascii="Times New Roman" w:hAnsi="Times New Roman" w:cs="Times New Roman"/>
          <w:b/>
          <w:i/>
          <w:color w:val="000000"/>
          <w:spacing w:val="-1"/>
          <w:sz w:val="24"/>
          <w:szCs w:val="24"/>
        </w:rPr>
        <w:t>3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, то это свидетельствует о средней и низкой степени удовлетвор</w:t>
      </w:r>
      <w:r w:rsidR="00187E5C">
        <w:rPr>
          <w:rFonts w:ascii="Times New Roman" w:hAnsi="Times New Roman" w:cs="Times New Roman"/>
          <w:color w:val="000000"/>
          <w:spacing w:val="-1"/>
          <w:sz w:val="24"/>
          <w:szCs w:val="24"/>
        </w:rPr>
        <w:t>е</w:t>
      </w:r>
      <w:r w:rsidRPr="005B292D">
        <w:rPr>
          <w:rFonts w:ascii="Times New Roman" w:hAnsi="Times New Roman" w:cs="Times New Roman"/>
          <w:color w:val="000000"/>
          <w:spacing w:val="-1"/>
          <w:sz w:val="24"/>
          <w:szCs w:val="24"/>
        </w:rPr>
        <w:t>нности детей жизнью в лагере.</w:t>
      </w:r>
    </w:p>
    <w:p w:rsidR="003D1C0E" w:rsidRPr="005B292D" w:rsidRDefault="003D1C0E" w:rsidP="00A91916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29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 В СЛОВА</w:t>
      </w:r>
    </w:p>
    <w:p w:rsidR="003D1C0E" w:rsidRPr="005B292D" w:rsidRDefault="003D1C0E" w:rsidP="00A91916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получают карточку с заданием, которое звучит так:</w:t>
      </w:r>
    </w:p>
    <w:p w:rsidR="00624109" w:rsidRPr="005B292D" w:rsidRDefault="003D1C0E" w:rsidP="00A91916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29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«Дорогой друг! Расставь нужные слова в предложении так, </w:t>
      </w:r>
    </w:p>
    <w:p w:rsidR="003D1C0E" w:rsidRPr="005B292D" w:rsidRDefault="003D1C0E" w:rsidP="00A91916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29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чтобы у тебя получился портрет твоего отряда.»</w:t>
      </w:r>
    </w:p>
    <w:p w:rsidR="003D1C0E" w:rsidRPr="005B292D" w:rsidRDefault="003D1C0E" w:rsidP="005B292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 отряд – это _________________</w:t>
      </w:r>
      <w:r w:rsidR="00624109"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_</w:t>
      </w:r>
      <w:r w:rsidR="00624109"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624109"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 люди.</w:t>
      </w:r>
    </w:p>
    <w:p w:rsidR="003D1C0E" w:rsidRPr="005B292D" w:rsidRDefault="003D1C0E" w:rsidP="005B292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собрались для того, чтобы ___________________ и __________________ провести время и научиться ___________________________________________. </w:t>
      </w:r>
    </w:p>
    <w:p w:rsidR="003D1C0E" w:rsidRPr="005B292D" w:rsidRDefault="003D1C0E" w:rsidP="005B292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вместе мы чаще всего занимаемся тем, что __________________________________________________________________________________________.</w:t>
      </w:r>
    </w:p>
    <w:p w:rsidR="003D1C0E" w:rsidRPr="005B292D" w:rsidRDefault="003D1C0E" w:rsidP="005B292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 отряд объединяет _____________  мальчишек и ____________  девчонок.</w:t>
      </w:r>
    </w:p>
    <w:p w:rsidR="003D1C0E" w:rsidRPr="005B292D" w:rsidRDefault="003D1C0E" w:rsidP="005B292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Наши воспитатели помогают нам в ______________________________________   и нам вместе с ними _______________________________ и ______________________________________________. </w:t>
      </w:r>
    </w:p>
    <w:p w:rsidR="001E6B6C" w:rsidRPr="005B292D" w:rsidRDefault="001E6B6C" w:rsidP="005B292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29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МЕТОДИКА ОПРОСНИКА</w:t>
      </w:r>
    </w:p>
    <w:p w:rsidR="001E6B6C" w:rsidRPr="005B292D" w:rsidRDefault="001E6B6C" w:rsidP="005B292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Детям да</w:t>
      </w:r>
      <w:r w:rsidR="00187E5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задание: написать, что, по их мнению, в детском лагере (отряде) хорошо и что плохо, или что радует и что огорчает. При этом не ставятся ориентирующие вопросы.</w:t>
      </w:r>
    </w:p>
    <w:p w:rsidR="001E6B6C" w:rsidRPr="005B292D" w:rsidRDefault="001E6B6C" w:rsidP="005B292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Анализ информации, полученной с помощью этой методики, позволяет увидеть удачные и неудачные дела, характер общения, отношений в лагере, настроения, что является показателем жизнедеятельности детского лагеря.</w:t>
      </w:r>
    </w:p>
    <w:p w:rsidR="001E6B6C" w:rsidRPr="005B292D" w:rsidRDefault="001E6B6C" w:rsidP="005B292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29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нашем детском лагере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6"/>
        <w:gridCol w:w="4502"/>
      </w:tblGrid>
      <w:tr w:rsidR="001E6B6C" w:rsidRPr="005B292D" w:rsidTr="0026798B">
        <w:tc>
          <w:tcPr>
            <w:tcW w:w="4786" w:type="dxa"/>
          </w:tcPr>
          <w:p w:rsidR="001E6B6C" w:rsidRPr="005B292D" w:rsidRDefault="001E6B6C" w:rsidP="005B29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9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Мне понравилось</w:t>
            </w:r>
          </w:p>
        </w:tc>
        <w:tc>
          <w:tcPr>
            <w:tcW w:w="4502" w:type="dxa"/>
          </w:tcPr>
          <w:p w:rsidR="001E6B6C" w:rsidRPr="005B292D" w:rsidRDefault="001E6B6C" w:rsidP="005B292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292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Мне не понравилось</w:t>
            </w:r>
          </w:p>
        </w:tc>
      </w:tr>
      <w:tr w:rsidR="001E6B6C" w:rsidRPr="005B292D" w:rsidTr="0026798B">
        <w:tc>
          <w:tcPr>
            <w:tcW w:w="4786" w:type="dxa"/>
          </w:tcPr>
          <w:p w:rsidR="001E6B6C" w:rsidRPr="005B292D" w:rsidRDefault="001E6B6C" w:rsidP="005B292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9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02" w:type="dxa"/>
          </w:tcPr>
          <w:p w:rsidR="001E6B6C" w:rsidRPr="005B292D" w:rsidRDefault="001E6B6C" w:rsidP="005B292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9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E6B6C" w:rsidRPr="005B292D" w:rsidTr="0026798B">
        <w:tc>
          <w:tcPr>
            <w:tcW w:w="4786" w:type="dxa"/>
          </w:tcPr>
          <w:p w:rsidR="001E6B6C" w:rsidRPr="005B292D" w:rsidRDefault="001E6B6C" w:rsidP="005B292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9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02" w:type="dxa"/>
          </w:tcPr>
          <w:p w:rsidR="001E6B6C" w:rsidRPr="005B292D" w:rsidRDefault="001E6B6C" w:rsidP="005B292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9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E6B6C" w:rsidRPr="005B292D" w:rsidTr="0026798B">
        <w:tc>
          <w:tcPr>
            <w:tcW w:w="4786" w:type="dxa"/>
          </w:tcPr>
          <w:p w:rsidR="001E6B6C" w:rsidRPr="005B292D" w:rsidRDefault="001E6B6C" w:rsidP="005B292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9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т.д.</w:t>
            </w:r>
          </w:p>
        </w:tc>
        <w:tc>
          <w:tcPr>
            <w:tcW w:w="4502" w:type="dxa"/>
          </w:tcPr>
          <w:p w:rsidR="001E6B6C" w:rsidRPr="005B292D" w:rsidRDefault="001E6B6C" w:rsidP="005B292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29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т.д.</w:t>
            </w:r>
          </w:p>
        </w:tc>
      </w:tr>
    </w:tbl>
    <w:p w:rsidR="00EB09B5" w:rsidRPr="005B292D" w:rsidRDefault="00EB09B5" w:rsidP="005B292D">
      <w:pPr>
        <w:tabs>
          <w:tab w:val="left" w:pos="415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0B6E" w:rsidRPr="005B292D" w:rsidRDefault="00510B6E" w:rsidP="005B292D">
      <w:pPr>
        <w:tabs>
          <w:tab w:val="left" w:pos="415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9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АНКЕТА</w:t>
      </w:r>
      <w:r w:rsidRPr="005B29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</w:t>
      </w:r>
      <w:r w:rsidRPr="005B292D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конце смены)</w:t>
      </w:r>
    </w:p>
    <w:p w:rsidR="00A70E1E" w:rsidRPr="00430597" w:rsidRDefault="00A70E1E" w:rsidP="00A70E1E">
      <w:pPr>
        <w:widowControl w:val="0"/>
        <w:suppressAutoHyphens/>
        <w:spacing w:after="0" w:line="360" w:lineRule="auto"/>
        <w:jc w:val="center"/>
        <w:rPr>
          <w:rFonts w:ascii="Times New Roman" w:eastAsia="Lucida Sans Unicode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Lucida Sans Unicode" w:hAnsi="Times New Roman" w:cs="Times New Roman"/>
          <w:b/>
          <w:kern w:val="1"/>
          <w:sz w:val="28"/>
          <w:szCs w:val="28"/>
          <w:lang w:eastAsia="hi-IN" w:bidi="hi-IN"/>
        </w:rPr>
        <w:t>Для детей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2"/>
        <w:gridCol w:w="4964"/>
      </w:tblGrid>
      <w:tr w:rsidR="00A70E1E" w:rsidRPr="00430597" w:rsidTr="00A70E1E">
        <w:tc>
          <w:tcPr>
            <w:tcW w:w="4782" w:type="dxa"/>
            <w:shd w:val="clear" w:color="auto" w:fill="auto"/>
          </w:tcPr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8"/>
                <w:lang w:eastAsia="hi-IN" w:bidi="hi-IN"/>
              </w:rPr>
              <w:t xml:space="preserve">Тебе нравится в лагере? </w:t>
            </w:r>
          </w:p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 xml:space="preserve">Если ответ «да», уточняется, что нравится: педагоги, мероприятия, питание, экскурсии, отношения между детьми, отношения между мальчиками и девочками, отношения </w:t>
            </w: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lastRenderedPageBreak/>
              <w:t>с педагогом. Если ответ «нет», уточняется, что не нравится: педагоги, мероприятия, питание, экскурсии, отношения между детьми, отношения между мальчиками и девочками, отношения с педагогом</w:t>
            </w:r>
          </w:p>
        </w:tc>
        <w:tc>
          <w:tcPr>
            <w:tcW w:w="4964" w:type="dxa"/>
            <w:shd w:val="clear" w:color="auto" w:fill="auto"/>
          </w:tcPr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</w:p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lastRenderedPageBreak/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</w:tc>
      </w:tr>
      <w:tr w:rsidR="00A70E1E" w:rsidRPr="00430597" w:rsidTr="00A70E1E">
        <w:tc>
          <w:tcPr>
            <w:tcW w:w="4782" w:type="dxa"/>
            <w:shd w:val="clear" w:color="auto" w:fill="auto"/>
          </w:tcPr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lastRenderedPageBreak/>
              <w:t>Что ты запомнил(а) больше всего в ЛДП?</w:t>
            </w:r>
          </w:p>
        </w:tc>
        <w:tc>
          <w:tcPr>
            <w:tcW w:w="4964" w:type="dxa"/>
            <w:shd w:val="clear" w:color="auto" w:fill="auto"/>
          </w:tcPr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</w:tc>
      </w:tr>
      <w:tr w:rsidR="00A70E1E" w:rsidRPr="00430597" w:rsidTr="00A70E1E">
        <w:tc>
          <w:tcPr>
            <w:tcW w:w="4782" w:type="dxa"/>
            <w:shd w:val="clear" w:color="auto" w:fill="auto"/>
          </w:tcPr>
          <w:p w:rsid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 xml:space="preserve">Ты знаешь, какая программа в лагере? </w:t>
            </w:r>
          </w:p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Про что эта программа?</w:t>
            </w:r>
          </w:p>
        </w:tc>
        <w:tc>
          <w:tcPr>
            <w:tcW w:w="4964" w:type="dxa"/>
            <w:shd w:val="clear" w:color="auto" w:fill="auto"/>
          </w:tcPr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_______________________________________</w:t>
            </w:r>
          </w:p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</w:tc>
      </w:tr>
      <w:tr w:rsidR="00A70E1E" w:rsidRPr="00430597" w:rsidTr="00A70E1E">
        <w:tc>
          <w:tcPr>
            <w:tcW w:w="4782" w:type="dxa"/>
            <w:shd w:val="clear" w:color="auto" w:fill="auto"/>
          </w:tcPr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 xml:space="preserve">Ты рассказываешь дома про ЛДП? </w:t>
            </w:r>
            <w:r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8"/>
                <w:lang w:eastAsia="hi-IN" w:bidi="hi-IN"/>
              </w:rPr>
              <w:t>Да/</w:t>
            </w:r>
            <w:r w:rsidRPr="00A70E1E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8"/>
                <w:lang w:eastAsia="hi-IN" w:bidi="hi-IN"/>
              </w:rPr>
              <w:t>Нет</w:t>
            </w: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 xml:space="preserve"> Если «да», уточняется: что конкретно. Если ответ «нет», уточняется, почему, с чем это связано</w:t>
            </w:r>
          </w:p>
        </w:tc>
        <w:tc>
          <w:tcPr>
            <w:tcW w:w="4964" w:type="dxa"/>
            <w:shd w:val="clear" w:color="auto" w:fill="auto"/>
          </w:tcPr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_______________________________________</w:t>
            </w:r>
          </w:p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</w:tc>
      </w:tr>
      <w:tr w:rsidR="00A70E1E" w:rsidRPr="00430597" w:rsidTr="00A70E1E">
        <w:tc>
          <w:tcPr>
            <w:tcW w:w="4782" w:type="dxa"/>
            <w:shd w:val="clear" w:color="auto" w:fill="auto"/>
          </w:tcPr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Ты хотел(а) бы еще раз отдыхать в ЛДП? Уточняется и ответ «да», и ответ «нет»</w:t>
            </w:r>
          </w:p>
        </w:tc>
        <w:tc>
          <w:tcPr>
            <w:tcW w:w="4964" w:type="dxa"/>
            <w:shd w:val="clear" w:color="auto" w:fill="auto"/>
          </w:tcPr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</w:tc>
      </w:tr>
      <w:tr w:rsidR="00A70E1E" w:rsidRPr="00430597" w:rsidTr="00A70E1E">
        <w:tc>
          <w:tcPr>
            <w:tcW w:w="4782" w:type="dxa"/>
            <w:shd w:val="clear" w:color="auto" w:fill="auto"/>
          </w:tcPr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Ты рассказываешь своим друзьям во дворе про отдых в ЛДП? Посоветуешь своим друзьям отдыхать в ЛДП?</w:t>
            </w:r>
          </w:p>
        </w:tc>
        <w:tc>
          <w:tcPr>
            <w:tcW w:w="4964" w:type="dxa"/>
            <w:shd w:val="clear" w:color="auto" w:fill="auto"/>
          </w:tcPr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 w:rsid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 w:rsid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A70E1E" w:rsidRPr="00A70E1E" w:rsidRDefault="00A70E1E" w:rsidP="00A70E1E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A70E1E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 w:rsid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</w:tc>
      </w:tr>
    </w:tbl>
    <w:p w:rsidR="00A70E1E" w:rsidRDefault="00A70E1E" w:rsidP="00A70E1E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8"/>
          <w:lang w:eastAsia="hi-IN" w:bidi="hi-IN"/>
        </w:rPr>
      </w:pPr>
      <w:r w:rsidRPr="00994146">
        <w:rPr>
          <w:rFonts w:ascii="Times New Roman" w:eastAsia="Lucida Sans Unicode" w:hAnsi="Times New Roman" w:cs="Times New Roman"/>
          <w:kern w:val="1"/>
          <w:sz w:val="24"/>
          <w:szCs w:val="28"/>
          <w:lang w:eastAsia="hi-IN" w:bidi="hi-IN"/>
        </w:rPr>
        <w:t>Спасибо за ответы!</w:t>
      </w:r>
    </w:p>
    <w:p w:rsidR="00994146" w:rsidRPr="00994146" w:rsidRDefault="00994146" w:rsidP="00994146">
      <w:pPr>
        <w:widowControl w:val="0"/>
        <w:suppressAutoHyphens/>
        <w:spacing w:after="0" w:line="360" w:lineRule="auto"/>
        <w:jc w:val="center"/>
        <w:rPr>
          <w:rFonts w:ascii="Times New Roman" w:eastAsia="Lucida Sans Unicode" w:hAnsi="Times New Roman" w:cs="Times New Roman"/>
          <w:kern w:val="1"/>
          <w:sz w:val="24"/>
          <w:szCs w:val="28"/>
          <w:lang w:eastAsia="hi-IN" w:bidi="hi-IN"/>
        </w:rPr>
      </w:pPr>
      <w:r w:rsidRPr="00994146">
        <w:rPr>
          <w:rFonts w:ascii="Times New Roman" w:eastAsia="Lucida Sans Unicode" w:hAnsi="Times New Roman" w:cs="Times New Roman"/>
          <w:b/>
          <w:kern w:val="1"/>
          <w:sz w:val="24"/>
          <w:szCs w:val="28"/>
          <w:lang w:eastAsia="hi-IN" w:bidi="hi-IN"/>
        </w:rPr>
        <w:t>Для родителей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1"/>
        <w:gridCol w:w="4965"/>
      </w:tblGrid>
      <w:tr w:rsidR="00994146" w:rsidRPr="00994146" w:rsidTr="00ED49B9">
        <w:tc>
          <w:tcPr>
            <w:tcW w:w="4781" w:type="dxa"/>
            <w:shd w:val="clear" w:color="auto" w:fill="auto"/>
          </w:tcPr>
          <w:p w:rsidR="00994146" w:rsidRPr="00994146" w:rsidRDefault="00994146" w:rsidP="00994146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 xml:space="preserve">Ваш ребенок рассказывает дома про ЛДП? </w:t>
            </w:r>
            <w:r w:rsidRPr="00994146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8"/>
                <w:lang w:eastAsia="hi-IN" w:bidi="hi-IN"/>
              </w:rPr>
              <w:t>Да</w:t>
            </w:r>
            <w:r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8"/>
                <w:lang w:eastAsia="hi-IN" w:bidi="hi-IN"/>
              </w:rPr>
              <w:t>/Нет</w:t>
            </w: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 xml:space="preserve"> Если ребенок рассказывает дома про ЛДП, уточняется: что конкретно рассказывает ребенок. Если ответ «нет», уточняется, почему ребенок не рассказывает</w:t>
            </w:r>
          </w:p>
        </w:tc>
        <w:tc>
          <w:tcPr>
            <w:tcW w:w="4965" w:type="dxa"/>
            <w:shd w:val="clear" w:color="auto" w:fill="auto"/>
          </w:tcPr>
          <w:p w:rsidR="00994146" w:rsidRPr="00994146" w:rsidRDefault="00994146" w:rsidP="00E56AA5">
            <w:pPr>
              <w:widowControl w:val="0"/>
              <w:suppressAutoHyphens/>
              <w:spacing w:after="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994146" w:rsidRPr="00994146" w:rsidRDefault="00994146" w:rsidP="00E56AA5">
            <w:pPr>
              <w:widowControl w:val="0"/>
              <w:suppressAutoHyphens/>
              <w:spacing w:after="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994146" w:rsidRPr="00994146" w:rsidRDefault="00994146" w:rsidP="00E56AA5">
            <w:pPr>
              <w:widowControl w:val="0"/>
              <w:suppressAutoHyphens/>
              <w:spacing w:after="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994146" w:rsidRPr="00994146" w:rsidRDefault="00994146" w:rsidP="00E56AA5">
            <w:pPr>
              <w:widowControl w:val="0"/>
              <w:suppressAutoHyphens/>
              <w:spacing w:after="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994146" w:rsidRPr="00994146" w:rsidRDefault="00994146" w:rsidP="00E56AA5">
            <w:pPr>
              <w:widowControl w:val="0"/>
              <w:suppressAutoHyphens/>
              <w:spacing w:after="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994146" w:rsidRPr="00994146" w:rsidRDefault="00994146" w:rsidP="00E56AA5">
            <w:pPr>
              <w:widowControl w:val="0"/>
              <w:suppressAutoHyphens/>
              <w:spacing w:after="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994146" w:rsidRPr="00994146" w:rsidRDefault="00994146" w:rsidP="00E56AA5">
            <w:pPr>
              <w:widowControl w:val="0"/>
              <w:suppressAutoHyphens/>
              <w:spacing w:after="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994146" w:rsidRPr="00994146" w:rsidRDefault="00994146" w:rsidP="00E56AA5">
            <w:pPr>
              <w:widowControl w:val="0"/>
              <w:suppressAutoHyphens/>
              <w:spacing w:after="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</w:tc>
      </w:tr>
      <w:tr w:rsidR="00994146" w:rsidRPr="00994146" w:rsidTr="00ED49B9">
        <w:tc>
          <w:tcPr>
            <w:tcW w:w="4781" w:type="dxa"/>
            <w:shd w:val="clear" w:color="auto" w:fill="auto"/>
          </w:tcPr>
          <w:p w:rsidR="00994146" w:rsidRPr="00994146" w:rsidRDefault="00994146" w:rsidP="00E56AA5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 xml:space="preserve">Вашему ребенку нравится в лагере? Если ответ </w:t>
            </w:r>
            <w:r w:rsidRPr="00994146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8"/>
                <w:lang w:eastAsia="hi-IN" w:bidi="hi-IN"/>
              </w:rPr>
              <w:t>«да»,</w:t>
            </w: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 xml:space="preserve"> уточняется, что нравится: педагоги, мероприятия, питание, экскурсии, отношения между детьми, отношения </w:t>
            </w: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lastRenderedPageBreak/>
              <w:t xml:space="preserve">между мальчиками и девочками, отношения с педагогом. Если ответ </w:t>
            </w:r>
            <w:r w:rsidRPr="00994146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8"/>
                <w:lang w:eastAsia="hi-IN" w:bidi="hi-IN"/>
              </w:rPr>
              <w:t>«нет»,</w:t>
            </w: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 xml:space="preserve"> уточняется, что не нравится: педагоги, мероприятия, питание, экскурсии, отношения между детьми, отношения между мальчиками и девочками, отношения с педагогом</w:t>
            </w:r>
          </w:p>
        </w:tc>
        <w:tc>
          <w:tcPr>
            <w:tcW w:w="4965" w:type="dxa"/>
            <w:shd w:val="clear" w:color="auto" w:fill="auto"/>
          </w:tcPr>
          <w:p w:rsidR="00994146" w:rsidRPr="00994146" w:rsidRDefault="00994146" w:rsidP="00E56AA5">
            <w:pPr>
              <w:widowControl w:val="0"/>
              <w:suppressAutoHyphens/>
              <w:spacing w:after="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lastRenderedPageBreak/>
              <w:t>__________________________________</w:t>
            </w:r>
            <w:r w:rsidR="00ED49B9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994146" w:rsidRPr="00994146" w:rsidRDefault="00994146" w:rsidP="00E56AA5">
            <w:pPr>
              <w:widowControl w:val="0"/>
              <w:suppressAutoHyphens/>
              <w:spacing w:after="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 w:rsidR="00ED49B9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994146" w:rsidRPr="00994146" w:rsidRDefault="00994146" w:rsidP="00E56AA5">
            <w:pPr>
              <w:widowControl w:val="0"/>
              <w:suppressAutoHyphens/>
              <w:spacing w:after="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 w:rsidR="00ED49B9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994146" w:rsidRPr="00994146" w:rsidRDefault="00994146" w:rsidP="00E56AA5">
            <w:pPr>
              <w:widowControl w:val="0"/>
              <w:suppressAutoHyphens/>
              <w:spacing w:after="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 w:rsidR="00ED49B9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994146" w:rsidRPr="00994146" w:rsidRDefault="00994146" w:rsidP="00E56AA5">
            <w:pPr>
              <w:widowControl w:val="0"/>
              <w:suppressAutoHyphens/>
              <w:spacing w:after="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 w:rsidR="00ED49B9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994146" w:rsidRPr="00994146" w:rsidRDefault="00994146" w:rsidP="00E56AA5">
            <w:pPr>
              <w:widowControl w:val="0"/>
              <w:suppressAutoHyphens/>
              <w:spacing w:after="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 w:rsidR="00ED49B9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994146" w:rsidRPr="00994146" w:rsidRDefault="00994146" w:rsidP="00E56AA5">
            <w:pPr>
              <w:widowControl w:val="0"/>
              <w:suppressAutoHyphens/>
              <w:spacing w:after="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lastRenderedPageBreak/>
              <w:t>__________________________________</w:t>
            </w:r>
            <w:r w:rsidR="00ED49B9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994146" w:rsidRPr="00994146" w:rsidRDefault="00994146" w:rsidP="00E56AA5">
            <w:pPr>
              <w:widowControl w:val="0"/>
              <w:suppressAutoHyphens/>
              <w:spacing w:after="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 w:rsidR="00ED49B9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994146" w:rsidRPr="00994146" w:rsidRDefault="00994146" w:rsidP="00E56AA5">
            <w:pPr>
              <w:widowControl w:val="0"/>
              <w:suppressAutoHyphens/>
              <w:spacing w:after="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 w:rsidR="00ED49B9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994146" w:rsidRPr="00994146" w:rsidRDefault="00994146" w:rsidP="00E56AA5">
            <w:pPr>
              <w:widowControl w:val="0"/>
              <w:suppressAutoHyphens/>
              <w:spacing w:after="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 w:rsidR="00ED49B9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994146" w:rsidRPr="00994146" w:rsidRDefault="00994146" w:rsidP="00E56AA5">
            <w:pPr>
              <w:widowControl w:val="0"/>
              <w:suppressAutoHyphens/>
              <w:spacing w:after="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 w:rsidR="00ED49B9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994146" w:rsidRPr="00994146" w:rsidRDefault="00994146" w:rsidP="00E56AA5">
            <w:pPr>
              <w:widowControl w:val="0"/>
              <w:suppressAutoHyphens/>
              <w:spacing w:after="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 w:rsidR="00ED49B9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994146" w:rsidRPr="00994146" w:rsidRDefault="00994146" w:rsidP="00E56AA5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 w:rsidR="00ED49B9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</w:tc>
      </w:tr>
      <w:tr w:rsidR="00994146" w:rsidRPr="00994146" w:rsidTr="00ED49B9">
        <w:tc>
          <w:tcPr>
            <w:tcW w:w="4781" w:type="dxa"/>
            <w:shd w:val="clear" w:color="auto" w:fill="auto"/>
          </w:tcPr>
          <w:p w:rsidR="00994146" w:rsidRPr="00994146" w:rsidRDefault="00994146" w:rsidP="00E56AA5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lastRenderedPageBreak/>
              <w:t xml:space="preserve">Вы хотели бы, чтобы в следующем году Ваш ребенок отдыхал в ЛДП? Уточняются и ответ </w:t>
            </w:r>
            <w:r w:rsidRPr="00994146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8"/>
                <w:lang w:eastAsia="hi-IN" w:bidi="hi-IN"/>
              </w:rPr>
              <w:t>«да»,</w:t>
            </w: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 xml:space="preserve"> и ответ </w:t>
            </w:r>
            <w:r w:rsidRPr="00994146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8"/>
                <w:lang w:eastAsia="hi-IN" w:bidi="hi-IN"/>
              </w:rPr>
              <w:t>«нет»</w:t>
            </w:r>
          </w:p>
          <w:p w:rsidR="00994146" w:rsidRPr="00994146" w:rsidRDefault="00994146" w:rsidP="00E56AA5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</w:p>
        </w:tc>
        <w:tc>
          <w:tcPr>
            <w:tcW w:w="4965" w:type="dxa"/>
            <w:shd w:val="clear" w:color="auto" w:fill="auto"/>
          </w:tcPr>
          <w:p w:rsidR="00994146" w:rsidRPr="00994146" w:rsidRDefault="00994146" w:rsidP="00E56AA5">
            <w:pPr>
              <w:widowControl w:val="0"/>
              <w:suppressAutoHyphens/>
              <w:spacing w:after="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 w:rsidR="00ED49B9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994146" w:rsidRPr="00994146" w:rsidRDefault="00994146" w:rsidP="00E56AA5">
            <w:pPr>
              <w:widowControl w:val="0"/>
              <w:suppressAutoHyphens/>
              <w:spacing w:after="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 w:rsidR="00ED49B9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994146" w:rsidRPr="00994146" w:rsidRDefault="00994146" w:rsidP="00E56AA5">
            <w:pPr>
              <w:widowControl w:val="0"/>
              <w:suppressAutoHyphens/>
              <w:spacing w:after="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 w:rsidR="00ED49B9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994146" w:rsidRPr="00994146" w:rsidRDefault="00994146" w:rsidP="00E56AA5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 w:rsidR="00ED49B9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</w:tc>
      </w:tr>
      <w:tr w:rsidR="00994146" w:rsidRPr="00994146" w:rsidTr="00ED49B9">
        <w:tc>
          <w:tcPr>
            <w:tcW w:w="4781" w:type="dxa"/>
            <w:shd w:val="clear" w:color="auto" w:fill="auto"/>
          </w:tcPr>
          <w:p w:rsidR="00994146" w:rsidRPr="00994146" w:rsidRDefault="00994146" w:rsidP="00E56AA5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Что, на Ваш взгляд, нужно улучшить в работе ЛДП?</w:t>
            </w:r>
          </w:p>
        </w:tc>
        <w:tc>
          <w:tcPr>
            <w:tcW w:w="4965" w:type="dxa"/>
            <w:shd w:val="clear" w:color="auto" w:fill="auto"/>
          </w:tcPr>
          <w:p w:rsidR="00994146" w:rsidRPr="00994146" w:rsidRDefault="00994146" w:rsidP="00E56AA5">
            <w:pPr>
              <w:widowControl w:val="0"/>
              <w:suppressAutoHyphens/>
              <w:spacing w:after="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 w:rsidR="00ED49B9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994146" w:rsidRPr="00994146" w:rsidRDefault="00994146" w:rsidP="00E56AA5">
            <w:pPr>
              <w:widowControl w:val="0"/>
              <w:suppressAutoHyphens/>
              <w:spacing w:after="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 w:rsidR="00ED49B9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994146" w:rsidRPr="00994146" w:rsidRDefault="00994146" w:rsidP="00E56AA5">
            <w:pPr>
              <w:widowControl w:val="0"/>
              <w:suppressAutoHyphens/>
              <w:spacing w:after="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 w:rsidR="00ED49B9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  <w:p w:rsidR="00994146" w:rsidRPr="00994146" w:rsidRDefault="00994146" w:rsidP="00E56AA5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</w:pPr>
            <w:r w:rsidRPr="00994146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__________________________________</w:t>
            </w:r>
            <w:r w:rsidR="00ED49B9">
              <w:rPr>
                <w:rFonts w:ascii="Times New Roman" w:eastAsia="Lucida Sans Unicode" w:hAnsi="Times New Roman" w:cs="Times New Roman"/>
                <w:kern w:val="1"/>
                <w:sz w:val="24"/>
                <w:szCs w:val="28"/>
                <w:lang w:eastAsia="hi-IN" w:bidi="hi-IN"/>
              </w:rPr>
              <w:t>_____</w:t>
            </w:r>
          </w:p>
        </w:tc>
      </w:tr>
    </w:tbl>
    <w:p w:rsidR="00994146" w:rsidRPr="00994146" w:rsidRDefault="00994146" w:rsidP="00994146">
      <w:pPr>
        <w:widowControl w:val="0"/>
        <w:suppressAutoHyphens/>
        <w:spacing w:after="0" w:line="360" w:lineRule="auto"/>
        <w:rPr>
          <w:rFonts w:ascii="Times New Roman" w:eastAsia="Lucida Sans Unicode" w:hAnsi="Times New Roman" w:cs="Times New Roman"/>
          <w:kern w:val="1"/>
          <w:sz w:val="24"/>
          <w:szCs w:val="28"/>
          <w:lang w:eastAsia="hi-IN" w:bidi="hi-IN"/>
        </w:rPr>
      </w:pPr>
      <w:r w:rsidRPr="00994146">
        <w:rPr>
          <w:rFonts w:ascii="Times New Roman" w:eastAsia="Lucida Sans Unicode" w:hAnsi="Times New Roman" w:cs="Times New Roman"/>
          <w:kern w:val="1"/>
          <w:sz w:val="24"/>
          <w:szCs w:val="28"/>
          <w:lang w:eastAsia="hi-IN" w:bidi="hi-IN"/>
        </w:rPr>
        <w:t>Спасибо за ответы!</w:t>
      </w:r>
    </w:p>
    <w:p w:rsidR="00994146" w:rsidRPr="00994146" w:rsidRDefault="00994146" w:rsidP="00A70E1E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8"/>
          <w:lang w:eastAsia="hi-IN" w:bidi="hi-IN"/>
        </w:rPr>
      </w:pPr>
    </w:p>
    <w:p w:rsidR="00431B28" w:rsidRPr="005B292D" w:rsidRDefault="00431B28" w:rsidP="005B292D">
      <w:pPr>
        <w:spacing w:after="0" w:line="36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C51" w:rsidRPr="005B292D" w:rsidRDefault="007C2C51" w:rsidP="00ED49B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292D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5B292D">
        <w:rPr>
          <w:rFonts w:ascii="Times New Roman" w:hAnsi="Times New Roman" w:cs="Times New Roman"/>
          <w:b/>
          <w:sz w:val="24"/>
          <w:szCs w:val="24"/>
        </w:rPr>
        <w:t>. СПИСОК ЛИТЕРАТУРЫ И ИСТОЧНИКИ СЕТИ ИНТЕРНЕТ</w:t>
      </w:r>
    </w:p>
    <w:p w:rsidR="00D24637" w:rsidRPr="00ED49B9" w:rsidRDefault="00ED49B9" w:rsidP="00ED49B9">
      <w:pPr>
        <w:pStyle w:val="a4"/>
        <w:numPr>
          <w:ilvl w:val="0"/>
          <w:numId w:val="1"/>
        </w:numPr>
        <w:spacing w:after="0" w:line="360" w:lineRule="auto"/>
        <w:ind w:left="68"/>
        <w:jc w:val="both"/>
        <w:rPr>
          <w:rFonts w:ascii="Times New Roman" w:hAnsi="Times New Roman" w:cs="Times New Roman"/>
          <w:sz w:val="24"/>
          <w:szCs w:val="24"/>
        </w:rPr>
      </w:pPr>
      <w:r w:rsidRPr="00ED49B9">
        <w:rPr>
          <w:rFonts w:ascii="Times New Roman" w:hAnsi="Times New Roman" w:cs="Times New Roman"/>
          <w:sz w:val="24"/>
          <w:szCs w:val="24"/>
        </w:rPr>
        <w:t>Вайндорф-Сысоева, М. Е.  Организация ле</w:t>
      </w:r>
      <w:r w:rsidR="00C97529">
        <w:rPr>
          <w:rFonts w:ascii="Times New Roman" w:hAnsi="Times New Roman" w:cs="Times New Roman"/>
          <w:sz w:val="24"/>
          <w:szCs w:val="24"/>
        </w:rPr>
        <w:t>тнего отдыха детей и подростков</w:t>
      </w:r>
      <w:r w:rsidRPr="00ED49B9">
        <w:rPr>
          <w:rFonts w:ascii="Times New Roman" w:hAnsi="Times New Roman" w:cs="Times New Roman"/>
          <w:sz w:val="24"/>
          <w:szCs w:val="24"/>
        </w:rPr>
        <w:t xml:space="preserve">: учебное пособие для вузов / М. Е. Вайндорф-Сысоева. — </w:t>
      </w:r>
      <w:r w:rsidR="00C97529">
        <w:rPr>
          <w:rFonts w:ascii="Times New Roman" w:hAnsi="Times New Roman" w:cs="Times New Roman"/>
          <w:sz w:val="24"/>
          <w:szCs w:val="24"/>
        </w:rPr>
        <w:t>2-е изд., испр. и доп. — Москва</w:t>
      </w:r>
      <w:r w:rsidRPr="00ED49B9">
        <w:rPr>
          <w:rFonts w:ascii="Times New Roman" w:hAnsi="Times New Roman" w:cs="Times New Roman"/>
          <w:sz w:val="24"/>
          <w:szCs w:val="24"/>
        </w:rPr>
        <w:t xml:space="preserve">: Издательство Юрайт, 2024. — 166 с.  </w:t>
      </w:r>
    </w:p>
    <w:p w:rsidR="00431B28" w:rsidRPr="005B292D" w:rsidRDefault="00431B28" w:rsidP="00F97665">
      <w:pPr>
        <w:pStyle w:val="a4"/>
        <w:numPr>
          <w:ilvl w:val="0"/>
          <w:numId w:val="1"/>
        </w:numPr>
        <w:spacing w:after="0" w:line="360" w:lineRule="auto"/>
        <w:ind w:left="68"/>
        <w:jc w:val="both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 xml:space="preserve">Горбачев И.А. Театральные сезоны в школе. – М., 2013. </w:t>
      </w:r>
    </w:p>
    <w:p w:rsidR="00ED49B9" w:rsidRPr="00ED49B9" w:rsidRDefault="00ED49B9" w:rsidP="00ED49B9">
      <w:pPr>
        <w:pStyle w:val="a4"/>
        <w:numPr>
          <w:ilvl w:val="0"/>
          <w:numId w:val="1"/>
        </w:numPr>
        <w:spacing w:after="0" w:line="360" w:lineRule="auto"/>
        <w:ind w:left="65"/>
        <w:jc w:val="both"/>
        <w:rPr>
          <w:rFonts w:ascii="Times New Roman" w:hAnsi="Times New Roman" w:cs="Times New Roman"/>
          <w:sz w:val="24"/>
          <w:szCs w:val="24"/>
        </w:rPr>
      </w:pPr>
      <w:r w:rsidRPr="00ED49B9">
        <w:rPr>
          <w:rFonts w:ascii="Times New Roman" w:hAnsi="Times New Roman" w:cs="Times New Roman"/>
          <w:sz w:val="24"/>
          <w:szCs w:val="24"/>
        </w:rPr>
        <w:t>Гусев, Д. А. Организация досуговых мероприятий. Педагогическая практика в</w:t>
      </w:r>
      <w:r w:rsidR="00A91916">
        <w:rPr>
          <w:rFonts w:ascii="Times New Roman" w:hAnsi="Times New Roman" w:cs="Times New Roman"/>
          <w:sz w:val="24"/>
          <w:szCs w:val="24"/>
        </w:rPr>
        <w:t xml:space="preserve"> </w:t>
      </w:r>
      <w:r w:rsidRPr="00ED49B9">
        <w:rPr>
          <w:rFonts w:ascii="Times New Roman" w:hAnsi="Times New Roman" w:cs="Times New Roman"/>
          <w:sz w:val="24"/>
          <w:szCs w:val="24"/>
        </w:rPr>
        <w:t xml:space="preserve">загородных оздоровительных лагерях и лагерях с дневным пребыванием детей: учебное пособие / Д. А. Гусев, В. Н. Белов. – 3-е издание, </w:t>
      </w:r>
      <w:r w:rsidR="00C97529">
        <w:rPr>
          <w:rFonts w:ascii="Times New Roman" w:hAnsi="Times New Roman" w:cs="Times New Roman"/>
          <w:sz w:val="24"/>
          <w:szCs w:val="24"/>
        </w:rPr>
        <w:t>стереотипное. – Санкт-Петербург</w:t>
      </w:r>
      <w:r w:rsidRPr="00ED49B9">
        <w:rPr>
          <w:rFonts w:ascii="Times New Roman" w:hAnsi="Times New Roman" w:cs="Times New Roman"/>
          <w:sz w:val="24"/>
          <w:szCs w:val="24"/>
        </w:rPr>
        <w:t>: Лань, 2023. – 92 с.</w:t>
      </w:r>
    </w:p>
    <w:p w:rsidR="00ED49B9" w:rsidRPr="00ED49B9" w:rsidRDefault="00ED49B9" w:rsidP="00ED49B9">
      <w:pPr>
        <w:pStyle w:val="a4"/>
        <w:numPr>
          <w:ilvl w:val="0"/>
          <w:numId w:val="1"/>
        </w:numPr>
        <w:spacing w:line="360" w:lineRule="auto"/>
        <w:ind w:left="65"/>
        <w:rPr>
          <w:rFonts w:ascii="Times New Roman" w:hAnsi="Times New Roman" w:cs="Times New Roman"/>
          <w:sz w:val="24"/>
          <w:szCs w:val="24"/>
        </w:rPr>
      </w:pPr>
      <w:r w:rsidRPr="00ED49B9">
        <w:rPr>
          <w:rFonts w:ascii="Times New Roman" w:hAnsi="Times New Roman" w:cs="Times New Roman"/>
          <w:sz w:val="24"/>
          <w:szCs w:val="24"/>
        </w:rPr>
        <w:t>Еремина, Л. И. Теория и практика детского движения: учебно-методическое пособие / Л. И. Еремина, Л. Н. Белоногова, Т. В. Балыкина. – Ульяновск: УлГПУ им. И. Н. Ульянова, 2021. – 108 с.</w:t>
      </w:r>
    </w:p>
    <w:p w:rsidR="00431B28" w:rsidRPr="005B292D" w:rsidRDefault="00431B28" w:rsidP="00F97665">
      <w:pPr>
        <w:pStyle w:val="a4"/>
        <w:numPr>
          <w:ilvl w:val="0"/>
          <w:numId w:val="1"/>
        </w:numPr>
        <w:spacing w:after="0" w:line="360" w:lineRule="auto"/>
        <w:ind w:left="68"/>
        <w:jc w:val="both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>Колчеев Ю.В., Колчеева Н.И. Театрализованные игры в школе. – М., 2011.</w:t>
      </w:r>
    </w:p>
    <w:p w:rsidR="00431B28" w:rsidRPr="005B292D" w:rsidRDefault="00431B28" w:rsidP="00F97665">
      <w:pPr>
        <w:pStyle w:val="a4"/>
        <w:numPr>
          <w:ilvl w:val="0"/>
          <w:numId w:val="1"/>
        </w:numPr>
        <w:spacing w:after="0" w:line="360" w:lineRule="auto"/>
        <w:ind w:left="68"/>
        <w:jc w:val="both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iCs/>
          <w:sz w:val="24"/>
          <w:szCs w:val="24"/>
        </w:rPr>
        <w:t xml:space="preserve">Комарова Т.А. </w:t>
      </w:r>
      <w:r w:rsidRPr="005B292D">
        <w:rPr>
          <w:rFonts w:ascii="Times New Roman" w:hAnsi="Times New Roman" w:cs="Times New Roman"/>
          <w:bCs/>
          <w:sz w:val="24"/>
          <w:szCs w:val="24"/>
        </w:rPr>
        <w:t>Театральное творчество младших школьников.</w:t>
      </w:r>
      <w:r w:rsidRPr="005B292D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5B292D">
        <w:rPr>
          <w:rFonts w:ascii="Times New Roman" w:hAnsi="Times New Roman" w:cs="Times New Roman"/>
          <w:sz w:val="24"/>
          <w:szCs w:val="24"/>
        </w:rPr>
        <w:t xml:space="preserve">Сборник упражнений, заданий и игр. - </w:t>
      </w:r>
      <w:r w:rsidRPr="005B292D">
        <w:rPr>
          <w:rFonts w:ascii="Times New Roman" w:hAnsi="Times New Roman" w:cs="Times New Roman"/>
          <w:iCs/>
          <w:sz w:val="24"/>
          <w:szCs w:val="24"/>
        </w:rPr>
        <w:t>2015.</w:t>
      </w:r>
    </w:p>
    <w:p w:rsidR="00431B28" w:rsidRPr="005B292D" w:rsidRDefault="00431B28" w:rsidP="00F97665">
      <w:pPr>
        <w:pStyle w:val="a4"/>
        <w:numPr>
          <w:ilvl w:val="0"/>
          <w:numId w:val="1"/>
        </w:numPr>
        <w:spacing w:after="0" w:line="360" w:lineRule="auto"/>
        <w:ind w:left="68"/>
        <w:jc w:val="both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>Куликовская Т.А. 40 новых скороговорок. Практикум по улучшению дикции. – М., 2013.</w:t>
      </w:r>
    </w:p>
    <w:p w:rsidR="00337A09" w:rsidRDefault="00337A09" w:rsidP="00337A09">
      <w:pPr>
        <w:pStyle w:val="a4"/>
        <w:numPr>
          <w:ilvl w:val="0"/>
          <w:numId w:val="1"/>
        </w:numPr>
        <w:spacing w:after="0" w:line="360" w:lineRule="auto"/>
        <w:ind w:left="65"/>
        <w:rPr>
          <w:rFonts w:ascii="Times New Roman" w:hAnsi="Times New Roman" w:cs="Times New Roman"/>
          <w:sz w:val="24"/>
          <w:szCs w:val="24"/>
        </w:rPr>
      </w:pPr>
      <w:r w:rsidRPr="00337A09">
        <w:rPr>
          <w:rFonts w:ascii="Times New Roman" w:hAnsi="Times New Roman" w:cs="Times New Roman"/>
          <w:sz w:val="24"/>
          <w:szCs w:val="24"/>
        </w:rPr>
        <w:t>Лагерь школе и обществу: история развития, психолого-педагогические и социально-коммуникативные возможности детского лагеря. Коллективная монография / Под общ. ред. д-ра биол. наук, профессора МГППУ А. Н. Камнева и д-ра психол. наук, чл.-корр. РАО В. И. Панова. — М.: Народное образование, 2022. — 448 с., ил.</w:t>
      </w:r>
    </w:p>
    <w:p w:rsidR="00337A09" w:rsidRPr="00337A09" w:rsidRDefault="00337A09" w:rsidP="00337A09">
      <w:pPr>
        <w:pStyle w:val="a4"/>
        <w:numPr>
          <w:ilvl w:val="0"/>
          <w:numId w:val="1"/>
        </w:numPr>
        <w:spacing w:line="360" w:lineRule="auto"/>
        <w:ind w:left="65"/>
        <w:rPr>
          <w:rFonts w:ascii="Times New Roman" w:hAnsi="Times New Roman" w:cs="Times New Roman"/>
          <w:sz w:val="24"/>
          <w:szCs w:val="24"/>
        </w:rPr>
      </w:pPr>
      <w:r w:rsidRPr="00337A09">
        <w:rPr>
          <w:rFonts w:ascii="Times New Roman" w:hAnsi="Times New Roman" w:cs="Times New Roman"/>
          <w:sz w:val="24"/>
          <w:szCs w:val="24"/>
        </w:rPr>
        <w:lastRenderedPageBreak/>
        <w:t>Фархшатова, И. А</w:t>
      </w:r>
      <w:r w:rsidR="00C97529">
        <w:rPr>
          <w:rFonts w:ascii="Times New Roman" w:hAnsi="Times New Roman" w:cs="Times New Roman"/>
          <w:sz w:val="24"/>
          <w:szCs w:val="24"/>
        </w:rPr>
        <w:t>. Основы вожатской деятельности</w:t>
      </w:r>
      <w:r w:rsidRPr="00337A09">
        <w:rPr>
          <w:rFonts w:ascii="Times New Roman" w:hAnsi="Times New Roman" w:cs="Times New Roman"/>
          <w:sz w:val="24"/>
          <w:szCs w:val="24"/>
        </w:rPr>
        <w:t>: учебное пособие / автор-составите</w:t>
      </w:r>
      <w:r w:rsidR="00C97529">
        <w:rPr>
          <w:rFonts w:ascii="Times New Roman" w:hAnsi="Times New Roman" w:cs="Times New Roman"/>
          <w:sz w:val="24"/>
          <w:szCs w:val="24"/>
        </w:rPr>
        <w:t>ль И. А. Фархшатова. – Оренбург</w:t>
      </w:r>
      <w:r w:rsidRPr="00337A09">
        <w:rPr>
          <w:rFonts w:ascii="Times New Roman" w:hAnsi="Times New Roman" w:cs="Times New Roman"/>
          <w:sz w:val="24"/>
          <w:szCs w:val="24"/>
        </w:rPr>
        <w:t>: ОГПУ, 2021. – 61 с.</w:t>
      </w:r>
    </w:p>
    <w:p w:rsidR="00337A09" w:rsidRDefault="00337A09" w:rsidP="00337A09">
      <w:pPr>
        <w:pStyle w:val="a4"/>
        <w:numPr>
          <w:ilvl w:val="0"/>
          <w:numId w:val="1"/>
        </w:numPr>
        <w:spacing w:after="0" w:line="360" w:lineRule="auto"/>
        <w:ind w:left="65"/>
        <w:jc w:val="both"/>
        <w:rPr>
          <w:rFonts w:ascii="Times New Roman" w:hAnsi="Times New Roman" w:cs="Times New Roman"/>
          <w:sz w:val="24"/>
          <w:szCs w:val="24"/>
        </w:rPr>
      </w:pPr>
      <w:r w:rsidRPr="005B292D">
        <w:rPr>
          <w:rFonts w:ascii="Times New Roman" w:hAnsi="Times New Roman" w:cs="Times New Roman"/>
          <w:sz w:val="24"/>
          <w:szCs w:val="24"/>
        </w:rPr>
        <w:t>Чурилова Э.Т. Методика организации театральной деятельности дошкольников и младших школьников. – М., 2011.</w:t>
      </w:r>
    </w:p>
    <w:p w:rsidR="004178FA" w:rsidRPr="004178FA" w:rsidRDefault="004178FA" w:rsidP="004178FA">
      <w:pPr>
        <w:pStyle w:val="a4"/>
        <w:spacing w:after="0" w:line="360" w:lineRule="auto"/>
        <w:ind w:left="6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78FA">
        <w:rPr>
          <w:rFonts w:ascii="Times New Roman" w:hAnsi="Times New Roman" w:cs="Times New Roman"/>
          <w:b/>
          <w:sz w:val="24"/>
          <w:szCs w:val="24"/>
        </w:rPr>
        <w:t>Статьи из периодических изданий</w:t>
      </w:r>
    </w:p>
    <w:p w:rsidR="004178FA" w:rsidRDefault="004178FA" w:rsidP="00337A09">
      <w:pPr>
        <w:pStyle w:val="a4"/>
        <w:numPr>
          <w:ilvl w:val="0"/>
          <w:numId w:val="1"/>
        </w:numPr>
        <w:spacing w:after="0" w:line="360" w:lineRule="auto"/>
        <w:ind w:left="65"/>
        <w:jc w:val="both"/>
        <w:rPr>
          <w:rFonts w:ascii="Times New Roman" w:hAnsi="Times New Roman" w:cs="Times New Roman"/>
          <w:sz w:val="24"/>
          <w:szCs w:val="24"/>
        </w:rPr>
      </w:pPr>
      <w:r w:rsidRPr="004178FA">
        <w:rPr>
          <w:rFonts w:ascii="Times New Roman" w:hAnsi="Times New Roman" w:cs="Times New Roman"/>
          <w:sz w:val="24"/>
          <w:szCs w:val="24"/>
        </w:rPr>
        <w:t>Варникова, О. В. Патриотическое воспитание в летнем оздоровительном лагере с помощью визуального восприятия информации / О. В. Варник</w:t>
      </w:r>
      <w:r w:rsidR="00C97529">
        <w:rPr>
          <w:rFonts w:ascii="Times New Roman" w:hAnsi="Times New Roman" w:cs="Times New Roman"/>
          <w:sz w:val="24"/>
          <w:szCs w:val="24"/>
        </w:rPr>
        <w:t>ова, К. С. Колесникова. – Текст</w:t>
      </w:r>
      <w:r w:rsidRPr="004178FA">
        <w:rPr>
          <w:rFonts w:ascii="Times New Roman" w:hAnsi="Times New Roman" w:cs="Times New Roman"/>
          <w:sz w:val="24"/>
          <w:szCs w:val="24"/>
        </w:rPr>
        <w:t>: непосредственный // Молодежь. Образование. Наука. – 2022. – № 1 (17). – С. 104-111. – Библиогр.: с. 110-111 (4 назв.).</w:t>
      </w:r>
    </w:p>
    <w:p w:rsidR="004178FA" w:rsidRDefault="004178FA" w:rsidP="00337A09">
      <w:pPr>
        <w:pStyle w:val="a4"/>
        <w:numPr>
          <w:ilvl w:val="0"/>
          <w:numId w:val="1"/>
        </w:numPr>
        <w:spacing w:after="0" w:line="360" w:lineRule="auto"/>
        <w:ind w:left="65"/>
        <w:jc w:val="both"/>
        <w:rPr>
          <w:rFonts w:ascii="Times New Roman" w:hAnsi="Times New Roman" w:cs="Times New Roman"/>
          <w:sz w:val="24"/>
          <w:szCs w:val="24"/>
        </w:rPr>
      </w:pPr>
      <w:r w:rsidRPr="004178FA">
        <w:rPr>
          <w:rFonts w:ascii="Times New Roman" w:hAnsi="Times New Roman" w:cs="Times New Roman"/>
          <w:sz w:val="24"/>
          <w:szCs w:val="24"/>
        </w:rPr>
        <w:t>Дорофеева, Д. А. Игры на сплочение как средство формирования дружного детского коллектива в летнем оздоровительном лагере / Д. А. Дорофеева, А.И.Величко, И. Г. Мегрикян. – Текст: непосредственный // Наука и образование сегодня. – 2022. – № 4 (73). – С. 25-28. – Библиогр.: с. 28 (3 назв.).</w:t>
      </w:r>
    </w:p>
    <w:p w:rsidR="004178FA" w:rsidRDefault="004178FA" w:rsidP="00337A09">
      <w:pPr>
        <w:pStyle w:val="a4"/>
        <w:numPr>
          <w:ilvl w:val="0"/>
          <w:numId w:val="1"/>
        </w:numPr>
        <w:spacing w:after="0" w:line="360" w:lineRule="auto"/>
        <w:ind w:left="65"/>
        <w:jc w:val="both"/>
        <w:rPr>
          <w:rFonts w:ascii="Times New Roman" w:hAnsi="Times New Roman" w:cs="Times New Roman"/>
          <w:sz w:val="24"/>
          <w:szCs w:val="24"/>
        </w:rPr>
      </w:pPr>
      <w:r w:rsidRPr="004178FA">
        <w:rPr>
          <w:rFonts w:ascii="Times New Roman" w:hAnsi="Times New Roman" w:cs="Times New Roman"/>
          <w:sz w:val="24"/>
          <w:szCs w:val="24"/>
        </w:rPr>
        <w:t>Киреева, А. А. В фокусе лета – безопасность детей и подр</w:t>
      </w:r>
      <w:r w:rsidR="00C97529">
        <w:rPr>
          <w:rFonts w:ascii="Times New Roman" w:hAnsi="Times New Roman" w:cs="Times New Roman"/>
          <w:sz w:val="24"/>
          <w:szCs w:val="24"/>
        </w:rPr>
        <w:t>остков / А. А. Киреева. – Текст</w:t>
      </w:r>
      <w:r w:rsidRPr="004178FA">
        <w:rPr>
          <w:rFonts w:ascii="Times New Roman" w:hAnsi="Times New Roman" w:cs="Times New Roman"/>
          <w:sz w:val="24"/>
          <w:szCs w:val="24"/>
        </w:rPr>
        <w:t>: непосредственный // Народное образование. – 2020. – № 3. – С. 128-139.</w:t>
      </w:r>
    </w:p>
    <w:p w:rsidR="004178FA" w:rsidRDefault="004178FA" w:rsidP="00337A09">
      <w:pPr>
        <w:pStyle w:val="a4"/>
        <w:numPr>
          <w:ilvl w:val="0"/>
          <w:numId w:val="1"/>
        </w:numPr>
        <w:spacing w:after="0" w:line="360" w:lineRule="auto"/>
        <w:ind w:left="65"/>
        <w:jc w:val="both"/>
        <w:rPr>
          <w:rFonts w:ascii="Times New Roman" w:hAnsi="Times New Roman" w:cs="Times New Roman"/>
          <w:sz w:val="24"/>
          <w:szCs w:val="24"/>
        </w:rPr>
      </w:pPr>
      <w:r w:rsidRPr="004178FA">
        <w:rPr>
          <w:rFonts w:ascii="Times New Roman" w:hAnsi="Times New Roman" w:cs="Times New Roman"/>
          <w:sz w:val="24"/>
          <w:szCs w:val="24"/>
        </w:rPr>
        <w:t>Макарова, И. А. «День единых действий» как одна из эффективных форм организации воспитательного процесса в детских оздоровительных лагерях / И. А. Макарова, С. В. Рома</w:t>
      </w:r>
      <w:r w:rsidR="00C97529">
        <w:rPr>
          <w:rFonts w:ascii="Times New Roman" w:hAnsi="Times New Roman" w:cs="Times New Roman"/>
          <w:sz w:val="24"/>
          <w:szCs w:val="24"/>
        </w:rPr>
        <w:t>нов, В. К. Верхолётова. – Текст</w:t>
      </w:r>
      <w:r w:rsidRPr="004178FA">
        <w:rPr>
          <w:rFonts w:ascii="Times New Roman" w:hAnsi="Times New Roman" w:cs="Times New Roman"/>
          <w:sz w:val="24"/>
          <w:szCs w:val="24"/>
        </w:rPr>
        <w:t>: непосредственный // Вопросы педагогики. – 2021. – № 7. – С. 177-181. – Библиогр.: с. 181 (6 назв.).</w:t>
      </w:r>
    </w:p>
    <w:p w:rsidR="004178FA" w:rsidRPr="004178FA" w:rsidRDefault="004178FA" w:rsidP="004178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7665" w:rsidRDefault="00A3063F" w:rsidP="00A91916">
      <w:pPr>
        <w:pStyle w:val="a4"/>
        <w:spacing w:after="0" w:line="360" w:lineRule="auto"/>
        <w:ind w:left="65"/>
        <w:jc w:val="both"/>
        <w:rPr>
          <w:rStyle w:val="a6"/>
          <w:rFonts w:ascii="Times New Roman" w:hAnsi="Times New Roman" w:cs="Times New Roman"/>
          <w:b/>
        </w:rPr>
      </w:pPr>
      <w:hyperlink r:id="rId37" w:history="1">
        <w:r w:rsidR="00F97665" w:rsidRPr="00F97665">
          <w:rPr>
            <w:rStyle w:val="a6"/>
            <w:rFonts w:ascii="Times New Roman" w:hAnsi="Times New Roman" w:cs="Times New Roman"/>
            <w:b/>
            <w:sz w:val="24"/>
            <w:szCs w:val="24"/>
          </w:rPr>
          <w:t>https://институтвоспитания.рф/press-center/stati-i-pamyatki/kak-sozdat-teatralnuyu-postanovku-v-shkole-pamyatka-dlya-pedagogov/</w:t>
        </w:r>
      </w:hyperlink>
    </w:p>
    <w:p w:rsidR="00F97665" w:rsidRDefault="00A3063F" w:rsidP="005B292D">
      <w:pPr>
        <w:spacing w:after="0" w:line="360" w:lineRule="auto"/>
        <w:jc w:val="both"/>
        <w:rPr>
          <w:rStyle w:val="a6"/>
          <w:rFonts w:ascii="Times New Roman" w:hAnsi="Times New Roman" w:cs="Times New Roman"/>
          <w:b/>
          <w:sz w:val="24"/>
        </w:rPr>
      </w:pPr>
      <w:hyperlink r:id="rId38" w:history="1">
        <w:r w:rsidR="00F97665" w:rsidRPr="0000489C">
          <w:rPr>
            <w:rStyle w:val="a6"/>
            <w:rFonts w:ascii="Times New Roman" w:hAnsi="Times New Roman" w:cs="Times New Roman"/>
            <w:b/>
            <w:sz w:val="24"/>
          </w:rPr>
          <w:t>https://семьяишкола.рф/2025/04/15/театр-всемогущий-как-раст</w:t>
        </w:r>
        <w:r w:rsidR="00187E5C">
          <w:rPr>
            <w:rStyle w:val="a6"/>
            <w:rFonts w:ascii="Times New Roman" w:hAnsi="Times New Roman" w:cs="Times New Roman"/>
            <w:b/>
            <w:sz w:val="24"/>
          </w:rPr>
          <w:t>е</w:t>
        </w:r>
        <w:r w:rsidR="00F97665" w:rsidRPr="0000489C">
          <w:rPr>
            <w:rStyle w:val="a6"/>
            <w:rFonts w:ascii="Times New Roman" w:hAnsi="Times New Roman" w:cs="Times New Roman"/>
            <w:b/>
            <w:sz w:val="24"/>
          </w:rPr>
          <w:t>т-реб</w:t>
        </w:r>
        <w:r w:rsidR="00187E5C">
          <w:rPr>
            <w:rStyle w:val="a6"/>
            <w:rFonts w:ascii="Times New Roman" w:hAnsi="Times New Roman" w:cs="Times New Roman"/>
            <w:b/>
            <w:sz w:val="24"/>
          </w:rPr>
          <w:t>е</w:t>
        </w:r>
        <w:r w:rsidR="00F97665" w:rsidRPr="0000489C">
          <w:rPr>
            <w:rStyle w:val="a6"/>
            <w:rFonts w:ascii="Times New Roman" w:hAnsi="Times New Roman" w:cs="Times New Roman"/>
            <w:b/>
            <w:sz w:val="24"/>
          </w:rPr>
          <w:t>нок-о/</w:t>
        </w:r>
      </w:hyperlink>
    </w:p>
    <w:p w:rsidR="00F97665" w:rsidRDefault="00A3063F" w:rsidP="005B292D">
      <w:pPr>
        <w:spacing w:after="0" w:line="360" w:lineRule="auto"/>
        <w:jc w:val="both"/>
        <w:rPr>
          <w:rStyle w:val="a6"/>
          <w:rFonts w:ascii="Times New Roman" w:hAnsi="Times New Roman" w:cs="Times New Roman"/>
          <w:b/>
          <w:sz w:val="24"/>
        </w:rPr>
      </w:pPr>
      <w:hyperlink r:id="rId39" w:history="1">
        <w:r w:rsidR="00F97665" w:rsidRPr="0000489C">
          <w:rPr>
            <w:rStyle w:val="a6"/>
            <w:rFonts w:ascii="Times New Roman" w:hAnsi="Times New Roman" w:cs="Times New Roman"/>
            <w:b/>
            <w:sz w:val="24"/>
          </w:rPr>
          <w:t>https://vk.com/wall-206737446_17206</w:t>
        </w:r>
      </w:hyperlink>
    </w:p>
    <w:p w:rsidR="00D24637" w:rsidRPr="005B292D" w:rsidRDefault="00D24637" w:rsidP="005B292D">
      <w:pPr>
        <w:spacing w:after="0" w:line="360" w:lineRule="auto"/>
        <w:ind w:left="-77"/>
        <w:jc w:val="both"/>
        <w:rPr>
          <w:rStyle w:val="a6"/>
          <w:rFonts w:ascii="Times New Roman" w:hAnsi="Times New Roman" w:cs="Times New Roman"/>
          <w:sz w:val="24"/>
          <w:szCs w:val="24"/>
        </w:rPr>
      </w:pPr>
    </w:p>
    <w:p w:rsidR="004C183C" w:rsidRPr="005B292D" w:rsidRDefault="004C183C" w:rsidP="005B292D">
      <w:pPr>
        <w:spacing w:after="0" w:line="360" w:lineRule="auto"/>
        <w:ind w:right="535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4C183C" w:rsidRPr="005B292D" w:rsidRDefault="004C183C" w:rsidP="005B292D">
      <w:pPr>
        <w:spacing w:after="0" w:line="360" w:lineRule="auto"/>
        <w:ind w:right="535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4C183C" w:rsidRPr="005B292D" w:rsidRDefault="004C183C" w:rsidP="005B292D">
      <w:pPr>
        <w:spacing w:after="0" w:line="360" w:lineRule="auto"/>
        <w:ind w:right="535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4C183C" w:rsidRPr="005B292D" w:rsidRDefault="004C183C" w:rsidP="005B292D">
      <w:pPr>
        <w:spacing w:after="0" w:line="360" w:lineRule="auto"/>
        <w:ind w:right="535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8F4F9F" w:rsidRPr="005B292D" w:rsidRDefault="008F4F9F" w:rsidP="005B292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0C2E" w:rsidRPr="005B292D" w:rsidRDefault="00CB0C2E" w:rsidP="005B292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B0C2E" w:rsidRPr="005B292D" w:rsidSect="005E4FA7">
      <w:pgSz w:w="11906" w:h="16838"/>
      <w:pgMar w:top="993" w:right="1134" w:bottom="568" w:left="1134" w:header="708" w:footer="708" w:gutter="0"/>
      <w:pgBorders w:offsetFrom="page">
        <w:top w:val="triple" w:sz="12" w:space="24" w:color="002060"/>
        <w:left w:val="triple" w:sz="12" w:space="24" w:color="002060"/>
        <w:bottom w:val="triple" w:sz="12" w:space="24" w:color="002060"/>
        <w:right w:val="triple" w:sz="12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63F" w:rsidRDefault="00A3063F" w:rsidP="000E142B">
      <w:pPr>
        <w:spacing w:after="0" w:line="240" w:lineRule="auto"/>
      </w:pPr>
      <w:r>
        <w:separator/>
      </w:r>
    </w:p>
  </w:endnote>
  <w:endnote w:type="continuationSeparator" w:id="0">
    <w:p w:rsidR="00A3063F" w:rsidRDefault="00A3063F" w:rsidP="000E1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mpir Deco">
    <w:altName w:val="Segoe UI Semilight"/>
    <w:panose1 w:val="02000400000000000000"/>
    <w:charset w:val="CC"/>
    <w:family w:val="auto"/>
    <w:pitch w:val="variable"/>
    <w:sig w:usb0="80000203" w:usb1="10002048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63F" w:rsidRDefault="00A3063F" w:rsidP="000E142B">
      <w:pPr>
        <w:spacing w:after="0" w:line="240" w:lineRule="auto"/>
      </w:pPr>
      <w:r>
        <w:separator/>
      </w:r>
    </w:p>
  </w:footnote>
  <w:footnote w:type="continuationSeparator" w:id="0">
    <w:p w:rsidR="00A3063F" w:rsidRDefault="00A3063F" w:rsidP="000E14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"/>
      <w:lvlJc w:val="left"/>
      <w:pPr>
        <w:tabs>
          <w:tab w:val="num" w:pos="864"/>
        </w:tabs>
        <w:ind w:left="864" w:hanging="360"/>
      </w:pPr>
      <w:rPr>
        <w:rFonts w:ascii="Wingdings" w:hAnsi="Wingdings" w:cs="Wingdings"/>
      </w:rPr>
    </w:lvl>
  </w:abstractNum>
  <w:abstractNum w:abstractNumId="1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3" w15:restartNumberingAfterBreak="0">
    <w:nsid w:val="08F306ED"/>
    <w:multiLevelType w:val="hybridMultilevel"/>
    <w:tmpl w:val="FC2AA4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F40390"/>
    <w:multiLevelType w:val="hybridMultilevel"/>
    <w:tmpl w:val="7AB879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173901"/>
    <w:multiLevelType w:val="hybridMultilevel"/>
    <w:tmpl w:val="1C02D66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37E78FB"/>
    <w:multiLevelType w:val="hybridMultilevel"/>
    <w:tmpl w:val="78C2221E"/>
    <w:lvl w:ilvl="0" w:tplc="59E046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8D2731"/>
    <w:multiLevelType w:val="hybridMultilevel"/>
    <w:tmpl w:val="BA1E8E94"/>
    <w:lvl w:ilvl="0" w:tplc="04190001">
      <w:start w:val="1"/>
      <w:numFmt w:val="bullet"/>
      <w:lvlText w:val=""/>
      <w:lvlJc w:val="left"/>
      <w:pPr>
        <w:ind w:left="17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8" w15:restartNumberingAfterBreak="0">
    <w:nsid w:val="1F4B319C"/>
    <w:multiLevelType w:val="hybridMultilevel"/>
    <w:tmpl w:val="8374797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230B0F04"/>
    <w:multiLevelType w:val="hybridMultilevel"/>
    <w:tmpl w:val="EFAC2C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6903AD"/>
    <w:multiLevelType w:val="hybridMultilevel"/>
    <w:tmpl w:val="486E2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6733B4"/>
    <w:multiLevelType w:val="hybridMultilevel"/>
    <w:tmpl w:val="9A8C9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DA4633"/>
    <w:multiLevelType w:val="hybridMultilevel"/>
    <w:tmpl w:val="C63450A0"/>
    <w:lvl w:ilvl="0" w:tplc="0419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3" w15:restartNumberingAfterBreak="0">
    <w:nsid w:val="4D0D2D14"/>
    <w:multiLevelType w:val="hybridMultilevel"/>
    <w:tmpl w:val="4746BE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1707284"/>
    <w:multiLevelType w:val="hybridMultilevel"/>
    <w:tmpl w:val="C2E8EB58"/>
    <w:lvl w:ilvl="0" w:tplc="1AEC3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3107E"/>
    <w:multiLevelType w:val="hybridMultilevel"/>
    <w:tmpl w:val="DB921B7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 w15:restartNumberingAfterBreak="0">
    <w:nsid w:val="5EEE1597"/>
    <w:multiLevelType w:val="hybridMultilevel"/>
    <w:tmpl w:val="10F03658"/>
    <w:lvl w:ilvl="0" w:tplc="04190001">
      <w:start w:val="1"/>
      <w:numFmt w:val="bullet"/>
      <w:lvlText w:val=""/>
      <w:lvlJc w:val="left"/>
      <w:pPr>
        <w:ind w:left="21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</w:abstractNum>
  <w:abstractNum w:abstractNumId="17" w15:restartNumberingAfterBreak="0">
    <w:nsid w:val="61B8149D"/>
    <w:multiLevelType w:val="hybridMultilevel"/>
    <w:tmpl w:val="0184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7246E3"/>
    <w:multiLevelType w:val="hybridMultilevel"/>
    <w:tmpl w:val="758878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F9220E"/>
    <w:multiLevelType w:val="hybridMultilevel"/>
    <w:tmpl w:val="32CC07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976B6B"/>
    <w:multiLevelType w:val="hybridMultilevel"/>
    <w:tmpl w:val="BCF459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2A5136"/>
    <w:multiLevelType w:val="hybridMultilevel"/>
    <w:tmpl w:val="C26070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7057F9"/>
    <w:multiLevelType w:val="hybridMultilevel"/>
    <w:tmpl w:val="0786F888"/>
    <w:lvl w:ilvl="0" w:tplc="0419000B">
      <w:start w:val="1"/>
      <w:numFmt w:val="bullet"/>
      <w:lvlText w:val=""/>
      <w:lvlJc w:val="left"/>
      <w:pPr>
        <w:ind w:left="11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3" w15:restartNumberingAfterBreak="0">
    <w:nsid w:val="7BE255D6"/>
    <w:multiLevelType w:val="hybridMultilevel"/>
    <w:tmpl w:val="3E548D50"/>
    <w:lvl w:ilvl="0" w:tplc="0419000B">
      <w:start w:val="1"/>
      <w:numFmt w:val="bullet"/>
      <w:lvlText w:val=""/>
      <w:lvlJc w:val="left"/>
      <w:pPr>
        <w:ind w:left="121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24" w15:restartNumberingAfterBreak="0">
    <w:nsid w:val="7C26132C"/>
    <w:multiLevelType w:val="hybridMultilevel"/>
    <w:tmpl w:val="055264EE"/>
    <w:lvl w:ilvl="0" w:tplc="A7D40B72">
      <w:start w:val="1"/>
      <w:numFmt w:val="bullet"/>
      <w:lvlText w:val="•"/>
      <w:lvlJc w:val="left"/>
      <w:pPr>
        <w:ind w:left="107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9"/>
  </w:num>
  <w:num w:numId="3">
    <w:abstractNumId w:val="20"/>
  </w:num>
  <w:num w:numId="4">
    <w:abstractNumId w:val="23"/>
  </w:num>
  <w:num w:numId="5">
    <w:abstractNumId w:val="21"/>
  </w:num>
  <w:num w:numId="6">
    <w:abstractNumId w:val="17"/>
  </w:num>
  <w:num w:numId="7">
    <w:abstractNumId w:val="15"/>
  </w:num>
  <w:num w:numId="8">
    <w:abstractNumId w:val="4"/>
  </w:num>
  <w:num w:numId="9">
    <w:abstractNumId w:val="1"/>
  </w:num>
  <w:num w:numId="10">
    <w:abstractNumId w:val="13"/>
  </w:num>
  <w:num w:numId="11">
    <w:abstractNumId w:val="22"/>
  </w:num>
  <w:num w:numId="12">
    <w:abstractNumId w:val="16"/>
  </w:num>
  <w:num w:numId="13">
    <w:abstractNumId w:val="5"/>
  </w:num>
  <w:num w:numId="14">
    <w:abstractNumId w:val="12"/>
  </w:num>
  <w:num w:numId="15">
    <w:abstractNumId w:val="7"/>
  </w:num>
  <w:num w:numId="16">
    <w:abstractNumId w:val="11"/>
  </w:num>
  <w:num w:numId="17">
    <w:abstractNumId w:val="9"/>
  </w:num>
  <w:num w:numId="18">
    <w:abstractNumId w:val="14"/>
  </w:num>
  <w:num w:numId="19">
    <w:abstractNumId w:val="24"/>
  </w:num>
  <w:num w:numId="20">
    <w:abstractNumId w:val="3"/>
  </w:num>
  <w:num w:numId="21">
    <w:abstractNumId w:val="8"/>
  </w:num>
  <w:num w:numId="22">
    <w:abstractNumId w:val="18"/>
  </w:num>
  <w:num w:numId="23">
    <w:abstractNumId w:val="1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C36"/>
    <w:rsid w:val="0000334E"/>
    <w:rsid w:val="00010DBC"/>
    <w:rsid w:val="0001218B"/>
    <w:rsid w:val="00012398"/>
    <w:rsid w:val="00014C44"/>
    <w:rsid w:val="00016754"/>
    <w:rsid w:val="00016850"/>
    <w:rsid w:val="00023A47"/>
    <w:rsid w:val="00023E91"/>
    <w:rsid w:val="000332A1"/>
    <w:rsid w:val="0003576A"/>
    <w:rsid w:val="00042E70"/>
    <w:rsid w:val="00047F38"/>
    <w:rsid w:val="00054807"/>
    <w:rsid w:val="00065A2F"/>
    <w:rsid w:val="0006722E"/>
    <w:rsid w:val="000823D7"/>
    <w:rsid w:val="00082562"/>
    <w:rsid w:val="00084504"/>
    <w:rsid w:val="00084F67"/>
    <w:rsid w:val="000911A9"/>
    <w:rsid w:val="0009527B"/>
    <w:rsid w:val="000A064F"/>
    <w:rsid w:val="000A37D5"/>
    <w:rsid w:val="000A51B7"/>
    <w:rsid w:val="000A59E7"/>
    <w:rsid w:val="000B02DA"/>
    <w:rsid w:val="000B3D50"/>
    <w:rsid w:val="000B4783"/>
    <w:rsid w:val="000B4BDD"/>
    <w:rsid w:val="000B6D54"/>
    <w:rsid w:val="000C51D2"/>
    <w:rsid w:val="000D6077"/>
    <w:rsid w:val="000E142B"/>
    <w:rsid w:val="000E1C9E"/>
    <w:rsid w:val="000E3106"/>
    <w:rsid w:val="000E4189"/>
    <w:rsid w:val="000E4A93"/>
    <w:rsid w:val="000E6282"/>
    <w:rsid w:val="000F47D3"/>
    <w:rsid w:val="00100AD8"/>
    <w:rsid w:val="00100FF0"/>
    <w:rsid w:val="001036CD"/>
    <w:rsid w:val="00106DA8"/>
    <w:rsid w:val="00106DCD"/>
    <w:rsid w:val="001245E8"/>
    <w:rsid w:val="00124B7B"/>
    <w:rsid w:val="001256EE"/>
    <w:rsid w:val="00133566"/>
    <w:rsid w:val="00135B8E"/>
    <w:rsid w:val="00136E62"/>
    <w:rsid w:val="00141002"/>
    <w:rsid w:val="00141A69"/>
    <w:rsid w:val="00143F36"/>
    <w:rsid w:val="00151223"/>
    <w:rsid w:val="00152784"/>
    <w:rsid w:val="00155FAE"/>
    <w:rsid w:val="00161A61"/>
    <w:rsid w:val="001662D6"/>
    <w:rsid w:val="00166A8A"/>
    <w:rsid w:val="00173718"/>
    <w:rsid w:val="0017557A"/>
    <w:rsid w:val="00186443"/>
    <w:rsid w:val="00187E5C"/>
    <w:rsid w:val="001908C0"/>
    <w:rsid w:val="001939EC"/>
    <w:rsid w:val="00196F4B"/>
    <w:rsid w:val="001A06DA"/>
    <w:rsid w:val="001A4F62"/>
    <w:rsid w:val="001A667A"/>
    <w:rsid w:val="001B0203"/>
    <w:rsid w:val="001B1534"/>
    <w:rsid w:val="001B1F35"/>
    <w:rsid w:val="001B3CDC"/>
    <w:rsid w:val="001B432B"/>
    <w:rsid w:val="001B5E9E"/>
    <w:rsid w:val="001B7985"/>
    <w:rsid w:val="001C1571"/>
    <w:rsid w:val="001C531E"/>
    <w:rsid w:val="001D1C39"/>
    <w:rsid w:val="001E2002"/>
    <w:rsid w:val="001E6B6C"/>
    <w:rsid w:val="001F1A89"/>
    <w:rsid w:val="001F28D6"/>
    <w:rsid w:val="001F767A"/>
    <w:rsid w:val="001F7AAB"/>
    <w:rsid w:val="002132DF"/>
    <w:rsid w:val="002202C8"/>
    <w:rsid w:val="00221849"/>
    <w:rsid w:val="002242D4"/>
    <w:rsid w:val="0022683E"/>
    <w:rsid w:val="00227470"/>
    <w:rsid w:val="00227963"/>
    <w:rsid w:val="00227AA2"/>
    <w:rsid w:val="002318C9"/>
    <w:rsid w:val="00231C1E"/>
    <w:rsid w:val="0023202B"/>
    <w:rsid w:val="002352D5"/>
    <w:rsid w:val="00247681"/>
    <w:rsid w:val="00251561"/>
    <w:rsid w:val="00264A0E"/>
    <w:rsid w:val="00266C36"/>
    <w:rsid w:val="00267483"/>
    <w:rsid w:val="0026798B"/>
    <w:rsid w:val="00272355"/>
    <w:rsid w:val="00284127"/>
    <w:rsid w:val="00285353"/>
    <w:rsid w:val="0029247F"/>
    <w:rsid w:val="002927B2"/>
    <w:rsid w:val="00292DEF"/>
    <w:rsid w:val="0029330E"/>
    <w:rsid w:val="00296B82"/>
    <w:rsid w:val="002972A6"/>
    <w:rsid w:val="002A1CED"/>
    <w:rsid w:val="002A4471"/>
    <w:rsid w:val="002A4BAC"/>
    <w:rsid w:val="002A5F76"/>
    <w:rsid w:val="002B1540"/>
    <w:rsid w:val="002B52BA"/>
    <w:rsid w:val="002C0C8A"/>
    <w:rsid w:val="002D1C7B"/>
    <w:rsid w:val="002F2BCB"/>
    <w:rsid w:val="002F3DE3"/>
    <w:rsid w:val="002F7B85"/>
    <w:rsid w:val="00306511"/>
    <w:rsid w:val="00306AFB"/>
    <w:rsid w:val="003105A7"/>
    <w:rsid w:val="003207EF"/>
    <w:rsid w:val="00320F47"/>
    <w:rsid w:val="00321A39"/>
    <w:rsid w:val="0032202C"/>
    <w:rsid w:val="003259CC"/>
    <w:rsid w:val="00330851"/>
    <w:rsid w:val="00337A09"/>
    <w:rsid w:val="00337BE7"/>
    <w:rsid w:val="00340B04"/>
    <w:rsid w:val="00342793"/>
    <w:rsid w:val="00344974"/>
    <w:rsid w:val="00345E7A"/>
    <w:rsid w:val="003506A6"/>
    <w:rsid w:val="00350C2E"/>
    <w:rsid w:val="00352E47"/>
    <w:rsid w:val="00354468"/>
    <w:rsid w:val="0035590A"/>
    <w:rsid w:val="003615D5"/>
    <w:rsid w:val="00365299"/>
    <w:rsid w:val="0036536E"/>
    <w:rsid w:val="003768D7"/>
    <w:rsid w:val="003876FD"/>
    <w:rsid w:val="00390537"/>
    <w:rsid w:val="003912A6"/>
    <w:rsid w:val="003975B8"/>
    <w:rsid w:val="003A1EB2"/>
    <w:rsid w:val="003A54D4"/>
    <w:rsid w:val="003B71B7"/>
    <w:rsid w:val="003C7074"/>
    <w:rsid w:val="003C71A4"/>
    <w:rsid w:val="003D1C0E"/>
    <w:rsid w:val="003D25C9"/>
    <w:rsid w:val="003D2DA6"/>
    <w:rsid w:val="003E1D2C"/>
    <w:rsid w:val="003E2899"/>
    <w:rsid w:val="003E413C"/>
    <w:rsid w:val="003E65D8"/>
    <w:rsid w:val="003E6657"/>
    <w:rsid w:val="003F0A56"/>
    <w:rsid w:val="003F4990"/>
    <w:rsid w:val="003F6345"/>
    <w:rsid w:val="003F6823"/>
    <w:rsid w:val="0040351B"/>
    <w:rsid w:val="00406ABC"/>
    <w:rsid w:val="00406E73"/>
    <w:rsid w:val="00415160"/>
    <w:rsid w:val="004154D2"/>
    <w:rsid w:val="00415693"/>
    <w:rsid w:val="004178FA"/>
    <w:rsid w:val="0042034B"/>
    <w:rsid w:val="00422467"/>
    <w:rsid w:val="00424D1C"/>
    <w:rsid w:val="00427D8E"/>
    <w:rsid w:val="004311CC"/>
    <w:rsid w:val="00431B28"/>
    <w:rsid w:val="00435875"/>
    <w:rsid w:val="004378B8"/>
    <w:rsid w:val="004649CB"/>
    <w:rsid w:val="00465F49"/>
    <w:rsid w:val="00471329"/>
    <w:rsid w:val="004736F7"/>
    <w:rsid w:val="00476F1C"/>
    <w:rsid w:val="00480A28"/>
    <w:rsid w:val="00481F2F"/>
    <w:rsid w:val="004826E0"/>
    <w:rsid w:val="0048353C"/>
    <w:rsid w:val="00492300"/>
    <w:rsid w:val="004B0CCB"/>
    <w:rsid w:val="004B1FE3"/>
    <w:rsid w:val="004B246F"/>
    <w:rsid w:val="004B4BAD"/>
    <w:rsid w:val="004C0610"/>
    <w:rsid w:val="004C097F"/>
    <w:rsid w:val="004C183C"/>
    <w:rsid w:val="004C33B2"/>
    <w:rsid w:val="004C4DA9"/>
    <w:rsid w:val="004D285B"/>
    <w:rsid w:val="004D46A3"/>
    <w:rsid w:val="004D6F3D"/>
    <w:rsid w:val="004D7778"/>
    <w:rsid w:val="004E2691"/>
    <w:rsid w:val="004E4554"/>
    <w:rsid w:val="0050546F"/>
    <w:rsid w:val="005059A8"/>
    <w:rsid w:val="00510B6E"/>
    <w:rsid w:val="0051481E"/>
    <w:rsid w:val="00520B83"/>
    <w:rsid w:val="00522E21"/>
    <w:rsid w:val="0052395E"/>
    <w:rsid w:val="005239D7"/>
    <w:rsid w:val="00523EDB"/>
    <w:rsid w:val="00533723"/>
    <w:rsid w:val="005349DA"/>
    <w:rsid w:val="005466D4"/>
    <w:rsid w:val="00547019"/>
    <w:rsid w:val="00551BAE"/>
    <w:rsid w:val="0055368B"/>
    <w:rsid w:val="00556843"/>
    <w:rsid w:val="00556A4C"/>
    <w:rsid w:val="005637CE"/>
    <w:rsid w:val="00576516"/>
    <w:rsid w:val="00587E95"/>
    <w:rsid w:val="00593BB4"/>
    <w:rsid w:val="00593F3E"/>
    <w:rsid w:val="00596734"/>
    <w:rsid w:val="005A4230"/>
    <w:rsid w:val="005A7249"/>
    <w:rsid w:val="005B22F4"/>
    <w:rsid w:val="005B292D"/>
    <w:rsid w:val="005B76C1"/>
    <w:rsid w:val="005C1D0F"/>
    <w:rsid w:val="005C304E"/>
    <w:rsid w:val="005C487F"/>
    <w:rsid w:val="005C4F2D"/>
    <w:rsid w:val="005C68DF"/>
    <w:rsid w:val="005D1111"/>
    <w:rsid w:val="005D627B"/>
    <w:rsid w:val="005E02D9"/>
    <w:rsid w:val="005E4FA7"/>
    <w:rsid w:val="005F33DD"/>
    <w:rsid w:val="005F341F"/>
    <w:rsid w:val="005F3F83"/>
    <w:rsid w:val="005F48DE"/>
    <w:rsid w:val="005F7BA3"/>
    <w:rsid w:val="00601A3C"/>
    <w:rsid w:val="006027D5"/>
    <w:rsid w:val="006039B4"/>
    <w:rsid w:val="0060529B"/>
    <w:rsid w:val="00612489"/>
    <w:rsid w:val="00612BD2"/>
    <w:rsid w:val="00614B68"/>
    <w:rsid w:val="00616BF3"/>
    <w:rsid w:val="00617B5F"/>
    <w:rsid w:val="00617B7A"/>
    <w:rsid w:val="0062332B"/>
    <w:rsid w:val="00624109"/>
    <w:rsid w:val="00633876"/>
    <w:rsid w:val="00637F5A"/>
    <w:rsid w:val="006507EE"/>
    <w:rsid w:val="00655417"/>
    <w:rsid w:val="0065627D"/>
    <w:rsid w:val="006618C7"/>
    <w:rsid w:val="0066317C"/>
    <w:rsid w:val="006633DB"/>
    <w:rsid w:val="006674BA"/>
    <w:rsid w:val="00677DCD"/>
    <w:rsid w:val="00681BEB"/>
    <w:rsid w:val="00686611"/>
    <w:rsid w:val="00690A75"/>
    <w:rsid w:val="006922B8"/>
    <w:rsid w:val="00693164"/>
    <w:rsid w:val="00697092"/>
    <w:rsid w:val="006A15C0"/>
    <w:rsid w:val="006A5784"/>
    <w:rsid w:val="006A7521"/>
    <w:rsid w:val="006B062A"/>
    <w:rsid w:val="006B1DBE"/>
    <w:rsid w:val="006B241A"/>
    <w:rsid w:val="006B7A81"/>
    <w:rsid w:val="006D2090"/>
    <w:rsid w:val="006D4226"/>
    <w:rsid w:val="006D7818"/>
    <w:rsid w:val="006D789E"/>
    <w:rsid w:val="006E4462"/>
    <w:rsid w:val="006F3161"/>
    <w:rsid w:val="006F437C"/>
    <w:rsid w:val="0070376B"/>
    <w:rsid w:val="00715B59"/>
    <w:rsid w:val="00722C44"/>
    <w:rsid w:val="00724DA0"/>
    <w:rsid w:val="007266BB"/>
    <w:rsid w:val="00726BF0"/>
    <w:rsid w:val="00735215"/>
    <w:rsid w:val="00743C9F"/>
    <w:rsid w:val="00744DA3"/>
    <w:rsid w:val="00747630"/>
    <w:rsid w:val="007537A5"/>
    <w:rsid w:val="007613A5"/>
    <w:rsid w:val="0076186D"/>
    <w:rsid w:val="00772ED9"/>
    <w:rsid w:val="00773969"/>
    <w:rsid w:val="007821DA"/>
    <w:rsid w:val="007852A6"/>
    <w:rsid w:val="007972AD"/>
    <w:rsid w:val="007A2E9E"/>
    <w:rsid w:val="007A760E"/>
    <w:rsid w:val="007A77BC"/>
    <w:rsid w:val="007B5B01"/>
    <w:rsid w:val="007C129F"/>
    <w:rsid w:val="007C2C51"/>
    <w:rsid w:val="007C2FC4"/>
    <w:rsid w:val="007C44AC"/>
    <w:rsid w:val="007D04B0"/>
    <w:rsid w:val="007D2166"/>
    <w:rsid w:val="007D566F"/>
    <w:rsid w:val="007D7295"/>
    <w:rsid w:val="007E0E1D"/>
    <w:rsid w:val="007E41D6"/>
    <w:rsid w:val="007E46C9"/>
    <w:rsid w:val="007E64CC"/>
    <w:rsid w:val="007E74FF"/>
    <w:rsid w:val="007E7E4F"/>
    <w:rsid w:val="007F01B4"/>
    <w:rsid w:val="007F55DE"/>
    <w:rsid w:val="008014AF"/>
    <w:rsid w:val="00803217"/>
    <w:rsid w:val="00803B04"/>
    <w:rsid w:val="00805111"/>
    <w:rsid w:val="008052D7"/>
    <w:rsid w:val="00805CF2"/>
    <w:rsid w:val="008103A1"/>
    <w:rsid w:val="00832BFE"/>
    <w:rsid w:val="00835EEE"/>
    <w:rsid w:val="00836FC0"/>
    <w:rsid w:val="00846CBB"/>
    <w:rsid w:val="008514F7"/>
    <w:rsid w:val="008547E6"/>
    <w:rsid w:val="0085496B"/>
    <w:rsid w:val="008574A7"/>
    <w:rsid w:val="008623C8"/>
    <w:rsid w:val="00863464"/>
    <w:rsid w:val="008655DD"/>
    <w:rsid w:val="008661FC"/>
    <w:rsid w:val="0087461D"/>
    <w:rsid w:val="00875E0C"/>
    <w:rsid w:val="008835A4"/>
    <w:rsid w:val="00885926"/>
    <w:rsid w:val="00887965"/>
    <w:rsid w:val="00891D99"/>
    <w:rsid w:val="0089306A"/>
    <w:rsid w:val="008961A0"/>
    <w:rsid w:val="008A365A"/>
    <w:rsid w:val="008A7AEB"/>
    <w:rsid w:val="008C46BD"/>
    <w:rsid w:val="008C6137"/>
    <w:rsid w:val="008C75B2"/>
    <w:rsid w:val="008D13EC"/>
    <w:rsid w:val="008D4B78"/>
    <w:rsid w:val="008E2EFF"/>
    <w:rsid w:val="008E601A"/>
    <w:rsid w:val="008E661D"/>
    <w:rsid w:val="008E6913"/>
    <w:rsid w:val="008F162F"/>
    <w:rsid w:val="008F3103"/>
    <w:rsid w:val="008F4F9F"/>
    <w:rsid w:val="008F6134"/>
    <w:rsid w:val="008F795A"/>
    <w:rsid w:val="00903632"/>
    <w:rsid w:val="0090384A"/>
    <w:rsid w:val="00914968"/>
    <w:rsid w:val="009202D5"/>
    <w:rsid w:val="009207DC"/>
    <w:rsid w:val="009265A8"/>
    <w:rsid w:val="00926CBD"/>
    <w:rsid w:val="00930C90"/>
    <w:rsid w:val="00933AF0"/>
    <w:rsid w:val="00933F97"/>
    <w:rsid w:val="00941DFA"/>
    <w:rsid w:val="00942FF1"/>
    <w:rsid w:val="0096085A"/>
    <w:rsid w:val="00962621"/>
    <w:rsid w:val="00967A2E"/>
    <w:rsid w:val="009728AD"/>
    <w:rsid w:val="00973357"/>
    <w:rsid w:val="00975A63"/>
    <w:rsid w:val="00975F35"/>
    <w:rsid w:val="00976CF0"/>
    <w:rsid w:val="00980A16"/>
    <w:rsid w:val="00980A52"/>
    <w:rsid w:val="0098369A"/>
    <w:rsid w:val="00986842"/>
    <w:rsid w:val="00987E27"/>
    <w:rsid w:val="00994146"/>
    <w:rsid w:val="00996432"/>
    <w:rsid w:val="009A10D9"/>
    <w:rsid w:val="009A3D5D"/>
    <w:rsid w:val="009B5DD5"/>
    <w:rsid w:val="009C2E9F"/>
    <w:rsid w:val="009C3DE5"/>
    <w:rsid w:val="009C42E4"/>
    <w:rsid w:val="009D2B1E"/>
    <w:rsid w:val="009E1D62"/>
    <w:rsid w:val="009F0BA2"/>
    <w:rsid w:val="009F55EA"/>
    <w:rsid w:val="00A014C7"/>
    <w:rsid w:val="00A06EAE"/>
    <w:rsid w:val="00A16C8E"/>
    <w:rsid w:val="00A17071"/>
    <w:rsid w:val="00A17764"/>
    <w:rsid w:val="00A247DF"/>
    <w:rsid w:val="00A25C95"/>
    <w:rsid w:val="00A3063F"/>
    <w:rsid w:val="00A31455"/>
    <w:rsid w:val="00A34D53"/>
    <w:rsid w:val="00A36585"/>
    <w:rsid w:val="00A41FDA"/>
    <w:rsid w:val="00A46923"/>
    <w:rsid w:val="00A50D90"/>
    <w:rsid w:val="00A526AF"/>
    <w:rsid w:val="00A5422A"/>
    <w:rsid w:val="00A5485C"/>
    <w:rsid w:val="00A60351"/>
    <w:rsid w:val="00A603B2"/>
    <w:rsid w:val="00A61758"/>
    <w:rsid w:val="00A63009"/>
    <w:rsid w:val="00A6512A"/>
    <w:rsid w:val="00A6579C"/>
    <w:rsid w:val="00A70E1E"/>
    <w:rsid w:val="00A72351"/>
    <w:rsid w:val="00A856CF"/>
    <w:rsid w:val="00A91916"/>
    <w:rsid w:val="00A9288E"/>
    <w:rsid w:val="00A959FF"/>
    <w:rsid w:val="00AA16F2"/>
    <w:rsid w:val="00AB03DE"/>
    <w:rsid w:val="00AB2FF9"/>
    <w:rsid w:val="00AB794E"/>
    <w:rsid w:val="00AC2AD5"/>
    <w:rsid w:val="00AD6D6D"/>
    <w:rsid w:val="00AE4369"/>
    <w:rsid w:val="00AE66E1"/>
    <w:rsid w:val="00AF0C56"/>
    <w:rsid w:val="00AF2912"/>
    <w:rsid w:val="00AF4E04"/>
    <w:rsid w:val="00AF59FC"/>
    <w:rsid w:val="00AF62F0"/>
    <w:rsid w:val="00B0020D"/>
    <w:rsid w:val="00B00E38"/>
    <w:rsid w:val="00B0550B"/>
    <w:rsid w:val="00B150F3"/>
    <w:rsid w:val="00B20FD8"/>
    <w:rsid w:val="00B2266B"/>
    <w:rsid w:val="00B24133"/>
    <w:rsid w:val="00B24850"/>
    <w:rsid w:val="00B50A33"/>
    <w:rsid w:val="00B5631B"/>
    <w:rsid w:val="00B56666"/>
    <w:rsid w:val="00B708EC"/>
    <w:rsid w:val="00B76763"/>
    <w:rsid w:val="00B7703F"/>
    <w:rsid w:val="00B84A97"/>
    <w:rsid w:val="00B91570"/>
    <w:rsid w:val="00B915CC"/>
    <w:rsid w:val="00B94501"/>
    <w:rsid w:val="00B955F2"/>
    <w:rsid w:val="00BA086F"/>
    <w:rsid w:val="00BA1429"/>
    <w:rsid w:val="00BA3C0A"/>
    <w:rsid w:val="00BB19E5"/>
    <w:rsid w:val="00BB37D4"/>
    <w:rsid w:val="00BB431B"/>
    <w:rsid w:val="00BB591B"/>
    <w:rsid w:val="00BB7A85"/>
    <w:rsid w:val="00BC1064"/>
    <w:rsid w:val="00BC3462"/>
    <w:rsid w:val="00BC5BBB"/>
    <w:rsid w:val="00BC6C5C"/>
    <w:rsid w:val="00BD0632"/>
    <w:rsid w:val="00BD3FC3"/>
    <w:rsid w:val="00BD768D"/>
    <w:rsid w:val="00BE13AF"/>
    <w:rsid w:val="00BE7D42"/>
    <w:rsid w:val="00BF2C38"/>
    <w:rsid w:val="00BF6886"/>
    <w:rsid w:val="00C00017"/>
    <w:rsid w:val="00C044A4"/>
    <w:rsid w:val="00C05DB1"/>
    <w:rsid w:val="00C067B0"/>
    <w:rsid w:val="00C07FBB"/>
    <w:rsid w:val="00C15928"/>
    <w:rsid w:val="00C313AE"/>
    <w:rsid w:val="00C522C2"/>
    <w:rsid w:val="00C566D7"/>
    <w:rsid w:val="00C57D3B"/>
    <w:rsid w:val="00C60345"/>
    <w:rsid w:val="00C65356"/>
    <w:rsid w:val="00C7505C"/>
    <w:rsid w:val="00C8187C"/>
    <w:rsid w:val="00C85212"/>
    <w:rsid w:val="00C9474D"/>
    <w:rsid w:val="00C97529"/>
    <w:rsid w:val="00CA2548"/>
    <w:rsid w:val="00CA4D84"/>
    <w:rsid w:val="00CB0C2E"/>
    <w:rsid w:val="00CB5531"/>
    <w:rsid w:val="00CB6142"/>
    <w:rsid w:val="00CC12C2"/>
    <w:rsid w:val="00CC1B5F"/>
    <w:rsid w:val="00CC48CF"/>
    <w:rsid w:val="00CC4F31"/>
    <w:rsid w:val="00CC6EF8"/>
    <w:rsid w:val="00CD22F7"/>
    <w:rsid w:val="00CD50AF"/>
    <w:rsid w:val="00CD5586"/>
    <w:rsid w:val="00CE6DAF"/>
    <w:rsid w:val="00CE7224"/>
    <w:rsid w:val="00D037AF"/>
    <w:rsid w:val="00D06C24"/>
    <w:rsid w:val="00D20F52"/>
    <w:rsid w:val="00D23413"/>
    <w:rsid w:val="00D240AF"/>
    <w:rsid w:val="00D24637"/>
    <w:rsid w:val="00D254D0"/>
    <w:rsid w:val="00D2774B"/>
    <w:rsid w:val="00D30250"/>
    <w:rsid w:val="00D305EE"/>
    <w:rsid w:val="00D37AD8"/>
    <w:rsid w:val="00D41598"/>
    <w:rsid w:val="00D44632"/>
    <w:rsid w:val="00D50A49"/>
    <w:rsid w:val="00D554E4"/>
    <w:rsid w:val="00D70798"/>
    <w:rsid w:val="00D724DA"/>
    <w:rsid w:val="00D76063"/>
    <w:rsid w:val="00D762BF"/>
    <w:rsid w:val="00D764F2"/>
    <w:rsid w:val="00D772F1"/>
    <w:rsid w:val="00D77E69"/>
    <w:rsid w:val="00D81680"/>
    <w:rsid w:val="00D900B2"/>
    <w:rsid w:val="00D92ADC"/>
    <w:rsid w:val="00D92B7C"/>
    <w:rsid w:val="00DA0465"/>
    <w:rsid w:val="00DA0B9E"/>
    <w:rsid w:val="00DB480D"/>
    <w:rsid w:val="00DC544A"/>
    <w:rsid w:val="00DD4826"/>
    <w:rsid w:val="00DD4FA8"/>
    <w:rsid w:val="00DD6D1B"/>
    <w:rsid w:val="00DD7388"/>
    <w:rsid w:val="00DE1DA8"/>
    <w:rsid w:val="00DE262F"/>
    <w:rsid w:val="00DF2A40"/>
    <w:rsid w:val="00DF7C8E"/>
    <w:rsid w:val="00E00AF9"/>
    <w:rsid w:val="00E00B07"/>
    <w:rsid w:val="00E06B08"/>
    <w:rsid w:val="00E133D4"/>
    <w:rsid w:val="00E15D06"/>
    <w:rsid w:val="00E16764"/>
    <w:rsid w:val="00E200DB"/>
    <w:rsid w:val="00E2447D"/>
    <w:rsid w:val="00E25910"/>
    <w:rsid w:val="00E26247"/>
    <w:rsid w:val="00E330CA"/>
    <w:rsid w:val="00E3443D"/>
    <w:rsid w:val="00E34CE9"/>
    <w:rsid w:val="00E44EDC"/>
    <w:rsid w:val="00E45298"/>
    <w:rsid w:val="00E50745"/>
    <w:rsid w:val="00E55C1E"/>
    <w:rsid w:val="00E56AA5"/>
    <w:rsid w:val="00E571E5"/>
    <w:rsid w:val="00E6098A"/>
    <w:rsid w:val="00E67193"/>
    <w:rsid w:val="00E747C9"/>
    <w:rsid w:val="00E7490E"/>
    <w:rsid w:val="00E75BE7"/>
    <w:rsid w:val="00E802B3"/>
    <w:rsid w:val="00E8137E"/>
    <w:rsid w:val="00E866CD"/>
    <w:rsid w:val="00E92783"/>
    <w:rsid w:val="00E943B7"/>
    <w:rsid w:val="00EA3B83"/>
    <w:rsid w:val="00EA61FC"/>
    <w:rsid w:val="00EB09B5"/>
    <w:rsid w:val="00EB7394"/>
    <w:rsid w:val="00EB7CE0"/>
    <w:rsid w:val="00EB7D4D"/>
    <w:rsid w:val="00EC529A"/>
    <w:rsid w:val="00EC5863"/>
    <w:rsid w:val="00EC7C08"/>
    <w:rsid w:val="00ED2307"/>
    <w:rsid w:val="00ED3158"/>
    <w:rsid w:val="00ED49B9"/>
    <w:rsid w:val="00EE2B46"/>
    <w:rsid w:val="00EE31F8"/>
    <w:rsid w:val="00EE68E7"/>
    <w:rsid w:val="00EF0349"/>
    <w:rsid w:val="00EF0CC5"/>
    <w:rsid w:val="00EF7B3A"/>
    <w:rsid w:val="00EF7D49"/>
    <w:rsid w:val="00F0479B"/>
    <w:rsid w:val="00F04849"/>
    <w:rsid w:val="00F06915"/>
    <w:rsid w:val="00F25477"/>
    <w:rsid w:val="00F26603"/>
    <w:rsid w:val="00F323B4"/>
    <w:rsid w:val="00F33AB5"/>
    <w:rsid w:val="00F44320"/>
    <w:rsid w:val="00F459C9"/>
    <w:rsid w:val="00F47417"/>
    <w:rsid w:val="00F50924"/>
    <w:rsid w:val="00F55CB8"/>
    <w:rsid w:val="00F6260F"/>
    <w:rsid w:val="00F636AC"/>
    <w:rsid w:val="00F66791"/>
    <w:rsid w:val="00F66FDD"/>
    <w:rsid w:val="00F707D2"/>
    <w:rsid w:val="00F71013"/>
    <w:rsid w:val="00F73291"/>
    <w:rsid w:val="00F73BB4"/>
    <w:rsid w:val="00F75731"/>
    <w:rsid w:val="00F80C3C"/>
    <w:rsid w:val="00F82886"/>
    <w:rsid w:val="00F8711A"/>
    <w:rsid w:val="00F97665"/>
    <w:rsid w:val="00FA1718"/>
    <w:rsid w:val="00FA37D5"/>
    <w:rsid w:val="00FA5F99"/>
    <w:rsid w:val="00FA7E61"/>
    <w:rsid w:val="00FB5821"/>
    <w:rsid w:val="00FB723D"/>
    <w:rsid w:val="00FC2620"/>
    <w:rsid w:val="00FC274F"/>
    <w:rsid w:val="00FC37CE"/>
    <w:rsid w:val="00FD08E4"/>
    <w:rsid w:val="00FD1349"/>
    <w:rsid w:val="00FD1828"/>
    <w:rsid w:val="00FD4DE8"/>
    <w:rsid w:val="00FE2131"/>
    <w:rsid w:val="00FE3DA9"/>
    <w:rsid w:val="00FE549E"/>
    <w:rsid w:val="00FE5C14"/>
    <w:rsid w:val="00FF34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1AAA170"/>
  <w15:docId w15:val="{95784E7B-6D8E-4A03-BEBF-9D75C5227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7F38"/>
  </w:style>
  <w:style w:type="paragraph" w:styleId="1">
    <w:name w:val="heading 1"/>
    <w:basedOn w:val="a"/>
    <w:next w:val="a"/>
    <w:link w:val="10"/>
    <w:uiPriority w:val="9"/>
    <w:qFormat/>
    <w:rsid w:val="00E8137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6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415160"/>
    <w:pPr>
      <w:ind w:left="720"/>
      <w:contextualSpacing/>
    </w:pPr>
  </w:style>
  <w:style w:type="paragraph" w:styleId="a5">
    <w:name w:val="Normal (Web)"/>
    <w:basedOn w:val="a"/>
    <w:unhideWhenUsed/>
    <w:rsid w:val="008A3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CB0C2E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E747C9"/>
  </w:style>
  <w:style w:type="paragraph" w:styleId="a7">
    <w:name w:val="header"/>
    <w:basedOn w:val="a"/>
    <w:link w:val="a8"/>
    <w:uiPriority w:val="99"/>
    <w:semiHidden/>
    <w:unhideWhenUsed/>
    <w:rsid w:val="000E14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E142B"/>
  </w:style>
  <w:style w:type="paragraph" w:styleId="a9">
    <w:name w:val="footer"/>
    <w:basedOn w:val="a"/>
    <w:link w:val="aa"/>
    <w:uiPriority w:val="99"/>
    <w:semiHidden/>
    <w:unhideWhenUsed/>
    <w:rsid w:val="000E14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E142B"/>
  </w:style>
  <w:style w:type="character" w:styleId="ab">
    <w:name w:val="Strong"/>
    <w:basedOn w:val="a0"/>
    <w:uiPriority w:val="22"/>
    <w:qFormat/>
    <w:rsid w:val="0009527B"/>
    <w:rPr>
      <w:b/>
      <w:bCs/>
    </w:rPr>
  </w:style>
  <w:style w:type="paragraph" w:customStyle="1" w:styleId="Style55">
    <w:name w:val="Style55"/>
    <w:basedOn w:val="a"/>
    <w:uiPriority w:val="99"/>
    <w:rsid w:val="00135B8E"/>
    <w:pPr>
      <w:widowControl w:val="0"/>
      <w:autoSpaceDE w:val="0"/>
      <w:autoSpaceDN w:val="0"/>
      <w:adjustRightInd w:val="0"/>
      <w:spacing w:after="0" w:line="230" w:lineRule="exact"/>
      <w:ind w:firstLine="955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75">
    <w:name w:val="Font Style75"/>
    <w:basedOn w:val="a0"/>
    <w:uiPriority w:val="99"/>
    <w:rsid w:val="00135B8E"/>
    <w:rPr>
      <w:rFonts w:ascii="Times New Roman" w:hAnsi="Times New Roman" w:cs="Times New Roman"/>
      <w:sz w:val="18"/>
      <w:szCs w:val="18"/>
    </w:rPr>
  </w:style>
  <w:style w:type="paragraph" w:customStyle="1" w:styleId="a00">
    <w:name w:val="a0"/>
    <w:basedOn w:val="a"/>
    <w:rsid w:val="00465F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rsid w:val="00CB6142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AD6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D6D6D"/>
    <w:rPr>
      <w:rFonts w:ascii="Tahoma" w:hAnsi="Tahoma" w:cs="Tahoma"/>
      <w:sz w:val="16"/>
      <w:szCs w:val="16"/>
    </w:rPr>
  </w:style>
  <w:style w:type="paragraph" w:customStyle="1" w:styleId="msolistparagraphcxspmiddle">
    <w:name w:val="msolistparagraphcxspmiddle"/>
    <w:basedOn w:val="a"/>
    <w:rsid w:val="009F55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8137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e">
    <w:name w:val="FollowedHyperlink"/>
    <w:basedOn w:val="a0"/>
    <w:uiPriority w:val="99"/>
    <w:semiHidden/>
    <w:unhideWhenUsed/>
    <w:rsid w:val="0005480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7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hyperlink" Target="https://vk.com/wall-206737446_17206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hyperlink" Target="https://&#1089;&#1077;&#1084;&#1100;&#1103;&#1080;&#1096;&#1082;&#1086;&#1083;&#1072;.&#1088;&#1092;/2025/04/15/&#1090;&#1077;&#1072;&#1090;&#1088;-&#1074;&#1089;&#1077;&#1084;&#1086;&#1075;&#1091;&#1097;&#1080;&#1081;-&#1082;&#1072;&#1082;-&#1088;&#1072;&#1089;&#1090;&#1105;&#1090;-&#1088;&#1077;&#1073;&#1105;&#1085;&#1086;&#1082;-&#1086;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37" Type="http://schemas.openxmlformats.org/officeDocument/2006/relationships/hyperlink" Target="https://&#1080;&#1085;&#1089;&#1090;&#1080;&#1090;&#1091;&#1090;&#1074;&#1086;&#1089;&#1087;&#1080;&#1090;&#1072;&#1085;&#1080;&#1103;.&#1088;&#1092;/press-center/stati-i-pamyatki/kak-sozdat-teatralnuyu-postanovku-v-shkole-pamyatka-dlya-pedagogov/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F720D2-CD89-42B5-8A64-0AE2F7C45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3220</TotalTime>
  <Pages>27</Pages>
  <Words>6790</Words>
  <Characters>38705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Шпак Юлия</dc:creator>
  <cp:keywords/>
  <dc:description/>
  <cp:lastModifiedBy>Пользователь Windows</cp:lastModifiedBy>
  <cp:revision>210</cp:revision>
  <cp:lastPrinted>2019-04-22T11:22:00Z</cp:lastPrinted>
  <dcterms:created xsi:type="dcterms:W3CDTF">2016-04-17T20:01:00Z</dcterms:created>
  <dcterms:modified xsi:type="dcterms:W3CDTF">2025-11-17T13:14:00Z</dcterms:modified>
</cp:coreProperties>
</file>