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1D8F" w:rsidRDefault="000D1D8F" w:rsidP="00EC6852">
      <w:pPr>
        <w:rPr>
          <w:rFonts w:ascii="Times New Roman" w:hAnsi="Times New Roman" w:cs="Times New Roman"/>
          <w:sz w:val="36"/>
          <w:szCs w:val="36"/>
          <w:lang w:val="ru-RU"/>
        </w:rPr>
      </w:pPr>
      <w:r>
        <w:rPr>
          <w:rFonts w:ascii="Times New Roman" w:hAnsi="Times New Roman" w:cs="Times New Roman"/>
          <w:sz w:val="36"/>
          <w:szCs w:val="36"/>
          <w:lang w:val="ru-RU"/>
        </w:rPr>
        <w:t xml:space="preserve">                  </w:t>
      </w:r>
      <w:r w:rsidR="00856CC3" w:rsidRPr="000D1D8F">
        <w:rPr>
          <w:rFonts w:ascii="Times New Roman" w:hAnsi="Times New Roman" w:cs="Times New Roman"/>
          <w:sz w:val="36"/>
          <w:szCs w:val="36"/>
          <w:lang w:val="ru-RU"/>
        </w:rPr>
        <w:t xml:space="preserve">Музыкально-литературная композиция, </w:t>
      </w:r>
    </w:p>
    <w:p w:rsidR="006612C4" w:rsidRDefault="00856CC3" w:rsidP="00EC6852">
      <w:pPr>
        <w:rPr>
          <w:rFonts w:ascii="Times New Roman" w:hAnsi="Times New Roman" w:cs="Times New Roman"/>
          <w:sz w:val="36"/>
          <w:szCs w:val="36"/>
          <w:lang w:val="ru-RU"/>
        </w:rPr>
      </w:pPr>
      <w:r w:rsidRPr="000D1D8F">
        <w:rPr>
          <w:rFonts w:ascii="Times New Roman" w:hAnsi="Times New Roman" w:cs="Times New Roman"/>
          <w:sz w:val="36"/>
          <w:szCs w:val="36"/>
          <w:lang w:val="ru-RU"/>
        </w:rPr>
        <w:t>посвященная Дню Побед</w:t>
      </w:r>
      <w:r w:rsidR="0020526D">
        <w:rPr>
          <w:rFonts w:ascii="Times New Roman" w:hAnsi="Times New Roman" w:cs="Times New Roman"/>
          <w:sz w:val="36"/>
          <w:szCs w:val="36"/>
          <w:lang w:val="ru-RU"/>
        </w:rPr>
        <w:t>ы «Поклонимся великим тем годам…</w:t>
      </w:r>
      <w:r w:rsidRPr="000D1D8F">
        <w:rPr>
          <w:rFonts w:ascii="Times New Roman" w:hAnsi="Times New Roman" w:cs="Times New Roman"/>
          <w:sz w:val="36"/>
          <w:szCs w:val="36"/>
          <w:lang w:val="ru-RU"/>
        </w:rPr>
        <w:t>»</w:t>
      </w:r>
    </w:p>
    <w:p w:rsidR="001F03CA" w:rsidRPr="001F03CA" w:rsidRDefault="001F03CA" w:rsidP="00EC6852">
      <w:pPr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                                            </w:t>
      </w:r>
      <w:r w:rsidRPr="001F03CA">
        <w:rPr>
          <w:rFonts w:ascii="Times New Roman" w:hAnsi="Times New Roman" w:cs="Times New Roman"/>
          <w:sz w:val="24"/>
          <w:szCs w:val="24"/>
          <w:lang w:val="ru-RU"/>
        </w:rPr>
        <w:t>(Для учащихся начальной школы)</w:t>
      </w:r>
    </w:p>
    <w:p w:rsidR="000D1D8F" w:rsidRDefault="0066472B" w:rsidP="00473285">
      <w:pPr>
        <w:spacing w:after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Цель:</w:t>
      </w:r>
    </w:p>
    <w:p w:rsidR="005D54EC" w:rsidRDefault="005D54EC" w:rsidP="00473285">
      <w:pPr>
        <w:spacing w:after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-формирование у детей нравственных ценностей: толерантности, уважения к защитникам Родины, гордости за свой народ.</w:t>
      </w:r>
    </w:p>
    <w:p w:rsidR="005D54EC" w:rsidRDefault="005D54EC" w:rsidP="00473285">
      <w:pPr>
        <w:spacing w:after="0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66472B" w:rsidRDefault="0066472B" w:rsidP="00473285">
      <w:pPr>
        <w:spacing w:after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Задачи:</w:t>
      </w:r>
    </w:p>
    <w:p w:rsidR="0066472B" w:rsidRDefault="0066472B" w:rsidP="00473285">
      <w:pPr>
        <w:spacing w:after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-дать почувствовать детям величие духа людей военного поколения, их веру в торжество справедливости и правды на Земле;</w:t>
      </w:r>
    </w:p>
    <w:p w:rsidR="0066472B" w:rsidRDefault="0066472B" w:rsidP="00473285">
      <w:pPr>
        <w:spacing w:after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-</w:t>
      </w:r>
      <w:r w:rsidR="005D54EC">
        <w:rPr>
          <w:rFonts w:ascii="Times New Roman" w:hAnsi="Times New Roman" w:cs="Times New Roman"/>
          <w:sz w:val="24"/>
          <w:szCs w:val="24"/>
          <w:lang w:val="ru-RU"/>
        </w:rPr>
        <w:t>способствовать расширению и систематизации знаний о Великой отечественной войне;</w:t>
      </w:r>
    </w:p>
    <w:p w:rsidR="005D54EC" w:rsidRDefault="005D54EC" w:rsidP="00473285">
      <w:pPr>
        <w:spacing w:after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-</w:t>
      </w:r>
      <w:r w:rsidR="00473285">
        <w:rPr>
          <w:rFonts w:ascii="Times New Roman" w:hAnsi="Times New Roman" w:cs="Times New Roman"/>
          <w:sz w:val="24"/>
          <w:szCs w:val="24"/>
          <w:lang w:val="ru-RU"/>
        </w:rPr>
        <w:t>воспитывать в детях нравственно-патриотические качества: мужество, стремление защищать свою Родину;</w:t>
      </w:r>
    </w:p>
    <w:p w:rsidR="00473285" w:rsidRDefault="00473285" w:rsidP="00473285">
      <w:pPr>
        <w:spacing w:after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-воспитывать уважение к героическому прошлому своей страны.</w:t>
      </w:r>
    </w:p>
    <w:p w:rsidR="00473285" w:rsidRDefault="00473285" w:rsidP="005D54EC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</w:p>
    <w:p w:rsidR="00473285" w:rsidRDefault="00473285" w:rsidP="005D54EC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Оборудование: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мультимедийный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проектор, компьютер, презентация.</w:t>
      </w:r>
    </w:p>
    <w:p w:rsidR="00473285" w:rsidRDefault="00473285" w:rsidP="005D54EC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</w:p>
    <w:p w:rsidR="00473285" w:rsidRDefault="00473285" w:rsidP="005D54EC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                                                       Ход мероприятия.</w:t>
      </w:r>
    </w:p>
    <w:p w:rsidR="00473285" w:rsidRDefault="00473285" w:rsidP="005D54EC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</w:p>
    <w:p w:rsidR="0066472B" w:rsidRDefault="0066472B" w:rsidP="00EC6852">
      <w:pPr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Звучит песня «</w:t>
      </w:r>
      <w:r w:rsidR="001F03CA">
        <w:rPr>
          <w:rFonts w:ascii="Times New Roman" w:hAnsi="Times New Roman" w:cs="Times New Roman"/>
          <w:sz w:val="24"/>
          <w:szCs w:val="24"/>
          <w:lang w:val="ru-RU"/>
        </w:rPr>
        <w:t>Ж</w:t>
      </w:r>
      <w:r>
        <w:rPr>
          <w:rFonts w:ascii="Times New Roman" w:hAnsi="Times New Roman" w:cs="Times New Roman"/>
          <w:sz w:val="24"/>
          <w:szCs w:val="24"/>
          <w:lang w:val="ru-RU"/>
        </w:rPr>
        <w:t>уравли».</w:t>
      </w:r>
    </w:p>
    <w:p w:rsidR="0066472B" w:rsidRDefault="0066472B" w:rsidP="001F03CA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Ведущий.</w:t>
      </w:r>
    </w:p>
    <w:p w:rsidR="0066472B" w:rsidRDefault="0066472B" w:rsidP="001F03CA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Ранним утром 22 июня 1941 года мирную тишину городов и сёл разорвали взрывы бомб и снарядов. Началась невиданная по своим размахам и ожесточенности война, вошедшая в историю как Великая Отечественная.</w:t>
      </w:r>
    </w:p>
    <w:p w:rsidR="001F03CA" w:rsidRDefault="001F03CA" w:rsidP="001F03CA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</w:p>
    <w:p w:rsidR="001F03CA" w:rsidRDefault="001F03CA" w:rsidP="00EC6852">
      <w:pPr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Звучит песня «Священная война».</w:t>
      </w:r>
    </w:p>
    <w:p w:rsidR="001F03CA" w:rsidRDefault="001F03CA" w:rsidP="001F03CA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Ведущий.</w:t>
      </w:r>
    </w:p>
    <w:p w:rsidR="001F03CA" w:rsidRDefault="001F03CA" w:rsidP="00EC6852">
      <w:pPr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Война была для многих испытанием на верность Родине. Как люди выстояли в той войне, которая началась так трагически и закончилась победой в сорок пятом? Ответ прост: они любили свою Родину!</w:t>
      </w:r>
    </w:p>
    <w:p w:rsidR="001F03CA" w:rsidRDefault="001F03CA" w:rsidP="001F03CA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Ученик 1.</w:t>
      </w:r>
    </w:p>
    <w:p w:rsidR="003E43FE" w:rsidRDefault="003E43FE" w:rsidP="001F03CA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От бескрайней равнины сибирской</w:t>
      </w:r>
    </w:p>
    <w:p w:rsidR="003E43FE" w:rsidRDefault="003E43FE" w:rsidP="001F03CA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До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полесских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лесов и болот</w:t>
      </w:r>
    </w:p>
    <w:p w:rsidR="003E43FE" w:rsidRDefault="003E43FE" w:rsidP="001F03CA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Поднимался народ богатырский,</w:t>
      </w:r>
    </w:p>
    <w:p w:rsidR="003E43FE" w:rsidRDefault="003E43FE" w:rsidP="001F03CA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Наш великий народ.</w:t>
      </w:r>
    </w:p>
    <w:p w:rsidR="003E43FE" w:rsidRDefault="003E43FE" w:rsidP="001F03CA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Выходил он: свободный и правый,</w:t>
      </w:r>
    </w:p>
    <w:p w:rsidR="003E43FE" w:rsidRDefault="003E43FE" w:rsidP="001F03CA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Отвечая войной на войну,</w:t>
      </w:r>
    </w:p>
    <w:p w:rsidR="003E43FE" w:rsidRDefault="003E43FE" w:rsidP="001F03CA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Постоять за родную державу,</w:t>
      </w:r>
    </w:p>
    <w:p w:rsidR="003E43FE" w:rsidRDefault="003E43FE" w:rsidP="001F03CA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За могучую нашу страну!</w:t>
      </w:r>
    </w:p>
    <w:p w:rsidR="003E43FE" w:rsidRDefault="003E43FE" w:rsidP="001F03CA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</w:p>
    <w:p w:rsidR="003E43FE" w:rsidRDefault="003E43FE" w:rsidP="001F03CA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 Ученик 2.</w:t>
      </w:r>
    </w:p>
    <w:p w:rsidR="002E763D" w:rsidRDefault="002E763D" w:rsidP="001F03CA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Сокрушая железо и камень,</w:t>
      </w:r>
    </w:p>
    <w:p w:rsidR="002E763D" w:rsidRDefault="002E763D" w:rsidP="001F03CA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Он врага беспощадно разил!</w:t>
      </w:r>
    </w:p>
    <w:p w:rsidR="002E763D" w:rsidRDefault="002E763D" w:rsidP="001F03CA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lastRenderedPageBreak/>
        <w:t>Над Германией победное знамя,</w:t>
      </w:r>
    </w:p>
    <w:p w:rsidR="002E763D" w:rsidRDefault="002E763D" w:rsidP="001F03CA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Знамя правды своей водрузил!</w:t>
      </w:r>
    </w:p>
    <w:p w:rsidR="002E763D" w:rsidRDefault="002E763D" w:rsidP="001F03CA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Он прошел через пламя и воду,</w:t>
      </w:r>
    </w:p>
    <w:p w:rsidR="002E763D" w:rsidRDefault="002E763D" w:rsidP="001F03CA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Он с пути не свернул своего.</w:t>
      </w:r>
    </w:p>
    <w:p w:rsidR="002E763D" w:rsidRDefault="002E763D" w:rsidP="001F03CA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Слава, слава народу-герою!</w:t>
      </w:r>
    </w:p>
    <w:p w:rsidR="002E763D" w:rsidRDefault="002E763D" w:rsidP="001F03CA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Слава армии славной его!</w:t>
      </w:r>
    </w:p>
    <w:p w:rsidR="002E763D" w:rsidRDefault="002E763D" w:rsidP="001F03CA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</w:p>
    <w:p w:rsidR="002E763D" w:rsidRDefault="002E763D" w:rsidP="002E763D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Ведущий.</w:t>
      </w:r>
    </w:p>
    <w:p w:rsidR="002E763D" w:rsidRDefault="002E763D" w:rsidP="001F03CA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На войне сражались не только мужчины, но и женщины. Они были разведчицами, снайперами, связистками, врачами и санитарками. Многих солдат спасли от смерти нежные женские руки.</w:t>
      </w:r>
    </w:p>
    <w:p w:rsidR="001F03CA" w:rsidRDefault="001F03CA" w:rsidP="00EC6852">
      <w:pPr>
        <w:rPr>
          <w:rFonts w:ascii="Times New Roman" w:hAnsi="Times New Roman" w:cs="Times New Roman"/>
          <w:sz w:val="24"/>
          <w:szCs w:val="24"/>
          <w:lang w:val="ru-RU"/>
        </w:rPr>
      </w:pPr>
    </w:p>
    <w:p w:rsidR="001F03CA" w:rsidRDefault="002E763D" w:rsidP="002E763D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Ученик 3.</w:t>
      </w:r>
    </w:p>
    <w:p w:rsidR="002E763D" w:rsidRDefault="002E763D" w:rsidP="002E763D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Пушки грохочут, пули свистят.</w:t>
      </w:r>
    </w:p>
    <w:p w:rsidR="002E763D" w:rsidRDefault="002E763D" w:rsidP="002E763D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Ранен осколком снаряда солдат.</w:t>
      </w:r>
    </w:p>
    <w:p w:rsidR="002E763D" w:rsidRDefault="002E763D" w:rsidP="002E763D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Шепчет сестричка: «Давай поддержу!</w:t>
      </w:r>
    </w:p>
    <w:p w:rsidR="002E763D" w:rsidRDefault="002E763D" w:rsidP="002E763D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Рану твою я перевяжу!»</w:t>
      </w:r>
    </w:p>
    <w:p w:rsidR="0041751D" w:rsidRDefault="0041751D" w:rsidP="002E763D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Всё позабыла: слабость и страх,</w:t>
      </w:r>
    </w:p>
    <w:p w:rsidR="0041751D" w:rsidRDefault="0041751D" w:rsidP="002E763D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Вынесла с боя его на руках.</w:t>
      </w:r>
    </w:p>
    <w:p w:rsidR="0041751D" w:rsidRDefault="0041751D" w:rsidP="002E763D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Сколько в ней было любви и тепла!</w:t>
      </w:r>
    </w:p>
    <w:p w:rsidR="0041751D" w:rsidRDefault="0041751D" w:rsidP="002E763D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Многих от смерти сестричка спасла!</w:t>
      </w:r>
    </w:p>
    <w:p w:rsidR="003E43FE" w:rsidRDefault="003E43FE" w:rsidP="00EC6852">
      <w:pPr>
        <w:rPr>
          <w:rFonts w:ascii="Times New Roman" w:hAnsi="Times New Roman" w:cs="Times New Roman"/>
          <w:sz w:val="24"/>
          <w:szCs w:val="24"/>
          <w:lang w:val="ru-RU"/>
        </w:rPr>
      </w:pPr>
    </w:p>
    <w:p w:rsidR="0041751D" w:rsidRDefault="0041751D" w:rsidP="0041751D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Ведущий.</w:t>
      </w:r>
    </w:p>
    <w:p w:rsidR="0041751D" w:rsidRDefault="0041751D" w:rsidP="00EC6852">
      <w:pPr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Воевали не только взрослые, но и дети. Ваши сверстники шли по дорогам войны вместе со своими отцами и старшими братьями. Они смело принимали смерть ради защиты Отечества.</w:t>
      </w:r>
    </w:p>
    <w:p w:rsidR="003E43FE" w:rsidRDefault="0041751D" w:rsidP="00D06B34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Ученик 4.</w:t>
      </w:r>
    </w:p>
    <w:p w:rsidR="0041751D" w:rsidRDefault="00D06B34" w:rsidP="00D06B34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Земли российской преданные</w:t>
      </w:r>
      <w:r w:rsidR="0041751D">
        <w:rPr>
          <w:rFonts w:ascii="Times New Roman" w:hAnsi="Times New Roman" w:cs="Times New Roman"/>
          <w:sz w:val="24"/>
          <w:szCs w:val="24"/>
          <w:lang w:val="ru-RU"/>
        </w:rPr>
        <w:t xml:space="preserve"> дети,</w:t>
      </w:r>
    </w:p>
    <w:p w:rsidR="0041751D" w:rsidRDefault="0041751D" w:rsidP="00D06B34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Бессмертными вы стали на планете.</w:t>
      </w:r>
    </w:p>
    <w:p w:rsidR="0041751D" w:rsidRDefault="0041751D" w:rsidP="00D06B34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Навстречу солнцу чистыми руками,</w:t>
      </w:r>
    </w:p>
    <w:p w:rsidR="0041751D" w:rsidRDefault="0041751D" w:rsidP="00D06B34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Победы нашей водрузили знамя.</w:t>
      </w:r>
    </w:p>
    <w:p w:rsidR="003E43FE" w:rsidRDefault="003E43FE" w:rsidP="00EC6852">
      <w:pPr>
        <w:rPr>
          <w:rFonts w:ascii="Times New Roman" w:hAnsi="Times New Roman" w:cs="Times New Roman"/>
          <w:sz w:val="24"/>
          <w:szCs w:val="24"/>
          <w:lang w:val="ru-RU"/>
        </w:rPr>
      </w:pPr>
    </w:p>
    <w:p w:rsidR="00D06B34" w:rsidRDefault="00D06B34" w:rsidP="00D06B34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Ведущий.</w:t>
      </w:r>
    </w:p>
    <w:p w:rsidR="00D06B34" w:rsidRDefault="00BD46E7" w:rsidP="00EC6852">
      <w:pPr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Самую большую тяжесть войны вынесла на своих плечах женщина – мать.</w:t>
      </w:r>
    </w:p>
    <w:p w:rsidR="00BD46E7" w:rsidRDefault="00BD46E7" w:rsidP="00BD46E7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Ученик 5.</w:t>
      </w:r>
    </w:p>
    <w:p w:rsidR="00BD46E7" w:rsidRDefault="00BD46E7" w:rsidP="00BD46E7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Мама, тебе эти строки пишу я,</w:t>
      </w:r>
    </w:p>
    <w:p w:rsidR="00BD46E7" w:rsidRDefault="00BD46E7" w:rsidP="00BD46E7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Тебе посылаю сыновний привет.</w:t>
      </w:r>
    </w:p>
    <w:p w:rsidR="00BD46E7" w:rsidRDefault="00BD46E7" w:rsidP="00BD46E7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Тебя вспоминаю такую родную,</w:t>
      </w:r>
    </w:p>
    <w:p w:rsidR="00BD46E7" w:rsidRDefault="00BD46E7" w:rsidP="00BD46E7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  <w:proofErr w:type="gramStart"/>
      <w:r>
        <w:rPr>
          <w:rFonts w:ascii="Times New Roman" w:hAnsi="Times New Roman" w:cs="Times New Roman"/>
          <w:sz w:val="24"/>
          <w:szCs w:val="24"/>
          <w:lang w:val="ru-RU"/>
        </w:rPr>
        <w:t>Такую</w:t>
      </w:r>
      <w:proofErr w:type="gramEnd"/>
      <w:r>
        <w:rPr>
          <w:rFonts w:ascii="Times New Roman" w:hAnsi="Times New Roman" w:cs="Times New Roman"/>
          <w:sz w:val="24"/>
          <w:szCs w:val="24"/>
          <w:lang w:val="ru-RU"/>
        </w:rPr>
        <w:t xml:space="preserve"> хорошую – слов даже нет!</w:t>
      </w:r>
    </w:p>
    <w:p w:rsidR="00BD46E7" w:rsidRDefault="00BD46E7" w:rsidP="00BD46E7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За жизнь, за тебя, за родные края</w:t>
      </w:r>
    </w:p>
    <w:p w:rsidR="00BD46E7" w:rsidRDefault="00BD46E7" w:rsidP="00BD46E7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Иду я навстречу свинцовому ветру,</w:t>
      </w:r>
    </w:p>
    <w:p w:rsidR="00BD46E7" w:rsidRDefault="00BD46E7" w:rsidP="00BD46E7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И пусть между нами сейчас километры,</w:t>
      </w:r>
    </w:p>
    <w:p w:rsidR="00D06B34" w:rsidRDefault="00BD46E7" w:rsidP="008E596F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Ты здесь, ты со мной, родная моя!</w:t>
      </w:r>
    </w:p>
    <w:p w:rsidR="00F11A19" w:rsidRDefault="00F11A19" w:rsidP="008E596F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</w:p>
    <w:p w:rsidR="00F11A19" w:rsidRDefault="00F11A19" w:rsidP="00EC6852">
      <w:pPr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Звучит песня «Последний бой».</w:t>
      </w:r>
    </w:p>
    <w:p w:rsidR="008E596F" w:rsidRDefault="008E596F" w:rsidP="008E596F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lastRenderedPageBreak/>
        <w:t>Ведущий.</w:t>
      </w:r>
    </w:p>
    <w:p w:rsidR="008E596F" w:rsidRDefault="008E596F" w:rsidP="00EC6852">
      <w:pPr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В этой войне наш народ совершил подвиг, в котором </w:t>
      </w:r>
      <w:proofErr w:type="gramStart"/>
      <w:r>
        <w:rPr>
          <w:rFonts w:ascii="Times New Roman" w:hAnsi="Times New Roman" w:cs="Times New Roman"/>
          <w:sz w:val="24"/>
          <w:szCs w:val="24"/>
          <w:lang w:val="ru-RU"/>
        </w:rPr>
        <w:t>слиты</w:t>
      </w:r>
      <w:proofErr w:type="gramEnd"/>
      <w:r>
        <w:rPr>
          <w:rFonts w:ascii="Times New Roman" w:hAnsi="Times New Roman" w:cs="Times New Roman"/>
          <w:sz w:val="24"/>
          <w:szCs w:val="24"/>
          <w:lang w:val="ru-RU"/>
        </w:rPr>
        <w:t xml:space="preserve"> воедино величайшее мужество воинов, партизан, самоотверженность тружеников тыла.</w:t>
      </w:r>
    </w:p>
    <w:p w:rsidR="008E596F" w:rsidRDefault="00936FDF" w:rsidP="00936FDF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Ученик 6.</w:t>
      </w:r>
    </w:p>
    <w:p w:rsidR="00936FDF" w:rsidRDefault="00936FDF" w:rsidP="00936FDF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Здесь сталь гремела,</w:t>
      </w:r>
    </w:p>
    <w:p w:rsidR="00936FDF" w:rsidRDefault="00936FDF" w:rsidP="00936FDF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Плавился гранит.</w:t>
      </w:r>
    </w:p>
    <w:p w:rsidR="00936FDF" w:rsidRDefault="00936FDF" w:rsidP="00936FDF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Мы были твёрже стали и гранита.</w:t>
      </w:r>
    </w:p>
    <w:p w:rsidR="00936FDF" w:rsidRDefault="00936FDF" w:rsidP="00936FDF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Никто у нас в Отчизне не забыт!</w:t>
      </w:r>
    </w:p>
    <w:p w:rsidR="00936FDF" w:rsidRDefault="00936FDF" w:rsidP="00936FDF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Ничто у нас в Отчизне не забыто!</w:t>
      </w:r>
    </w:p>
    <w:p w:rsidR="00F11A19" w:rsidRDefault="00F11A19" w:rsidP="00936FDF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</w:p>
    <w:p w:rsidR="008E596F" w:rsidRDefault="00617444" w:rsidP="00617444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Ученик 7.</w:t>
      </w:r>
    </w:p>
    <w:p w:rsidR="00617444" w:rsidRDefault="00617444" w:rsidP="00617444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Вечная слава и вечная память</w:t>
      </w:r>
    </w:p>
    <w:p w:rsidR="00617444" w:rsidRDefault="00617444" w:rsidP="00617444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  <w:proofErr w:type="gramStart"/>
      <w:r>
        <w:rPr>
          <w:rFonts w:ascii="Times New Roman" w:hAnsi="Times New Roman" w:cs="Times New Roman"/>
          <w:sz w:val="24"/>
          <w:szCs w:val="24"/>
          <w:lang w:val="ru-RU"/>
        </w:rPr>
        <w:t>Павшим</w:t>
      </w:r>
      <w:proofErr w:type="gramEnd"/>
      <w:r>
        <w:rPr>
          <w:rFonts w:ascii="Times New Roman" w:hAnsi="Times New Roman" w:cs="Times New Roman"/>
          <w:sz w:val="24"/>
          <w:szCs w:val="24"/>
          <w:lang w:val="ru-RU"/>
        </w:rPr>
        <w:t xml:space="preserve"> в жестоком бою!</w:t>
      </w:r>
    </w:p>
    <w:p w:rsidR="00617444" w:rsidRDefault="00617444" w:rsidP="00617444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Бились отважно и стойко с врагами</w:t>
      </w:r>
    </w:p>
    <w:p w:rsidR="00617444" w:rsidRDefault="00617444" w:rsidP="00617444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Вы за Отчизну свою!</w:t>
      </w:r>
    </w:p>
    <w:p w:rsidR="00617444" w:rsidRDefault="00617444" w:rsidP="00617444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Вечная слава героям!</w:t>
      </w:r>
    </w:p>
    <w:p w:rsidR="00617444" w:rsidRDefault="00617444" w:rsidP="00617444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Слава! Слава! Слава!</w:t>
      </w:r>
    </w:p>
    <w:p w:rsidR="008E596F" w:rsidRDefault="008E596F" w:rsidP="00EC6852">
      <w:pPr>
        <w:rPr>
          <w:rFonts w:ascii="Times New Roman" w:hAnsi="Times New Roman" w:cs="Times New Roman"/>
          <w:sz w:val="24"/>
          <w:szCs w:val="24"/>
          <w:lang w:val="ru-RU"/>
        </w:rPr>
      </w:pPr>
    </w:p>
    <w:p w:rsidR="008E596F" w:rsidRDefault="00617444" w:rsidP="00617444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Ученик 8.</w:t>
      </w:r>
    </w:p>
    <w:p w:rsidR="003E43FE" w:rsidRDefault="003E43FE" w:rsidP="00617444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Именем солнца,</w:t>
      </w:r>
    </w:p>
    <w:p w:rsidR="003E43FE" w:rsidRDefault="003E43FE" w:rsidP="003E43FE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Именем Родины</w:t>
      </w:r>
    </w:p>
    <w:p w:rsidR="003E43FE" w:rsidRDefault="003E43FE" w:rsidP="003E43FE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Клятву даём,</w:t>
      </w:r>
    </w:p>
    <w:p w:rsidR="003E43FE" w:rsidRDefault="003E43FE" w:rsidP="003E43FE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Именем жизни</w:t>
      </w:r>
    </w:p>
    <w:p w:rsidR="003E43FE" w:rsidRDefault="003E43FE" w:rsidP="003E43FE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Клянёмся</w:t>
      </w:r>
    </w:p>
    <w:p w:rsidR="003E43FE" w:rsidRDefault="003E43FE" w:rsidP="003E43FE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Павшим героям:</w:t>
      </w:r>
    </w:p>
    <w:p w:rsidR="003E43FE" w:rsidRDefault="003E43FE" w:rsidP="003E43FE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То, что не допели,</w:t>
      </w:r>
    </w:p>
    <w:p w:rsidR="003E43FE" w:rsidRDefault="003E43FE" w:rsidP="003E43FE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Мы допоём.</w:t>
      </w:r>
    </w:p>
    <w:p w:rsidR="003E43FE" w:rsidRDefault="003E43FE" w:rsidP="003E43FE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То, что отцы не достроили,</w:t>
      </w:r>
    </w:p>
    <w:p w:rsidR="003E43FE" w:rsidRDefault="003E43FE" w:rsidP="003E43FE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Мы построим!</w:t>
      </w:r>
    </w:p>
    <w:p w:rsidR="003E43FE" w:rsidRDefault="003E43FE" w:rsidP="00EC6852">
      <w:pPr>
        <w:rPr>
          <w:rFonts w:ascii="Times New Roman" w:hAnsi="Times New Roman" w:cs="Times New Roman"/>
          <w:sz w:val="24"/>
          <w:szCs w:val="24"/>
          <w:lang w:val="ru-RU"/>
        </w:rPr>
      </w:pPr>
    </w:p>
    <w:p w:rsidR="00617444" w:rsidRDefault="00617444" w:rsidP="00617444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Ведущий.</w:t>
      </w:r>
    </w:p>
    <w:p w:rsidR="00617444" w:rsidRDefault="00617444" w:rsidP="00EC6852">
      <w:pPr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9 мая мы празднуем День Победы нашего народа в Великой Отечественной войне. 80 лет назад наши доблестные воины разгромили фашистских захватчиков, освободили родную землю, а потом очистили от фашистов всю Европу. Слава воинам – освободителям!</w:t>
      </w:r>
    </w:p>
    <w:p w:rsidR="001B030E" w:rsidRDefault="001B030E" w:rsidP="00EC6852">
      <w:pPr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Звучит песня «День Победы».</w:t>
      </w:r>
    </w:p>
    <w:p w:rsidR="001B030E" w:rsidRDefault="001B030E" w:rsidP="001B030E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Ученик 9.</w:t>
      </w:r>
    </w:p>
    <w:p w:rsidR="001B030E" w:rsidRDefault="001B030E" w:rsidP="001B030E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Прошла война, прошла страда,</w:t>
      </w:r>
    </w:p>
    <w:p w:rsidR="001B030E" w:rsidRDefault="001B030E" w:rsidP="001B030E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Но боль взывает к людям:</w:t>
      </w:r>
    </w:p>
    <w:p w:rsidR="001B030E" w:rsidRDefault="001B030E" w:rsidP="001B030E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Давайте, люди, никогда</w:t>
      </w:r>
    </w:p>
    <w:p w:rsidR="001B030E" w:rsidRDefault="001B030E" w:rsidP="001B030E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Об этом не забудем.</w:t>
      </w:r>
    </w:p>
    <w:p w:rsidR="001B030E" w:rsidRDefault="001B030E" w:rsidP="001B030E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Пусть память верную о ней</w:t>
      </w:r>
    </w:p>
    <w:p w:rsidR="001B030E" w:rsidRDefault="001B030E" w:rsidP="001B030E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Хранят, об этой муке,</w:t>
      </w:r>
    </w:p>
    <w:p w:rsidR="001B030E" w:rsidRDefault="001B030E" w:rsidP="001B030E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И дети нынешних детей,</w:t>
      </w:r>
    </w:p>
    <w:p w:rsidR="001B030E" w:rsidRDefault="001B030E" w:rsidP="001B030E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И наших внуков внуки.</w:t>
      </w:r>
    </w:p>
    <w:p w:rsidR="007636C2" w:rsidRDefault="007636C2" w:rsidP="001B030E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</w:p>
    <w:p w:rsidR="007636C2" w:rsidRDefault="007636C2" w:rsidP="007636C2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Ведущий.</w:t>
      </w:r>
    </w:p>
    <w:p w:rsidR="007636C2" w:rsidRDefault="007636C2" w:rsidP="001B030E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Пусть каждый из вас осязаемо почувствует на себе строгие глаза павших, чистоту их сердец, ощутит ответственность перед памятью этих людей, и пусть этот вопрос всегда будет волновать нас: достойны ли мы памяти павших? Склоним голову  перед величием их подвига. Минутой молчания почтим память не </w:t>
      </w:r>
      <w:proofErr w:type="gramStart"/>
      <w:r>
        <w:rPr>
          <w:rFonts w:ascii="Times New Roman" w:hAnsi="Times New Roman" w:cs="Times New Roman"/>
          <w:sz w:val="24"/>
          <w:szCs w:val="24"/>
          <w:lang w:val="ru-RU"/>
        </w:rPr>
        <w:t>вернувшихся</w:t>
      </w:r>
      <w:proofErr w:type="gramEnd"/>
      <w:r>
        <w:rPr>
          <w:rFonts w:ascii="Times New Roman" w:hAnsi="Times New Roman" w:cs="Times New Roman"/>
          <w:sz w:val="24"/>
          <w:szCs w:val="24"/>
          <w:lang w:val="ru-RU"/>
        </w:rPr>
        <w:t xml:space="preserve"> с войны.</w:t>
      </w:r>
    </w:p>
    <w:p w:rsidR="007636C2" w:rsidRDefault="007636C2" w:rsidP="001B030E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</w:p>
    <w:p w:rsidR="007636C2" w:rsidRDefault="007636C2" w:rsidP="007636C2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Минута молчания.</w:t>
      </w:r>
    </w:p>
    <w:p w:rsidR="007636C2" w:rsidRDefault="007636C2" w:rsidP="007636C2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</w:p>
    <w:p w:rsidR="007636C2" w:rsidRDefault="007636C2" w:rsidP="007636C2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Ученик 10.</w:t>
      </w:r>
    </w:p>
    <w:p w:rsidR="007636C2" w:rsidRDefault="007636C2" w:rsidP="007636C2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Вам поклон, солдаты,</w:t>
      </w:r>
    </w:p>
    <w:p w:rsidR="007636C2" w:rsidRDefault="007636C2" w:rsidP="007636C2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За цветущий май,</w:t>
      </w:r>
    </w:p>
    <w:p w:rsidR="007636C2" w:rsidRDefault="007636C2" w:rsidP="007636C2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За рассвет над хатой,</w:t>
      </w:r>
    </w:p>
    <w:p w:rsidR="007636C2" w:rsidRDefault="007636C2" w:rsidP="007636C2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За родимый край.</w:t>
      </w:r>
    </w:p>
    <w:p w:rsidR="007636C2" w:rsidRDefault="007636C2" w:rsidP="007636C2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Поклонюсь, солдаты,</w:t>
      </w:r>
    </w:p>
    <w:p w:rsidR="007636C2" w:rsidRDefault="007636C2" w:rsidP="007636C2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Вам за тишину,</w:t>
      </w:r>
    </w:p>
    <w:p w:rsidR="007636C2" w:rsidRDefault="007636C2" w:rsidP="007636C2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За простор крылатый – </w:t>
      </w:r>
    </w:p>
    <w:p w:rsidR="007636C2" w:rsidRDefault="007636C2" w:rsidP="007636C2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Вольную страну.</w:t>
      </w:r>
    </w:p>
    <w:p w:rsidR="007636C2" w:rsidRDefault="007636C2" w:rsidP="007636C2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</w:p>
    <w:p w:rsidR="007636C2" w:rsidRDefault="007636C2" w:rsidP="007636C2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Все исполняют песню «Солнечный круг».</w:t>
      </w:r>
    </w:p>
    <w:p w:rsidR="007636C2" w:rsidRPr="000D1D8F" w:rsidRDefault="007636C2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</w:p>
    <w:sectPr w:rsidR="007636C2" w:rsidRPr="000D1D8F" w:rsidSect="00154F7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426" w:right="566" w:bottom="426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C116D" w:rsidRDefault="00BC116D" w:rsidP="00873B21">
      <w:pPr>
        <w:spacing w:after="0" w:line="240" w:lineRule="auto"/>
      </w:pPr>
      <w:r>
        <w:separator/>
      </w:r>
    </w:p>
  </w:endnote>
  <w:endnote w:type="continuationSeparator" w:id="0">
    <w:p w:rsidR="00BC116D" w:rsidRDefault="00BC116D" w:rsidP="00873B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1F28" w:rsidRDefault="00341F28">
    <w:pPr>
      <w:pStyle w:val="a8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1C1B" w:rsidRDefault="00371C1B">
    <w:pPr>
      <w:pStyle w:val="a8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1F28" w:rsidRDefault="00341F28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C116D" w:rsidRDefault="00BC116D" w:rsidP="00873B21">
      <w:pPr>
        <w:spacing w:after="0" w:line="240" w:lineRule="auto"/>
      </w:pPr>
      <w:r>
        <w:separator/>
      </w:r>
    </w:p>
  </w:footnote>
  <w:footnote w:type="continuationSeparator" w:id="0">
    <w:p w:rsidR="00BC116D" w:rsidRDefault="00BC116D" w:rsidP="00873B2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1F28" w:rsidRDefault="00341F28">
    <w:pPr>
      <w:pStyle w:val="a6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1F28" w:rsidRDefault="00341F28">
    <w:pPr>
      <w:pStyle w:val="a6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1F28" w:rsidRDefault="00341F28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FFFFF7E"/>
    <w:lvl w:ilvl="0">
      <w:start w:val="1"/>
      <w:numFmt w:val="decimal"/>
      <w:pStyle w:val="3"/>
      <w:lvlText w:val="%1."/>
      <w:lvlJc w:val="left"/>
      <w:pPr>
        <w:tabs>
          <w:tab w:val="left" w:pos="1080"/>
        </w:tabs>
        <w:ind w:left="1080" w:hanging="360"/>
      </w:pPr>
    </w:lvl>
  </w:abstractNum>
  <w:abstractNum w:abstractNumId="1">
    <w:nsid w:val="FFFFFF7F"/>
    <w:multiLevelType w:val="singleLevel"/>
    <w:tmpl w:val="FFFFFF7F"/>
    <w:lvl w:ilvl="0">
      <w:start w:val="1"/>
      <w:numFmt w:val="decimal"/>
      <w:pStyle w:val="2"/>
      <w:lvlText w:val="%1."/>
      <w:lvlJc w:val="left"/>
      <w:pPr>
        <w:tabs>
          <w:tab w:val="left" w:pos="720"/>
        </w:tabs>
        <w:ind w:left="720" w:hanging="360"/>
      </w:pPr>
    </w:lvl>
  </w:abstractNum>
  <w:abstractNum w:abstractNumId="2">
    <w:nsid w:val="FFFFFF82"/>
    <w:multiLevelType w:val="singleLevel"/>
    <w:tmpl w:val="FFFFFF82"/>
    <w:lvl w:ilvl="0">
      <w:start w:val="1"/>
      <w:numFmt w:val="bullet"/>
      <w:pStyle w:val="30"/>
      <w:lvlText w:val=""/>
      <w:lvlJc w:val="left"/>
      <w:pPr>
        <w:tabs>
          <w:tab w:val="left" w:pos="1080"/>
        </w:tabs>
        <w:ind w:left="1080" w:hanging="360"/>
      </w:pPr>
      <w:rPr>
        <w:rFonts w:ascii="Symbol" w:hAnsi="Symbol" w:hint="default"/>
      </w:rPr>
    </w:lvl>
  </w:abstractNum>
  <w:abstractNum w:abstractNumId="3">
    <w:nsid w:val="FFFFFF83"/>
    <w:multiLevelType w:val="singleLevel"/>
    <w:tmpl w:val="FFFFFF83"/>
    <w:lvl w:ilvl="0">
      <w:start w:val="1"/>
      <w:numFmt w:val="bullet"/>
      <w:pStyle w:val="20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</w:rPr>
    </w:lvl>
  </w:abstractNum>
  <w:abstractNum w:abstractNumId="4">
    <w:nsid w:val="FFFFFF88"/>
    <w:multiLevelType w:val="singleLevel"/>
    <w:tmpl w:val="FFFFFF88"/>
    <w:lvl w:ilvl="0">
      <w:start w:val="1"/>
      <w:numFmt w:val="decimal"/>
      <w:pStyle w:val="a"/>
      <w:lvlText w:val="%1."/>
      <w:lvlJc w:val="left"/>
      <w:pPr>
        <w:tabs>
          <w:tab w:val="left" w:pos="360"/>
        </w:tabs>
        <w:ind w:left="360" w:hanging="360"/>
      </w:pPr>
    </w:lvl>
  </w:abstractNum>
  <w:abstractNum w:abstractNumId="5">
    <w:nsid w:val="FFFFFF89"/>
    <w:multiLevelType w:val="singleLevel"/>
    <w:tmpl w:val="FFFFFF89"/>
    <w:lvl w:ilvl="0">
      <w:start w:val="1"/>
      <w:numFmt w:val="bullet"/>
      <w:pStyle w:val="a0"/>
      <w:lvlText w:val=""/>
      <w:lvlJc w:val="left"/>
      <w:pPr>
        <w:tabs>
          <w:tab w:val="left" w:pos="360"/>
        </w:tabs>
        <w:ind w:left="360" w:hanging="360"/>
      </w:pPr>
      <w:rPr>
        <w:rFonts w:ascii="Symbol" w:hAnsi="Symbol" w:hint="default"/>
      </w:rPr>
    </w:lvl>
  </w:abstractNum>
  <w:abstractNum w:abstractNumId="6">
    <w:nsid w:val="0A476A77"/>
    <w:multiLevelType w:val="multilevel"/>
    <w:tmpl w:val="54FA67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66A806C3"/>
    <w:multiLevelType w:val="multilevel"/>
    <w:tmpl w:val="2AD493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77693984"/>
    <w:multiLevelType w:val="multilevel"/>
    <w:tmpl w:val="9C70DE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7CD421E6"/>
    <w:multiLevelType w:val="multilevel"/>
    <w:tmpl w:val="36EE92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4"/>
    <w:lvlOverride w:ilvl="0">
      <w:startOverride w:val="1"/>
    </w:lvlOverride>
  </w:num>
  <w:num w:numId="3">
    <w:abstractNumId w:val="3"/>
  </w:num>
  <w:num w:numId="4">
    <w:abstractNumId w:val="2"/>
  </w:num>
  <w:num w:numId="5">
    <w:abstractNumId w:val="1"/>
    <w:lvlOverride w:ilvl="0">
      <w:startOverride w:val="1"/>
    </w:lvlOverride>
  </w:num>
  <w:num w:numId="6">
    <w:abstractNumId w:val="0"/>
    <w:lvlOverride w:ilvl="0">
      <w:startOverride w:val="1"/>
    </w:lvlOverride>
  </w:num>
  <w:num w:numId="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45713"/>
    <w:rsid w:val="0000564E"/>
    <w:rsid w:val="000338C5"/>
    <w:rsid w:val="00045713"/>
    <w:rsid w:val="0004589F"/>
    <w:rsid w:val="000562EE"/>
    <w:rsid w:val="00061B16"/>
    <w:rsid w:val="00070F34"/>
    <w:rsid w:val="00083A2D"/>
    <w:rsid w:val="00085633"/>
    <w:rsid w:val="000C1124"/>
    <w:rsid w:val="000C29D3"/>
    <w:rsid w:val="000D1D8F"/>
    <w:rsid w:val="000E4C2A"/>
    <w:rsid w:val="000F77C0"/>
    <w:rsid w:val="001017FD"/>
    <w:rsid w:val="00112752"/>
    <w:rsid w:val="00143F9E"/>
    <w:rsid w:val="001470DC"/>
    <w:rsid w:val="001513F1"/>
    <w:rsid w:val="00154F7D"/>
    <w:rsid w:val="0015548A"/>
    <w:rsid w:val="00165015"/>
    <w:rsid w:val="001805F5"/>
    <w:rsid w:val="001B030E"/>
    <w:rsid w:val="001B48E0"/>
    <w:rsid w:val="001B769F"/>
    <w:rsid w:val="001D5CB4"/>
    <w:rsid w:val="001F03CA"/>
    <w:rsid w:val="00205236"/>
    <w:rsid w:val="0020526D"/>
    <w:rsid w:val="00224602"/>
    <w:rsid w:val="0023790D"/>
    <w:rsid w:val="00254EC4"/>
    <w:rsid w:val="002605BF"/>
    <w:rsid w:val="0026490E"/>
    <w:rsid w:val="00294F72"/>
    <w:rsid w:val="002B144E"/>
    <w:rsid w:val="002C4B98"/>
    <w:rsid w:val="002E763D"/>
    <w:rsid w:val="002F06E1"/>
    <w:rsid w:val="002F11A3"/>
    <w:rsid w:val="002F55F1"/>
    <w:rsid w:val="00303F41"/>
    <w:rsid w:val="003104EA"/>
    <w:rsid w:val="00315F35"/>
    <w:rsid w:val="00321121"/>
    <w:rsid w:val="00323CFD"/>
    <w:rsid w:val="00327DB9"/>
    <w:rsid w:val="00341F28"/>
    <w:rsid w:val="00345E02"/>
    <w:rsid w:val="0035742D"/>
    <w:rsid w:val="00357B4D"/>
    <w:rsid w:val="00371C1B"/>
    <w:rsid w:val="003737A7"/>
    <w:rsid w:val="00375610"/>
    <w:rsid w:val="003801C8"/>
    <w:rsid w:val="00387146"/>
    <w:rsid w:val="003920B0"/>
    <w:rsid w:val="00394985"/>
    <w:rsid w:val="003B160F"/>
    <w:rsid w:val="003C4C88"/>
    <w:rsid w:val="003C7101"/>
    <w:rsid w:val="003D4002"/>
    <w:rsid w:val="003D467B"/>
    <w:rsid w:val="003D74A8"/>
    <w:rsid w:val="003D7AA6"/>
    <w:rsid w:val="003E43FE"/>
    <w:rsid w:val="003E7469"/>
    <w:rsid w:val="003E785F"/>
    <w:rsid w:val="00413EB6"/>
    <w:rsid w:val="00414445"/>
    <w:rsid w:val="0041751D"/>
    <w:rsid w:val="00422497"/>
    <w:rsid w:val="004254EE"/>
    <w:rsid w:val="00430E4F"/>
    <w:rsid w:val="004310AD"/>
    <w:rsid w:val="004353E3"/>
    <w:rsid w:val="00437D34"/>
    <w:rsid w:val="00446723"/>
    <w:rsid w:val="00446778"/>
    <w:rsid w:val="00451985"/>
    <w:rsid w:val="004547F6"/>
    <w:rsid w:val="00460E5E"/>
    <w:rsid w:val="00464510"/>
    <w:rsid w:val="0047057E"/>
    <w:rsid w:val="00473285"/>
    <w:rsid w:val="0048096D"/>
    <w:rsid w:val="00482365"/>
    <w:rsid w:val="00482F66"/>
    <w:rsid w:val="004833C6"/>
    <w:rsid w:val="00495B60"/>
    <w:rsid w:val="004B259C"/>
    <w:rsid w:val="004B490C"/>
    <w:rsid w:val="004B4C74"/>
    <w:rsid w:val="004B6A48"/>
    <w:rsid w:val="004B734B"/>
    <w:rsid w:val="004C4E6F"/>
    <w:rsid w:val="004C6D81"/>
    <w:rsid w:val="004D0B01"/>
    <w:rsid w:val="004D7C70"/>
    <w:rsid w:val="004F301E"/>
    <w:rsid w:val="00524799"/>
    <w:rsid w:val="00544241"/>
    <w:rsid w:val="00554CE9"/>
    <w:rsid w:val="005567E9"/>
    <w:rsid w:val="00560CA1"/>
    <w:rsid w:val="00561D2B"/>
    <w:rsid w:val="00576F0E"/>
    <w:rsid w:val="00577327"/>
    <w:rsid w:val="00591FB1"/>
    <w:rsid w:val="005A0DE9"/>
    <w:rsid w:val="005C148F"/>
    <w:rsid w:val="005C24CB"/>
    <w:rsid w:val="005C38C4"/>
    <w:rsid w:val="005D4994"/>
    <w:rsid w:val="005D54EC"/>
    <w:rsid w:val="005D6BC7"/>
    <w:rsid w:val="005F2C14"/>
    <w:rsid w:val="005F7B6F"/>
    <w:rsid w:val="00600C77"/>
    <w:rsid w:val="00617444"/>
    <w:rsid w:val="00626A35"/>
    <w:rsid w:val="00635A11"/>
    <w:rsid w:val="006368D3"/>
    <w:rsid w:val="006432D2"/>
    <w:rsid w:val="006468FC"/>
    <w:rsid w:val="00653CC3"/>
    <w:rsid w:val="006612C4"/>
    <w:rsid w:val="00661B49"/>
    <w:rsid w:val="0066472B"/>
    <w:rsid w:val="00667ECB"/>
    <w:rsid w:val="0067480A"/>
    <w:rsid w:val="00681A3E"/>
    <w:rsid w:val="00690911"/>
    <w:rsid w:val="006955CC"/>
    <w:rsid w:val="006A726F"/>
    <w:rsid w:val="006B43C1"/>
    <w:rsid w:val="006C3373"/>
    <w:rsid w:val="006D2BBA"/>
    <w:rsid w:val="006E15BC"/>
    <w:rsid w:val="00711B84"/>
    <w:rsid w:val="00712793"/>
    <w:rsid w:val="00714572"/>
    <w:rsid w:val="0073038C"/>
    <w:rsid w:val="007416ED"/>
    <w:rsid w:val="007541AA"/>
    <w:rsid w:val="00756A0A"/>
    <w:rsid w:val="007636C2"/>
    <w:rsid w:val="00775021"/>
    <w:rsid w:val="00781366"/>
    <w:rsid w:val="007A286E"/>
    <w:rsid w:val="007A5FA5"/>
    <w:rsid w:val="007C7A7A"/>
    <w:rsid w:val="007E0B96"/>
    <w:rsid w:val="007F4274"/>
    <w:rsid w:val="00801E36"/>
    <w:rsid w:val="00814582"/>
    <w:rsid w:val="00824255"/>
    <w:rsid w:val="0085309E"/>
    <w:rsid w:val="00856CC3"/>
    <w:rsid w:val="0086596E"/>
    <w:rsid w:val="008664C6"/>
    <w:rsid w:val="0086789A"/>
    <w:rsid w:val="0087253F"/>
    <w:rsid w:val="00873B21"/>
    <w:rsid w:val="008776F7"/>
    <w:rsid w:val="00882FF4"/>
    <w:rsid w:val="008A5001"/>
    <w:rsid w:val="008B0026"/>
    <w:rsid w:val="008C0DFB"/>
    <w:rsid w:val="008C1C11"/>
    <w:rsid w:val="008C25DA"/>
    <w:rsid w:val="008C2CD4"/>
    <w:rsid w:val="008C73CC"/>
    <w:rsid w:val="008D5EC6"/>
    <w:rsid w:val="008E596F"/>
    <w:rsid w:val="008F0039"/>
    <w:rsid w:val="008F504A"/>
    <w:rsid w:val="008F6E84"/>
    <w:rsid w:val="008F7596"/>
    <w:rsid w:val="00900D45"/>
    <w:rsid w:val="00901EEB"/>
    <w:rsid w:val="009024D4"/>
    <w:rsid w:val="00907959"/>
    <w:rsid w:val="0091010F"/>
    <w:rsid w:val="0091214D"/>
    <w:rsid w:val="00936FDF"/>
    <w:rsid w:val="009465E1"/>
    <w:rsid w:val="00966E38"/>
    <w:rsid w:val="00983DBF"/>
    <w:rsid w:val="009B69B1"/>
    <w:rsid w:val="009E4A0D"/>
    <w:rsid w:val="009E4D42"/>
    <w:rsid w:val="009E7F73"/>
    <w:rsid w:val="009F0F2F"/>
    <w:rsid w:val="00A051D0"/>
    <w:rsid w:val="00A148B8"/>
    <w:rsid w:val="00A3611C"/>
    <w:rsid w:val="00A36736"/>
    <w:rsid w:val="00A43E7A"/>
    <w:rsid w:val="00A51F3B"/>
    <w:rsid w:val="00A67F41"/>
    <w:rsid w:val="00A7241D"/>
    <w:rsid w:val="00A751C0"/>
    <w:rsid w:val="00AB0E2A"/>
    <w:rsid w:val="00AB106F"/>
    <w:rsid w:val="00AB1587"/>
    <w:rsid w:val="00AD0CCE"/>
    <w:rsid w:val="00AD1E69"/>
    <w:rsid w:val="00AF221F"/>
    <w:rsid w:val="00AF4A78"/>
    <w:rsid w:val="00AF6699"/>
    <w:rsid w:val="00B057FC"/>
    <w:rsid w:val="00B157A0"/>
    <w:rsid w:val="00B25DDA"/>
    <w:rsid w:val="00B27973"/>
    <w:rsid w:val="00B4152F"/>
    <w:rsid w:val="00B42D01"/>
    <w:rsid w:val="00B475DB"/>
    <w:rsid w:val="00B80432"/>
    <w:rsid w:val="00BA3993"/>
    <w:rsid w:val="00BB5FC9"/>
    <w:rsid w:val="00BC116D"/>
    <w:rsid w:val="00BD2CD9"/>
    <w:rsid w:val="00BD46E7"/>
    <w:rsid w:val="00BD5439"/>
    <w:rsid w:val="00BE5451"/>
    <w:rsid w:val="00BF23EE"/>
    <w:rsid w:val="00BF3C18"/>
    <w:rsid w:val="00C01BE0"/>
    <w:rsid w:val="00C20883"/>
    <w:rsid w:val="00C22667"/>
    <w:rsid w:val="00C27059"/>
    <w:rsid w:val="00C30834"/>
    <w:rsid w:val="00C35228"/>
    <w:rsid w:val="00C36D27"/>
    <w:rsid w:val="00C40663"/>
    <w:rsid w:val="00C44828"/>
    <w:rsid w:val="00C547EF"/>
    <w:rsid w:val="00C63533"/>
    <w:rsid w:val="00C72200"/>
    <w:rsid w:val="00C82670"/>
    <w:rsid w:val="00CB1BB1"/>
    <w:rsid w:val="00CB3BBD"/>
    <w:rsid w:val="00CB597E"/>
    <w:rsid w:val="00CC73CD"/>
    <w:rsid w:val="00CC7FBA"/>
    <w:rsid w:val="00CD3692"/>
    <w:rsid w:val="00CD6648"/>
    <w:rsid w:val="00CE1AFD"/>
    <w:rsid w:val="00CE728D"/>
    <w:rsid w:val="00D06B34"/>
    <w:rsid w:val="00D25EDB"/>
    <w:rsid w:val="00D33829"/>
    <w:rsid w:val="00D44558"/>
    <w:rsid w:val="00D47399"/>
    <w:rsid w:val="00D75CBD"/>
    <w:rsid w:val="00D82DE9"/>
    <w:rsid w:val="00D83B62"/>
    <w:rsid w:val="00D910A6"/>
    <w:rsid w:val="00D974E2"/>
    <w:rsid w:val="00DA0EA5"/>
    <w:rsid w:val="00DA1719"/>
    <w:rsid w:val="00DC5D99"/>
    <w:rsid w:val="00DD1F12"/>
    <w:rsid w:val="00DD5725"/>
    <w:rsid w:val="00DD6A84"/>
    <w:rsid w:val="00DE50C4"/>
    <w:rsid w:val="00DF3DE9"/>
    <w:rsid w:val="00E01CE1"/>
    <w:rsid w:val="00E1482F"/>
    <w:rsid w:val="00E26EFF"/>
    <w:rsid w:val="00E30A8B"/>
    <w:rsid w:val="00E3574D"/>
    <w:rsid w:val="00E63508"/>
    <w:rsid w:val="00E85385"/>
    <w:rsid w:val="00EB244E"/>
    <w:rsid w:val="00EB3280"/>
    <w:rsid w:val="00EB5506"/>
    <w:rsid w:val="00EC46D1"/>
    <w:rsid w:val="00EC6852"/>
    <w:rsid w:val="00ED1DFF"/>
    <w:rsid w:val="00ED2FAD"/>
    <w:rsid w:val="00ED49E2"/>
    <w:rsid w:val="00EE75B7"/>
    <w:rsid w:val="00EF0B67"/>
    <w:rsid w:val="00EF37A1"/>
    <w:rsid w:val="00F049AC"/>
    <w:rsid w:val="00F11A19"/>
    <w:rsid w:val="00F14EAE"/>
    <w:rsid w:val="00F27DD3"/>
    <w:rsid w:val="00F35BA1"/>
    <w:rsid w:val="00F46E4A"/>
    <w:rsid w:val="00F520BB"/>
    <w:rsid w:val="00F57579"/>
    <w:rsid w:val="00F6511F"/>
    <w:rsid w:val="00F8372A"/>
    <w:rsid w:val="00F85497"/>
    <w:rsid w:val="00FA4295"/>
    <w:rsid w:val="00FC014C"/>
    <w:rsid w:val="00FC6C2A"/>
    <w:rsid w:val="00FD4857"/>
    <w:rsid w:val="00FE354A"/>
    <w:rsid w:val="00FF0D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06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045713"/>
    <w:rPr>
      <w:rFonts w:eastAsiaTheme="minorEastAsia"/>
      <w:lang w:val="en-US"/>
    </w:rPr>
  </w:style>
  <w:style w:type="paragraph" w:styleId="1">
    <w:name w:val="heading 1"/>
    <w:basedOn w:val="a1"/>
    <w:next w:val="a1"/>
    <w:link w:val="10"/>
    <w:uiPriority w:val="9"/>
    <w:qFormat/>
    <w:rsid w:val="00437D3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semiHidden/>
    <w:unhideWhenUsed/>
    <w:qFormat/>
    <w:rsid w:val="00437D34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semiHidden/>
    <w:unhideWhenUsed/>
    <w:qFormat/>
    <w:rsid w:val="00437D34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437D34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437D34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437D34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437D34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437D34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437D34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0">
    <w:name w:val="Заголовок 1 Знак"/>
    <w:basedOn w:val="a2"/>
    <w:link w:val="1"/>
    <w:uiPriority w:val="9"/>
    <w:rsid w:val="00437D3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n-US"/>
    </w:rPr>
  </w:style>
  <w:style w:type="character" w:customStyle="1" w:styleId="22">
    <w:name w:val="Заголовок 2 Знак"/>
    <w:basedOn w:val="a2"/>
    <w:link w:val="21"/>
    <w:uiPriority w:val="9"/>
    <w:semiHidden/>
    <w:rsid w:val="00437D3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n-US"/>
    </w:rPr>
  </w:style>
  <w:style w:type="character" w:customStyle="1" w:styleId="32">
    <w:name w:val="Заголовок 3 Знак"/>
    <w:basedOn w:val="a2"/>
    <w:link w:val="31"/>
    <w:uiPriority w:val="9"/>
    <w:semiHidden/>
    <w:rsid w:val="00437D34"/>
    <w:rPr>
      <w:rFonts w:asciiTheme="majorHAnsi" w:eastAsiaTheme="majorEastAsia" w:hAnsiTheme="majorHAnsi" w:cstheme="majorBidi"/>
      <w:b/>
      <w:bCs/>
      <w:color w:val="4F81BD" w:themeColor="accent1"/>
      <w:lang w:val="en-US"/>
    </w:rPr>
  </w:style>
  <w:style w:type="character" w:customStyle="1" w:styleId="40">
    <w:name w:val="Заголовок 4 Знак"/>
    <w:basedOn w:val="a2"/>
    <w:link w:val="4"/>
    <w:uiPriority w:val="9"/>
    <w:semiHidden/>
    <w:rsid w:val="00437D34"/>
    <w:rPr>
      <w:rFonts w:asciiTheme="majorHAnsi" w:eastAsiaTheme="majorEastAsia" w:hAnsiTheme="majorHAnsi" w:cstheme="majorBidi"/>
      <w:b/>
      <w:bCs/>
      <w:i/>
      <w:iCs/>
      <w:color w:val="4F81BD" w:themeColor="accent1"/>
      <w:lang w:val="en-US"/>
    </w:rPr>
  </w:style>
  <w:style w:type="character" w:customStyle="1" w:styleId="50">
    <w:name w:val="Заголовок 5 Знак"/>
    <w:basedOn w:val="a2"/>
    <w:link w:val="5"/>
    <w:uiPriority w:val="9"/>
    <w:semiHidden/>
    <w:rsid w:val="00437D34"/>
    <w:rPr>
      <w:rFonts w:asciiTheme="majorHAnsi" w:eastAsiaTheme="majorEastAsia" w:hAnsiTheme="majorHAnsi" w:cstheme="majorBidi"/>
      <w:color w:val="243F60" w:themeColor="accent1" w:themeShade="7F"/>
      <w:lang w:val="en-US"/>
    </w:rPr>
  </w:style>
  <w:style w:type="character" w:customStyle="1" w:styleId="60">
    <w:name w:val="Заголовок 6 Знак"/>
    <w:basedOn w:val="a2"/>
    <w:link w:val="6"/>
    <w:uiPriority w:val="9"/>
    <w:semiHidden/>
    <w:qFormat/>
    <w:rsid w:val="00437D34"/>
    <w:rPr>
      <w:rFonts w:asciiTheme="majorHAnsi" w:eastAsiaTheme="majorEastAsia" w:hAnsiTheme="majorHAnsi" w:cstheme="majorBidi"/>
      <w:i/>
      <w:iCs/>
      <w:color w:val="243F60" w:themeColor="accent1" w:themeShade="7F"/>
      <w:lang w:val="en-US"/>
    </w:rPr>
  </w:style>
  <w:style w:type="character" w:customStyle="1" w:styleId="70">
    <w:name w:val="Заголовок 7 Знак"/>
    <w:basedOn w:val="a2"/>
    <w:link w:val="7"/>
    <w:uiPriority w:val="9"/>
    <w:semiHidden/>
    <w:rsid w:val="00437D34"/>
    <w:rPr>
      <w:rFonts w:asciiTheme="majorHAnsi" w:eastAsiaTheme="majorEastAsia" w:hAnsiTheme="majorHAnsi" w:cstheme="majorBidi"/>
      <w:i/>
      <w:iCs/>
      <w:color w:val="404040" w:themeColor="text1" w:themeTint="BF"/>
      <w:lang w:val="en-US"/>
    </w:rPr>
  </w:style>
  <w:style w:type="character" w:customStyle="1" w:styleId="80">
    <w:name w:val="Заголовок 8 Знак"/>
    <w:basedOn w:val="a2"/>
    <w:link w:val="8"/>
    <w:uiPriority w:val="9"/>
    <w:semiHidden/>
    <w:rsid w:val="00437D34"/>
    <w:rPr>
      <w:rFonts w:asciiTheme="majorHAnsi" w:eastAsiaTheme="majorEastAsia" w:hAnsiTheme="majorHAnsi" w:cstheme="majorBidi"/>
      <w:color w:val="4F81BD" w:themeColor="accent1"/>
      <w:sz w:val="20"/>
      <w:szCs w:val="20"/>
      <w:lang w:val="en-US"/>
    </w:rPr>
  </w:style>
  <w:style w:type="character" w:customStyle="1" w:styleId="90">
    <w:name w:val="Заголовок 9 Знак"/>
    <w:basedOn w:val="a2"/>
    <w:link w:val="9"/>
    <w:uiPriority w:val="9"/>
    <w:semiHidden/>
    <w:qFormat/>
    <w:rsid w:val="00437D34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n-US"/>
    </w:rPr>
  </w:style>
  <w:style w:type="character" w:customStyle="1" w:styleId="a5">
    <w:name w:val="Верхний колонтитул Знак"/>
    <w:basedOn w:val="a2"/>
    <w:link w:val="a6"/>
    <w:uiPriority w:val="99"/>
    <w:semiHidden/>
    <w:rsid w:val="00437D34"/>
    <w:rPr>
      <w:rFonts w:eastAsiaTheme="minorEastAsia"/>
      <w:lang w:val="en-US"/>
    </w:rPr>
  </w:style>
  <w:style w:type="paragraph" w:styleId="a6">
    <w:name w:val="header"/>
    <w:basedOn w:val="a1"/>
    <w:link w:val="a5"/>
    <w:uiPriority w:val="99"/>
    <w:semiHidden/>
    <w:unhideWhenUsed/>
    <w:rsid w:val="00437D3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7">
    <w:name w:val="Нижний колонтитул Знак"/>
    <w:basedOn w:val="a2"/>
    <w:link w:val="a8"/>
    <w:uiPriority w:val="99"/>
    <w:rsid w:val="00437D34"/>
    <w:rPr>
      <w:rFonts w:eastAsiaTheme="minorEastAsia"/>
      <w:lang w:val="en-US"/>
    </w:rPr>
  </w:style>
  <w:style w:type="paragraph" w:styleId="a8">
    <w:name w:val="footer"/>
    <w:basedOn w:val="a1"/>
    <w:link w:val="a7"/>
    <w:uiPriority w:val="99"/>
    <w:unhideWhenUsed/>
    <w:rsid w:val="00437D3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9">
    <w:name w:val="Текст макроса Знак"/>
    <w:basedOn w:val="a2"/>
    <w:link w:val="aa"/>
    <w:uiPriority w:val="99"/>
    <w:semiHidden/>
    <w:rsid w:val="00437D34"/>
    <w:rPr>
      <w:rFonts w:ascii="Courier" w:eastAsiaTheme="minorEastAsia" w:hAnsi="Courier"/>
      <w:sz w:val="20"/>
      <w:szCs w:val="20"/>
      <w:lang w:val="en-US"/>
    </w:rPr>
  </w:style>
  <w:style w:type="paragraph" w:styleId="aa">
    <w:name w:val="macro"/>
    <w:link w:val="a9"/>
    <w:uiPriority w:val="99"/>
    <w:semiHidden/>
    <w:unhideWhenUsed/>
    <w:rsid w:val="00437D34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eastAsiaTheme="minorEastAsia" w:hAnsi="Courier"/>
      <w:sz w:val="20"/>
      <w:szCs w:val="20"/>
      <w:lang w:val="en-US"/>
    </w:rPr>
  </w:style>
  <w:style w:type="paragraph" w:styleId="a0">
    <w:name w:val="List Bullet"/>
    <w:basedOn w:val="a1"/>
    <w:uiPriority w:val="99"/>
    <w:semiHidden/>
    <w:unhideWhenUsed/>
    <w:rsid w:val="00437D34"/>
    <w:pPr>
      <w:numPr>
        <w:numId w:val="1"/>
      </w:numPr>
      <w:contextualSpacing/>
    </w:pPr>
  </w:style>
  <w:style w:type="paragraph" w:styleId="a">
    <w:name w:val="List Number"/>
    <w:basedOn w:val="a1"/>
    <w:uiPriority w:val="99"/>
    <w:semiHidden/>
    <w:unhideWhenUsed/>
    <w:rsid w:val="00437D34"/>
    <w:pPr>
      <w:numPr>
        <w:numId w:val="2"/>
      </w:numPr>
      <w:contextualSpacing/>
    </w:pPr>
  </w:style>
  <w:style w:type="paragraph" w:styleId="20">
    <w:name w:val="List Bullet 2"/>
    <w:basedOn w:val="a1"/>
    <w:uiPriority w:val="99"/>
    <w:semiHidden/>
    <w:unhideWhenUsed/>
    <w:rsid w:val="00437D34"/>
    <w:pPr>
      <w:numPr>
        <w:numId w:val="3"/>
      </w:numPr>
      <w:contextualSpacing/>
    </w:pPr>
  </w:style>
  <w:style w:type="paragraph" w:styleId="30">
    <w:name w:val="List Bullet 3"/>
    <w:basedOn w:val="a1"/>
    <w:uiPriority w:val="99"/>
    <w:semiHidden/>
    <w:unhideWhenUsed/>
    <w:rsid w:val="00437D34"/>
    <w:pPr>
      <w:numPr>
        <w:numId w:val="4"/>
      </w:numPr>
      <w:contextualSpacing/>
    </w:pPr>
  </w:style>
  <w:style w:type="paragraph" w:styleId="2">
    <w:name w:val="List Number 2"/>
    <w:basedOn w:val="a1"/>
    <w:uiPriority w:val="99"/>
    <w:semiHidden/>
    <w:unhideWhenUsed/>
    <w:rsid w:val="00437D34"/>
    <w:pPr>
      <w:numPr>
        <w:numId w:val="5"/>
      </w:numPr>
      <w:contextualSpacing/>
    </w:pPr>
  </w:style>
  <w:style w:type="paragraph" w:styleId="3">
    <w:name w:val="List Number 3"/>
    <w:basedOn w:val="a1"/>
    <w:uiPriority w:val="99"/>
    <w:semiHidden/>
    <w:unhideWhenUsed/>
    <w:rsid w:val="00437D34"/>
    <w:pPr>
      <w:numPr>
        <w:numId w:val="6"/>
      </w:numPr>
      <w:contextualSpacing/>
    </w:pPr>
  </w:style>
  <w:style w:type="paragraph" w:styleId="ab">
    <w:name w:val="Title"/>
    <w:basedOn w:val="a1"/>
    <w:next w:val="a1"/>
    <w:link w:val="ac"/>
    <w:uiPriority w:val="10"/>
    <w:qFormat/>
    <w:rsid w:val="00437D34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c">
    <w:name w:val="Название Знак"/>
    <w:basedOn w:val="a2"/>
    <w:link w:val="ab"/>
    <w:uiPriority w:val="10"/>
    <w:rsid w:val="00437D34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en-US"/>
    </w:rPr>
  </w:style>
  <w:style w:type="character" w:customStyle="1" w:styleId="ad">
    <w:name w:val="Основной текст Знак"/>
    <w:basedOn w:val="a2"/>
    <w:link w:val="ae"/>
    <w:uiPriority w:val="99"/>
    <w:semiHidden/>
    <w:rsid w:val="00437D34"/>
    <w:rPr>
      <w:rFonts w:eastAsiaTheme="minorEastAsia"/>
      <w:lang w:val="en-US"/>
    </w:rPr>
  </w:style>
  <w:style w:type="paragraph" w:styleId="ae">
    <w:name w:val="Body Text"/>
    <w:basedOn w:val="a1"/>
    <w:link w:val="ad"/>
    <w:uiPriority w:val="99"/>
    <w:semiHidden/>
    <w:unhideWhenUsed/>
    <w:rsid w:val="00437D34"/>
    <w:pPr>
      <w:spacing w:after="120"/>
    </w:pPr>
  </w:style>
  <w:style w:type="paragraph" w:styleId="af">
    <w:name w:val="Subtitle"/>
    <w:basedOn w:val="a1"/>
    <w:next w:val="a1"/>
    <w:link w:val="af0"/>
    <w:uiPriority w:val="11"/>
    <w:qFormat/>
    <w:rsid w:val="00437D34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f0">
    <w:name w:val="Подзаголовок Знак"/>
    <w:basedOn w:val="a2"/>
    <w:link w:val="af"/>
    <w:uiPriority w:val="11"/>
    <w:rsid w:val="00437D34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val="en-US"/>
    </w:rPr>
  </w:style>
  <w:style w:type="character" w:customStyle="1" w:styleId="23">
    <w:name w:val="Основной текст 2 Знак"/>
    <w:basedOn w:val="a2"/>
    <w:link w:val="24"/>
    <w:uiPriority w:val="99"/>
    <w:semiHidden/>
    <w:rsid w:val="00437D34"/>
    <w:rPr>
      <w:rFonts w:eastAsiaTheme="minorEastAsia"/>
      <w:lang w:val="en-US"/>
    </w:rPr>
  </w:style>
  <w:style w:type="paragraph" w:styleId="24">
    <w:name w:val="Body Text 2"/>
    <w:basedOn w:val="a1"/>
    <w:link w:val="23"/>
    <w:uiPriority w:val="99"/>
    <w:semiHidden/>
    <w:unhideWhenUsed/>
    <w:rsid w:val="00437D34"/>
    <w:pPr>
      <w:spacing w:after="120" w:line="480" w:lineRule="auto"/>
    </w:pPr>
  </w:style>
  <w:style w:type="character" w:customStyle="1" w:styleId="33">
    <w:name w:val="Основной текст 3 Знак"/>
    <w:basedOn w:val="a2"/>
    <w:link w:val="34"/>
    <w:uiPriority w:val="99"/>
    <w:semiHidden/>
    <w:rsid w:val="00437D34"/>
    <w:rPr>
      <w:rFonts w:eastAsiaTheme="minorEastAsia"/>
      <w:sz w:val="16"/>
      <w:szCs w:val="16"/>
      <w:lang w:val="en-US"/>
    </w:rPr>
  </w:style>
  <w:style w:type="paragraph" w:styleId="34">
    <w:name w:val="Body Text 3"/>
    <w:basedOn w:val="a1"/>
    <w:link w:val="33"/>
    <w:uiPriority w:val="99"/>
    <w:semiHidden/>
    <w:unhideWhenUsed/>
    <w:rsid w:val="00437D34"/>
    <w:pPr>
      <w:spacing w:after="120"/>
    </w:pPr>
    <w:rPr>
      <w:sz w:val="16"/>
      <w:szCs w:val="16"/>
    </w:rPr>
  </w:style>
  <w:style w:type="paragraph" w:styleId="af1">
    <w:name w:val="No Spacing"/>
    <w:uiPriority w:val="1"/>
    <w:qFormat/>
    <w:rsid w:val="00437D34"/>
    <w:pPr>
      <w:spacing w:after="0" w:line="240" w:lineRule="auto"/>
    </w:pPr>
    <w:rPr>
      <w:rFonts w:eastAsiaTheme="minorEastAsia"/>
      <w:lang w:val="en-US"/>
    </w:rPr>
  </w:style>
  <w:style w:type="paragraph" w:styleId="af2">
    <w:name w:val="List Paragraph"/>
    <w:basedOn w:val="a1"/>
    <w:uiPriority w:val="34"/>
    <w:qFormat/>
    <w:rsid w:val="00437D34"/>
    <w:pPr>
      <w:ind w:left="720"/>
      <w:contextualSpacing/>
    </w:pPr>
  </w:style>
  <w:style w:type="paragraph" w:styleId="25">
    <w:name w:val="Quote"/>
    <w:basedOn w:val="a1"/>
    <w:next w:val="a1"/>
    <w:link w:val="26"/>
    <w:uiPriority w:val="29"/>
    <w:qFormat/>
    <w:rsid w:val="00437D34"/>
    <w:rPr>
      <w:i/>
      <w:iCs/>
      <w:color w:val="000000" w:themeColor="text1"/>
    </w:rPr>
  </w:style>
  <w:style w:type="character" w:customStyle="1" w:styleId="26">
    <w:name w:val="Цитата 2 Знак"/>
    <w:basedOn w:val="a2"/>
    <w:link w:val="25"/>
    <w:uiPriority w:val="29"/>
    <w:rsid w:val="00437D34"/>
    <w:rPr>
      <w:rFonts w:eastAsiaTheme="minorEastAsia"/>
      <w:i/>
      <w:iCs/>
      <w:color w:val="000000" w:themeColor="text1"/>
      <w:lang w:val="en-US"/>
    </w:rPr>
  </w:style>
  <w:style w:type="paragraph" w:styleId="af3">
    <w:name w:val="Intense Quote"/>
    <w:basedOn w:val="a1"/>
    <w:next w:val="a1"/>
    <w:link w:val="af4"/>
    <w:uiPriority w:val="30"/>
    <w:qFormat/>
    <w:rsid w:val="00437D34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4">
    <w:name w:val="Выделенная цитата Знак"/>
    <w:basedOn w:val="a2"/>
    <w:link w:val="af3"/>
    <w:uiPriority w:val="30"/>
    <w:rsid w:val="00437D34"/>
    <w:rPr>
      <w:rFonts w:eastAsiaTheme="minorEastAsia"/>
      <w:b/>
      <w:bCs/>
      <w:i/>
      <w:iCs/>
      <w:color w:val="4F81BD" w:themeColor="accent1"/>
      <w:lang w:val="en-US"/>
    </w:rPr>
  </w:style>
  <w:style w:type="character" w:customStyle="1" w:styleId="11">
    <w:name w:val="Слабое выделение1"/>
    <w:basedOn w:val="a2"/>
    <w:uiPriority w:val="19"/>
    <w:qFormat/>
    <w:rsid w:val="00437D34"/>
    <w:rPr>
      <w:i/>
      <w:iCs/>
      <w:color w:val="808080" w:themeColor="text1" w:themeTint="7F"/>
    </w:rPr>
  </w:style>
  <w:style w:type="character" w:customStyle="1" w:styleId="12">
    <w:name w:val="Сильное выделение1"/>
    <w:basedOn w:val="a2"/>
    <w:uiPriority w:val="21"/>
    <w:qFormat/>
    <w:rsid w:val="00437D34"/>
    <w:rPr>
      <w:b/>
      <w:bCs/>
      <w:i/>
      <w:iCs/>
      <w:color w:val="4F81BD" w:themeColor="accent1"/>
    </w:rPr>
  </w:style>
  <w:style w:type="character" w:customStyle="1" w:styleId="13">
    <w:name w:val="Слабая ссылка1"/>
    <w:basedOn w:val="a2"/>
    <w:uiPriority w:val="31"/>
    <w:qFormat/>
    <w:rsid w:val="00437D34"/>
    <w:rPr>
      <w:smallCaps/>
      <w:color w:val="C0504D" w:themeColor="accent2"/>
      <w:u w:val="single"/>
    </w:rPr>
  </w:style>
  <w:style w:type="character" w:customStyle="1" w:styleId="14">
    <w:name w:val="Сильная ссылка1"/>
    <w:basedOn w:val="a2"/>
    <w:uiPriority w:val="32"/>
    <w:qFormat/>
    <w:rsid w:val="00437D34"/>
    <w:rPr>
      <w:b/>
      <w:bCs/>
      <w:smallCaps/>
      <w:color w:val="C0504D" w:themeColor="accent2"/>
      <w:spacing w:val="5"/>
      <w:u w:val="single"/>
    </w:rPr>
  </w:style>
  <w:style w:type="character" w:customStyle="1" w:styleId="15">
    <w:name w:val="Название книги1"/>
    <w:basedOn w:val="a2"/>
    <w:uiPriority w:val="33"/>
    <w:qFormat/>
    <w:rsid w:val="00437D34"/>
    <w:rPr>
      <w:b/>
      <w:bCs/>
      <w:smallCaps/>
      <w:spacing w:val="5"/>
    </w:rPr>
  </w:style>
  <w:style w:type="paragraph" w:customStyle="1" w:styleId="sfst">
    <w:name w:val="sfst"/>
    <w:basedOn w:val="a1"/>
    <w:rsid w:val="00A367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table" w:styleId="af5">
    <w:name w:val="Table Grid"/>
    <w:basedOn w:val="a3"/>
    <w:uiPriority w:val="59"/>
    <w:qFormat/>
    <w:rsid w:val="005D6BC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6">
    <w:name w:val="Strong"/>
    <w:basedOn w:val="a2"/>
    <w:uiPriority w:val="22"/>
    <w:qFormat/>
    <w:rsid w:val="00294F72"/>
    <w:rPr>
      <w:b/>
      <w:bCs/>
    </w:rPr>
  </w:style>
  <w:style w:type="paragraph" w:styleId="af7">
    <w:name w:val="Balloon Text"/>
    <w:basedOn w:val="a1"/>
    <w:link w:val="af8"/>
    <w:uiPriority w:val="99"/>
    <w:semiHidden/>
    <w:unhideWhenUsed/>
    <w:rsid w:val="004B49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8">
    <w:name w:val="Текст выноски Знак"/>
    <w:basedOn w:val="a2"/>
    <w:link w:val="af7"/>
    <w:uiPriority w:val="99"/>
    <w:semiHidden/>
    <w:rsid w:val="004B490C"/>
    <w:rPr>
      <w:rFonts w:ascii="Tahoma" w:eastAsiaTheme="minorEastAsia" w:hAnsi="Tahoma" w:cs="Tahoma"/>
      <w:sz w:val="16"/>
      <w:szCs w:val="16"/>
      <w:lang w:val="en-US"/>
    </w:rPr>
  </w:style>
  <w:style w:type="character" w:customStyle="1" w:styleId="label">
    <w:name w:val="label"/>
    <w:basedOn w:val="a2"/>
    <w:rsid w:val="00711B84"/>
  </w:style>
  <w:style w:type="character" w:customStyle="1" w:styleId="bg-yellow">
    <w:name w:val="bg-yellow"/>
    <w:basedOn w:val="a2"/>
    <w:rsid w:val="00711B84"/>
  </w:style>
  <w:style w:type="paragraph" w:styleId="af9">
    <w:name w:val="Normal (Web)"/>
    <w:basedOn w:val="a1"/>
    <w:unhideWhenUsed/>
    <w:rsid w:val="007A28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pole1">
    <w:name w:val="pole1"/>
    <w:basedOn w:val="a2"/>
    <w:rsid w:val="00983DBF"/>
    <w:rPr>
      <w:shd w:val="clear" w:color="auto" w:fill="FFFFFF"/>
    </w:rPr>
  </w:style>
  <w:style w:type="character" w:customStyle="1" w:styleId="nowrap2">
    <w:name w:val="nowrap2"/>
    <w:basedOn w:val="a2"/>
    <w:rsid w:val="00983DBF"/>
  </w:style>
  <w:style w:type="character" w:styleId="afa">
    <w:name w:val="Hyperlink"/>
    <w:basedOn w:val="a2"/>
    <w:uiPriority w:val="99"/>
    <w:semiHidden/>
    <w:unhideWhenUsed/>
    <w:rsid w:val="00371C1B"/>
    <w:rPr>
      <w:color w:val="0000FF"/>
      <w:u w:val="single"/>
    </w:rPr>
  </w:style>
  <w:style w:type="character" w:customStyle="1" w:styleId="c2">
    <w:name w:val="c2"/>
    <w:basedOn w:val="a2"/>
    <w:rsid w:val="00661B4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32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477817">
          <w:marLeft w:val="0"/>
          <w:marRight w:val="0"/>
          <w:marTop w:val="60"/>
          <w:marBottom w:val="288"/>
          <w:divBdr>
            <w:top w:val="single" w:sz="4" w:space="6" w:color="E5C2C2"/>
            <w:left w:val="single" w:sz="4" w:space="12" w:color="E5C2C2"/>
            <w:bottom w:val="single" w:sz="4" w:space="12" w:color="E5C2C2"/>
            <w:right w:val="single" w:sz="4" w:space="12" w:color="E5C2C2"/>
          </w:divBdr>
          <w:divsChild>
            <w:div w:id="1669554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288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976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3511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76618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0076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71073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0207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94262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8882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754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54159316">
              <w:marLeft w:val="0"/>
              <w:marRight w:val="0"/>
              <w:marTop w:val="6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3474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48078368">
          <w:marLeft w:val="0"/>
          <w:marRight w:val="0"/>
          <w:marTop w:val="60"/>
          <w:marBottom w:val="288"/>
          <w:divBdr>
            <w:top w:val="single" w:sz="4" w:space="6" w:color="E5C2C2"/>
            <w:left w:val="single" w:sz="4" w:space="12" w:color="E5C2C2"/>
            <w:bottom w:val="single" w:sz="4" w:space="12" w:color="E5C2C2"/>
            <w:right w:val="single" w:sz="4" w:space="12" w:color="E5C2C2"/>
          </w:divBdr>
          <w:divsChild>
            <w:div w:id="255721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089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84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1447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8138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9838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8862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4562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20136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6751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1693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29109670">
              <w:marLeft w:val="0"/>
              <w:marRight w:val="0"/>
              <w:marTop w:val="6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1136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47880018">
          <w:marLeft w:val="0"/>
          <w:marRight w:val="0"/>
          <w:marTop w:val="60"/>
          <w:marBottom w:val="288"/>
          <w:divBdr>
            <w:top w:val="single" w:sz="4" w:space="6" w:color="E5C2C2"/>
            <w:left w:val="single" w:sz="4" w:space="12" w:color="E5C2C2"/>
            <w:bottom w:val="single" w:sz="4" w:space="12" w:color="E5C2C2"/>
            <w:right w:val="single" w:sz="4" w:space="12" w:color="E5C2C2"/>
          </w:divBdr>
          <w:divsChild>
            <w:div w:id="542407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694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390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414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79265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933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6065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410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6318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93950264">
              <w:marLeft w:val="0"/>
              <w:marRight w:val="0"/>
              <w:marTop w:val="6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8394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56165828">
          <w:marLeft w:val="0"/>
          <w:marRight w:val="0"/>
          <w:marTop w:val="60"/>
          <w:marBottom w:val="288"/>
          <w:divBdr>
            <w:top w:val="single" w:sz="4" w:space="6" w:color="E5C2C2"/>
            <w:left w:val="single" w:sz="4" w:space="12" w:color="E5C2C2"/>
            <w:bottom w:val="single" w:sz="4" w:space="12" w:color="E5C2C2"/>
            <w:right w:val="single" w:sz="4" w:space="12" w:color="E5C2C2"/>
          </w:divBdr>
          <w:divsChild>
            <w:div w:id="711076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4510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879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7591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136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0251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34819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10237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04444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5546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09971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31459437">
              <w:marLeft w:val="0"/>
              <w:marRight w:val="0"/>
              <w:marTop w:val="6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086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42263041">
          <w:marLeft w:val="0"/>
          <w:marRight w:val="0"/>
          <w:marTop w:val="60"/>
          <w:marBottom w:val="288"/>
          <w:divBdr>
            <w:top w:val="single" w:sz="4" w:space="6" w:color="E5C2C2"/>
            <w:left w:val="single" w:sz="4" w:space="12" w:color="E5C2C2"/>
            <w:bottom w:val="single" w:sz="4" w:space="12" w:color="E5C2C2"/>
            <w:right w:val="single" w:sz="4" w:space="12" w:color="E5C2C2"/>
          </w:divBdr>
          <w:divsChild>
            <w:div w:id="2113351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4797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8319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5403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472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3716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8840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749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18590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54384792">
              <w:marLeft w:val="0"/>
              <w:marRight w:val="0"/>
              <w:marTop w:val="6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2541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18198862">
          <w:marLeft w:val="0"/>
          <w:marRight w:val="0"/>
          <w:marTop w:val="60"/>
          <w:marBottom w:val="288"/>
          <w:divBdr>
            <w:top w:val="single" w:sz="4" w:space="6" w:color="E5C2C2"/>
            <w:left w:val="single" w:sz="4" w:space="12" w:color="E5C2C2"/>
            <w:bottom w:val="single" w:sz="4" w:space="12" w:color="E5C2C2"/>
            <w:right w:val="single" w:sz="4" w:space="12" w:color="E5C2C2"/>
          </w:divBdr>
          <w:divsChild>
            <w:div w:id="1670408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8853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1370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7327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14333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1582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11649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9721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05882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9755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06480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04375197">
              <w:marLeft w:val="0"/>
              <w:marRight w:val="0"/>
              <w:marTop w:val="6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2994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48329507">
          <w:marLeft w:val="0"/>
          <w:marRight w:val="0"/>
          <w:marTop w:val="60"/>
          <w:marBottom w:val="288"/>
          <w:divBdr>
            <w:top w:val="single" w:sz="4" w:space="6" w:color="E5C2C2"/>
            <w:left w:val="single" w:sz="4" w:space="12" w:color="E5C2C2"/>
            <w:bottom w:val="single" w:sz="4" w:space="12" w:color="E5C2C2"/>
            <w:right w:val="single" w:sz="4" w:space="12" w:color="E5C2C2"/>
          </w:divBdr>
          <w:divsChild>
            <w:div w:id="1834450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8502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266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8815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21597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7319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25030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4941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982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9416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50425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39305564">
              <w:marLeft w:val="0"/>
              <w:marRight w:val="0"/>
              <w:marTop w:val="6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5864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60076608">
          <w:marLeft w:val="0"/>
          <w:marRight w:val="0"/>
          <w:marTop w:val="60"/>
          <w:marBottom w:val="288"/>
          <w:divBdr>
            <w:top w:val="single" w:sz="4" w:space="6" w:color="E5C2C2"/>
            <w:left w:val="single" w:sz="4" w:space="12" w:color="E5C2C2"/>
            <w:bottom w:val="single" w:sz="4" w:space="12" w:color="E5C2C2"/>
            <w:right w:val="single" w:sz="4" w:space="12" w:color="E5C2C2"/>
          </w:divBdr>
          <w:divsChild>
            <w:div w:id="1536968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8846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749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0430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330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737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12778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41925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9822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1368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85148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75006793">
              <w:marLeft w:val="0"/>
              <w:marRight w:val="0"/>
              <w:marTop w:val="6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4184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2408209">
          <w:marLeft w:val="0"/>
          <w:marRight w:val="0"/>
          <w:marTop w:val="60"/>
          <w:marBottom w:val="288"/>
          <w:divBdr>
            <w:top w:val="single" w:sz="4" w:space="6" w:color="E5C2C2"/>
            <w:left w:val="single" w:sz="4" w:space="12" w:color="E5C2C2"/>
            <w:bottom w:val="single" w:sz="4" w:space="12" w:color="E5C2C2"/>
            <w:right w:val="single" w:sz="4" w:space="12" w:color="E5C2C2"/>
          </w:divBdr>
          <w:divsChild>
            <w:div w:id="1419327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78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605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1139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3261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8159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72187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2517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5843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036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02206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64430337">
              <w:marLeft w:val="0"/>
              <w:marRight w:val="0"/>
              <w:marTop w:val="6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2254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20306398">
          <w:marLeft w:val="0"/>
          <w:marRight w:val="0"/>
          <w:marTop w:val="60"/>
          <w:marBottom w:val="288"/>
          <w:divBdr>
            <w:top w:val="single" w:sz="4" w:space="6" w:color="E5C2C2"/>
            <w:left w:val="single" w:sz="4" w:space="12" w:color="E5C2C2"/>
            <w:bottom w:val="single" w:sz="4" w:space="12" w:color="E5C2C2"/>
            <w:right w:val="single" w:sz="4" w:space="12" w:color="E5C2C2"/>
          </w:divBdr>
          <w:divsChild>
            <w:div w:id="1164475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3657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648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7040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41728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7633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0185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6297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9663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6957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1289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2759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32556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57520842">
              <w:marLeft w:val="0"/>
              <w:marRight w:val="0"/>
              <w:marTop w:val="6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8524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08400237">
          <w:marLeft w:val="0"/>
          <w:marRight w:val="0"/>
          <w:marTop w:val="60"/>
          <w:marBottom w:val="288"/>
          <w:divBdr>
            <w:top w:val="single" w:sz="4" w:space="6" w:color="E5C2C2"/>
            <w:left w:val="single" w:sz="4" w:space="12" w:color="E5C2C2"/>
            <w:bottom w:val="single" w:sz="4" w:space="12" w:color="E5C2C2"/>
            <w:right w:val="single" w:sz="4" w:space="12" w:color="E5C2C2"/>
          </w:divBdr>
          <w:divsChild>
            <w:div w:id="335230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1414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625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9235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9243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3724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05452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8751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3373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115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03695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28617770">
              <w:marLeft w:val="0"/>
              <w:marRight w:val="0"/>
              <w:marTop w:val="6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0686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82315774">
          <w:marLeft w:val="0"/>
          <w:marRight w:val="0"/>
          <w:marTop w:val="60"/>
          <w:marBottom w:val="288"/>
          <w:divBdr>
            <w:top w:val="single" w:sz="4" w:space="6" w:color="E5C2C2"/>
            <w:left w:val="single" w:sz="4" w:space="12" w:color="E5C2C2"/>
            <w:bottom w:val="single" w:sz="4" w:space="12" w:color="E5C2C2"/>
            <w:right w:val="single" w:sz="4" w:space="12" w:color="E5C2C2"/>
          </w:divBdr>
          <w:divsChild>
            <w:div w:id="1825701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873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0035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3964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50673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6283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9528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1536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94467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1387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0789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90508892">
              <w:marLeft w:val="0"/>
              <w:marRight w:val="0"/>
              <w:marTop w:val="6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3735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41381988">
          <w:marLeft w:val="0"/>
          <w:marRight w:val="0"/>
          <w:marTop w:val="60"/>
          <w:marBottom w:val="288"/>
          <w:divBdr>
            <w:top w:val="single" w:sz="4" w:space="6" w:color="E5C2C2"/>
            <w:left w:val="single" w:sz="4" w:space="12" w:color="E5C2C2"/>
            <w:bottom w:val="single" w:sz="4" w:space="12" w:color="E5C2C2"/>
            <w:right w:val="single" w:sz="4" w:space="12" w:color="E5C2C2"/>
          </w:divBdr>
          <w:divsChild>
            <w:div w:id="1454401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1630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8677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9899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13603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3002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96230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0918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2157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43380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88052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51586324">
              <w:marLeft w:val="0"/>
              <w:marRight w:val="0"/>
              <w:marTop w:val="6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463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82611796">
          <w:marLeft w:val="0"/>
          <w:marRight w:val="0"/>
          <w:marTop w:val="60"/>
          <w:marBottom w:val="288"/>
          <w:divBdr>
            <w:top w:val="single" w:sz="4" w:space="6" w:color="E5C2C2"/>
            <w:left w:val="single" w:sz="4" w:space="12" w:color="E5C2C2"/>
            <w:bottom w:val="single" w:sz="4" w:space="12" w:color="E5C2C2"/>
            <w:right w:val="single" w:sz="4" w:space="12" w:color="E5C2C2"/>
          </w:divBdr>
          <w:divsChild>
            <w:div w:id="1920551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565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595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5367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19334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2753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526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2849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9668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75401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60438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66503611">
              <w:marLeft w:val="0"/>
              <w:marRight w:val="0"/>
              <w:marTop w:val="6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9189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96711438">
          <w:marLeft w:val="0"/>
          <w:marRight w:val="0"/>
          <w:marTop w:val="60"/>
          <w:marBottom w:val="288"/>
          <w:divBdr>
            <w:top w:val="single" w:sz="4" w:space="6" w:color="E5C2C2"/>
            <w:left w:val="single" w:sz="4" w:space="12" w:color="E5C2C2"/>
            <w:bottom w:val="single" w:sz="4" w:space="12" w:color="E5C2C2"/>
            <w:right w:val="single" w:sz="4" w:space="12" w:color="E5C2C2"/>
          </w:divBdr>
          <w:divsChild>
            <w:div w:id="375157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3941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0626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4344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85981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671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03163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976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09847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20269499">
              <w:marLeft w:val="0"/>
              <w:marRight w:val="0"/>
              <w:marTop w:val="6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2811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61359426">
          <w:marLeft w:val="0"/>
          <w:marRight w:val="0"/>
          <w:marTop w:val="60"/>
          <w:marBottom w:val="288"/>
          <w:divBdr>
            <w:top w:val="single" w:sz="4" w:space="6" w:color="E5C2C2"/>
            <w:left w:val="single" w:sz="4" w:space="12" w:color="E5C2C2"/>
            <w:bottom w:val="single" w:sz="4" w:space="12" w:color="E5C2C2"/>
            <w:right w:val="single" w:sz="4" w:space="12" w:color="E5C2C2"/>
          </w:divBdr>
          <w:divsChild>
            <w:div w:id="1559366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9593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7608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725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5222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8599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9675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437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9968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0754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7865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52928187">
              <w:marLeft w:val="0"/>
              <w:marRight w:val="0"/>
              <w:marTop w:val="6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1326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46362406">
          <w:marLeft w:val="0"/>
          <w:marRight w:val="0"/>
          <w:marTop w:val="60"/>
          <w:marBottom w:val="288"/>
          <w:divBdr>
            <w:top w:val="single" w:sz="4" w:space="6" w:color="E5C2C2"/>
            <w:left w:val="single" w:sz="4" w:space="12" w:color="E5C2C2"/>
            <w:bottom w:val="single" w:sz="4" w:space="12" w:color="E5C2C2"/>
            <w:right w:val="single" w:sz="4" w:space="12" w:color="E5C2C2"/>
          </w:divBdr>
          <w:divsChild>
            <w:div w:id="2134863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8000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165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1178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77067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6279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559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1691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172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89273076">
              <w:marLeft w:val="0"/>
              <w:marRight w:val="0"/>
              <w:marTop w:val="6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6090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12365167">
          <w:marLeft w:val="0"/>
          <w:marRight w:val="0"/>
          <w:marTop w:val="60"/>
          <w:marBottom w:val="288"/>
          <w:divBdr>
            <w:top w:val="single" w:sz="4" w:space="6" w:color="E5C2C2"/>
            <w:left w:val="single" w:sz="4" w:space="12" w:color="E5C2C2"/>
            <w:bottom w:val="single" w:sz="4" w:space="12" w:color="E5C2C2"/>
            <w:right w:val="single" w:sz="4" w:space="12" w:color="E5C2C2"/>
          </w:divBdr>
          <w:divsChild>
            <w:div w:id="1718623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44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110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8205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85770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7587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66198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5409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19149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0755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7348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32409861">
              <w:marLeft w:val="0"/>
              <w:marRight w:val="0"/>
              <w:marTop w:val="6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1816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30383544">
          <w:marLeft w:val="0"/>
          <w:marRight w:val="0"/>
          <w:marTop w:val="60"/>
          <w:marBottom w:val="288"/>
          <w:divBdr>
            <w:top w:val="single" w:sz="4" w:space="6" w:color="E5C2C2"/>
            <w:left w:val="single" w:sz="4" w:space="12" w:color="E5C2C2"/>
            <w:bottom w:val="single" w:sz="4" w:space="12" w:color="E5C2C2"/>
            <w:right w:val="single" w:sz="4" w:space="12" w:color="E5C2C2"/>
          </w:divBdr>
          <w:divsChild>
            <w:div w:id="1419642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403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422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8941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23653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65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24312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1306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36759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7452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85298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35579851">
              <w:marLeft w:val="0"/>
              <w:marRight w:val="0"/>
              <w:marTop w:val="6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1703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49251819">
          <w:marLeft w:val="0"/>
          <w:marRight w:val="0"/>
          <w:marTop w:val="60"/>
          <w:marBottom w:val="288"/>
          <w:divBdr>
            <w:top w:val="single" w:sz="4" w:space="6" w:color="E5C2C2"/>
            <w:left w:val="single" w:sz="4" w:space="12" w:color="E5C2C2"/>
            <w:bottom w:val="single" w:sz="4" w:space="12" w:color="E5C2C2"/>
            <w:right w:val="single" w:sz="4" w:space="12" w:color="E5C2C2"/>
          </w:divBdr>
          <w:divsChild>
            <w:div w:id="1479692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9600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4904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1429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2600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6792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7177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062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88467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6897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2710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0682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460660">
          <w:marLeft w:val="0"/>
          <w:marRight w:val="0"/>
          <w:marTop w:val="60"/>
          <w:marBottom w:val="288"/>
          <w:divBdr>
            <w:top w:val="single" w:sz="4" w:space="6" w:color="E5C2C2"/>
            <w:left w:val="single" w:sz="4" w:space="12" w:color="E5C2C2"/>
            <w:bottom w:val="single" w:sz="4" w:space="12" w:color="E5C2C2"/>
            <w:right w:val="single" w:sz="4" w:space="12" w:color="E5C2C2"/>
          </w:divBdr>
          <w:divsChild>
            <w:div w:id="1102650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72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325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8811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90159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7356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42872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63288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44138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3566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8210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64908806">
              <w:marLeft w:val="0"/>
              <w:marRight w:val="0"/>
              <w:marTop w:val="6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0120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38840413">
          <w:marLeft w:val="0"/>
          <w:marRight w:val="0"/>
          <w:marTop w:val="60"/>
          <w:marBottom w:val="288"/>
          <w:divBdr>
            <w:top w:val="single" w:sz="4" w:space="6" w:color="E5C2C2"/>
            <w:left w:val="single" w:sz="4" w:space="12" w:color="E5C2C2"/>
            <w:bottom w:val="single" w:sz="4" w:space="12" w:color="E5C2C2"/>
            <w:right w:val="single" w:sz="4" w:space="12" w:color="E5C2C2"/>
          </w:divBdr>
          <w:divsChild>
            <w:div w:id="545987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8488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1059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9640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76896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7238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45398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2266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78677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708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58228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00955588">
              <w:marLeft w:val="0"/>
              <w:marRight w:val="0"/>
              <w:marTop w:val="6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7098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97608283">
          <w:marLeft w:val="0"/>
          <w:marRight w:val="0"/>
          <w:marTop w:val="60"/>
          <w:marBottom w:val="288"/>
          <w:divBdr>
            <w:top w:val="single" w:sz="4" w:space="6" w:color="E5C2C2"/>
            <w:left w:val="single" w:sz="4" w:space="12" w:color="E5C2C2"/>
            <w:bottom w:val="single" w:sz="4" w:space="12" w:color="E5C2C2"/>
            <w:right w:val="single" w:sz="4" w:space="12" w:color="E5C2C2"/>
          </w:divBdr>
          <w:divsChild>
            <w:div w:id="1876962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5177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605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9582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110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3722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8984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8458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73283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7975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22515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2908007">
              <w:marLeft w:val="0"/>
              <w:marRight w:val="0"/>
              <w:marTop w:val="6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8620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30539939">
          <w:marLeft w:val="0"/>
          <w:marRight w:val="0"/>
          <w:marTop w:val="60"/>
          <w:marBottom w:val="288"/>
          <w:divBdr>
            <w:top w:val="single" w:sz="4" w:space="6" w:color="E5C2C2"/>
            <w:left w:val="single" w:sz="4" w:space="12" w:color="E5C2C2"/>
            <w:bottom w:val="single" w:sz="4" w:space="12" w:color="E5C2C2"/>
            <w:right w:val="single" w:sz="4" w:space="12" w:color="E5C2C2"/>
          </w:divBdr>
          <w:divsChild>
            <w:div w:id="1606495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6465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9781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9271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4332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1123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81714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3565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18653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0827035">
              <w:marLeft w:val="0"/>
              <w:marRight w:val="0"/>
              <w:marTop w:val="6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2554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31707098">
          <w:marLeft w:val="0"/>
          <w:marRight w:val="0"/>
          <w:marTop w:val="60"/>
          <w:marBottom w:val="288"/>
          <w:divBdr>
            <w:top w:val="single" w:sz="4" w:space="6" w:color="E5C2C2"/>
            <w:left w:val="single" w:sz="4" w:space="12" w:color="E5C2C2"/>
            <w:bottom w:val="single" w:sz="4" w:space="12" w:color="E5C2C2"/>
            <w:right w:val="single" w:sz="4" w:space="12" w:color="E5C2C2"/>
          </w:divBdr>
          <w:divsChild>
            <w:div w:id="1610314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0209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0825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8111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9069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8867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9091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7470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8341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86326407">
              <w:marLeft w:val="0"/>
              <w:marRight w:val="0"/>
              <w:marTop w:val="6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4581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28507375">
          <w:marLeft w:val="0"/>
          <w:marRight w:val="0"/>
          <w:marTop w:val="60"/>
          <w:marBottom w:val="288"/>
          <w:divBdr>
            <w:top w:val="single" w:sz="4" w:space="6" w:color="E5C2C2"/>
            <w:left w:val="single" w:sz="4" w:space="12" w:color="E5C2C2"/>
            <w:bottom w:val="single" w:sz="4" w:space="12" w:color="E5C2C2"/>
            <w:right w:val="single" w:sz="4" w:space="12" w:color="E5C2C2"/>
          </w:divBdr>
          <w:divsChild>
            <w:div w:id="648826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6619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5523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3067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3848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5931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96350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5660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269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831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69453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87127247">
              <w:marLeft w:val="0"/>
              <w:marRight w:val="0"/>
              <w:marTop w:val="6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0341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51287062">
          <w:marLeft w:val="0"/>
          <w:marRight w:val="0"/>
          <w:marTop w:val="60"/>
          <w:marBottom w:val="288"/>
          <w:divBdr>
            <w:top w:val="single" w:sz="4" w:space="6" w:color="E5C2C2"/>
            <w:left w:val="single" w:sz="4" w:space="12" w:color="E5C2C2"/>
            <w:bottom w:val="single" w:sz="4" w:space="12" w:color="E5C2C2"/>
            <w:right w:val="single" w:sz="4" w:space="12" w:color="E5C2C2"/>
          </w:divBdr>
          <w:divsChild>
            <w:div w:id="1963463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098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4703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0819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23121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5411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8835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28283987">
              <w:marLeft w:val="0"/>
              <w:marRight w:val="0"/>
              <w:marTop w:val="6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6944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3653544">
          <w:marLeft w:val="0"/>
          <w:marRight w:val="0"/>
          <w:marTop w:val="60"/>
          <w:marBottom w:val="288"/>
          <w:divBdr>
            <w:top w:val="single" w:sz="4" w:space="6" w:color="E5C2C2"/>
            <w:left w:val="single" w:sz="4" w:space="12" w:color="E5C2C2"/>
            <w:bottom w:val="single" w:sz="4" w:space="12" w:color="E5C2C2"/>
            <w:right w:val="single" w:sz="4" w:space="12" w:color="E5C2C2"/>
          </w:divBdr>
          <w:divsChild>
            <w:div w:id="1840926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061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2484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5685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2751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1714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29019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9996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4273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0289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55067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33097555">
              <w:marLeft w:val="0"/>
              <w:marRight w:val="0"/>
              <w:marTop w:val="6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9479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07663969">
          <w:marLeft w:val="0"/>
          <w:marRight w:val="0"/>
          <w:marTop w:val="60"/>
          <w:marBottom w:val="288"/>
          <w:divBdr>
            <w:top w:val="single" w:sz="4" w:space="6" w:color="E5C2C2"/>
            <w:left w:val="single" w:sz="4" w:space="12" w:color="E5C2C2"/>
            <w:bottom w:val="single" w:sz="4" w:space="12" w:color="E5C2C2"/>
            <w:right w:val="single" w:sz="4" w:space="12" w:color="E5C2C2"/>
          </w:divBdr>
          <w:divsChild>
            <w:div w:id="56704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9734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227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4302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9801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6228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3369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443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70620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0474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92527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8036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35061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4082049">
              <w:marLeft w:val="0"/>
              <w:marRight w:val="0"/>
              <w:marTop w:val="6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2114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86203859">
          <w:marLeft w:val="0"/>
          <w:marRight w:val="0"/>
          <w:marTop w:val="60"/>
          <w:marBottom w:val="288"/>
          <w:divBdr>
            <w:top w:val="single" w:sz="4" w:space="6" w:color="E5C2C2"/>
            <w:left w:val="single" w:sz="4" w:space="12" w:color="E5C2C2"/>
            <w:bottom w:val="single" w:sz="4" w:space="12" w:color="E5C2C2"/>
            <w:right w:val="single" w:sz="4" w:space="12" w:color="E5C2C2"/>
          </w:divBdr>
          <w:divsChild>
            <w:div w:id="281225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4960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9010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2262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3855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3726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47576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608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72607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5892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46995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60174482">
              <w:marLeft w:val="0"/>
              <w:marRight w:val="0"/>
              <w:marTop w:val="6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7523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80043115">
          <w:marLeft w:val="0"/>
          <w:marRight w:val="0"/>
          <w:marTop w:val="60"/>
          <w:marBottom w:val="288"/>
          <w:divBdr>
            <w:top w:val="single" w:sz="4" w:space="6" w:color="E5C2C2"/>
            <w:left w:val="single" w:sz="4" w:space="12" w:color="E5C2C2"/>
            <w:bottom w:val="single" w:sz="4" w:space="12" w:color="E5C2C2"/>
            <w:right w:val="single" w:sz="4" w:space="12" w:color="E5C2C2"/>
          </w:divBdr>
          <w:divsChild>
            <w:div w:id="1369840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6375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3867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668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29602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521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6613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1602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24892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9453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81188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59822626">
              <w:marLeft w:val="0"/>
              <w:marRight w:val="0"/>
              <w:marTop w:val="6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7800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3552249">
          <w:marLeft w:val="0"/>
          <w:marRight w:val="0"/>
          <w:marTop w:val="60"/>
          <w:marBottom w:val="288"/>
          <w:divBdr>
            <w:top w:val="single" w:sz="4" w:space="6" w:color="E5C2C2"/>
            <w:left w:val="single" w:sz="4" w:space="12" w:color="E5C2C2"/>
            <w:bottom w:val="single" w:sz="4" w:space="12" w:color="E5C2C2"/>
            <w:right w:val="single" w:sz="4" w:space="12" w:color="E5C2C2"/>
          </w:divBdr>
          <w:divsChild>
            <w:div w:id="973562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1310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0834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504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6745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8098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61500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5038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2519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12787469">
              <w:marLeft w:val="0"/>
              <w:marRight w:val="0"/>
              <w:marTop w:val="6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825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13255639">
          <w:marLeft w:val="0"/>
          <w:marRight w:val="0"/>
          <w:marTop w:val="60"/>
          <w:marBottom w:val="288"/>
          <w:divBdr>
            <w:top w:val="single" w:sz="4" w:space="6" w:color="E5C2C2"/>
            <w:left w:val="single" w:sz="4" w:space="12" w:color="E5C2C2"/>
            <w:bottom w:val="single" w:sz="4" w:space="12" w:color="E5C2C2"/>
            <w:right w:val="single" w:sz="4" w:space="12" w:color="E5C2C2"/>
          </w:divBdr>
          <w:divsChild>
            <w:div w:id="165159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2429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851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712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10591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3850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29583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8808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8569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91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7492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55466225">
              <w:marLeft w:val="0"/>
              <w:marRight w:val="0"/>
              <w:marTop w:val="6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2310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060798">
          <w:marLeft w:val="0"/>
          <w:marRight w:val="0"/>
          <w:marTop w:val="60"/>
          <w:marBottom w:val="288"/>
          <w:divBdr>
            <w:top w:val="single" w:sz="4" w:space="6" w:color="E5C2C2"/>
            <w:left w:val="single" w:sz="4" w:space="12" w:color="E5C2C2"/>
            <w:bottom w:val="single" w:sz="4" w:space="12" w:color="E5C2C2"/>
            <w:right w:val="single" w:sz="4" w:space="12" w:color="E5C2C2"/>
          </w:divBdr>
          <w:divsChild>
            <w:div w:id="412901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216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282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6440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99943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5854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1223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7238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011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01310289">
              <w:marLeft w:val="0"/>
              <w:marRight w:val="0"/>
              <w:marTop w:val="6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1230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78993847">
          <w:marLeft w:val="0"/>
          <w:marRight w:val="0"/>
          <w:marTop w:val="60"/>
          <w:marBottom w:val="288"/>
          <w:divBdr>
            <w:top w:val="single" w:sz="4" w:space="6" w:color="E5C2C2"/>
            <w:left w:val="single" w:sz="4" w:space="12" w:color="E5C2C2"/>
            <w:bottom w:val="single" w:sz="4" w:space="12" w:color="E5C2C2"/>
            <w:right w:val="single" w:sz="4" w:space="12" w:color="E5C2C2"/>
          </w:divBdr>
          <w:divsChild>
            <w:div w:id="253394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848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3401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6414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99028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7273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7753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1714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87970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5644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71818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83776386">
              <w:marLeft w:val="0"/>
              <w:marRight w:val="0"/>
              <w:marTop w:val="6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604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07420404">
          <w:marLeft w:val="0"/>
          <w:marRight w:val="0"/>
          <w:marTop w:val="60"/>
          <w:marBottom w:val="288"/>
          <w:divBdr>
            <w:top w:val="single" w:sz="4" w:space="6" w:color="E5C2C2"/>
            <w:left w:val="single" w:sz="4" w:space="12" w:color="E5C2C2"/>
            <w:bottom w:val="single" w:sz="4" w:space="12" w:color="E5C2C2"/>
            <w:right w:val="single" w:sz="4" w:space="12" w:color="E5C2C2"/>
          </w:divBdr>
          <w:divsChild>
            <w:div w:id="1359089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4614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6791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0965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104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6225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4940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2746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94051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4519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76437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76446162">
              <w:marLeft w:val="0"/>
              <w:marRight w:val="0"/>
              <w:marTop w:val="6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36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82590017">
          <w:marLeft w:val="0"/>
          <w:marRight w:val="0"/>
          <w:marTop w:val="60"/>
          <w:marBottom w:val="288"/>
          <w:divBdr>
            <w:top w:val="single" w:sz="4" w:space="6" w:color="E5C2C2"/>
            <w:left w:val="single" w:sz="4" w:space="12" w:color="E5C2C2"/>
            <w:bottom w:val="single" w:sz="4" w:space="12" w:color="E5C2C2"/>
            <w:right w:val="single" w:sz="4" w:space="12" w:color="E5C2C2"/>
          </w:divBdr>
          <w:divsChild>
            <w:div w:id="1155486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3685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1082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295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44679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3139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6861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8407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3030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0262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97176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20543817">
              <w:marLeft w:val="0"/>
              <w:marRight w:val="0"/>
              <w:marTop w:val="6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0061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08475558">
          <w:marLeft w:val="0"/>
          <w:marRight w:val="0"/>
          <w:marTop w:val="60"/>
          <w:marBottom w:val="288"/>
          <w:divBdr>
            <w:top w:val="single" w:sz="4" w:space="6" w:color="E5C2C2"/>
            <w:left w:val="single" w:sz="4" w:space="12" w:color="E5C2C2"/>
            <w:bottom w:val="single" w:sz="4" w:space="12" w:color="E5C2C2"/>
            <w:right w:val="single" w:sz="4" w:space="12" w:color="E5C2C2"/>
          </w:divBdr>
          <w:divsChild>
            <w:div w:id="898787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587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247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0413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6899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1553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70337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7676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24474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5579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385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7454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84643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03181665">
              <w:marLeft w:val="0"/>
              <w:marRight w:val="0"/>
              <w:marTop w:val="6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2976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65580604">
          <w:marLeft w:val="0"/>
          <w:marRight w:val="0"/>
          <w:marTop w:val="60"/>
          <w:marBottom w:val="288"/>
          <w:divBdr>
            <w:top w:val="single" w:sz="4" w:space="6" w:color="E5C2C2"/>
            <w:left w:val="single" w:sz="4" w:space="12" w:color="E5C2C2"/>
            <w:bottom w:val="single" w:sz="4" w:space="12" w:color="E5C2C2"/>
            <w:right w:val="single" w:sz="4" w:space="12" w:color="E5C2C2"/>
          </w:divBdr>
          <w:divsChild>
            <w:div w:id="1515345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0092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695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4015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81111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6956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52933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8157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2720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51186158">
              <w:marLeft w:val="0"/>
              <w:marRight w:val="0"/>
              <w:marTop w:val="6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5304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554402">
          <w:marLeft w:val="0"/>
          <w:marRight w:val="0"/>
          <w:marTop w:val="60"/>
          <w:marBottom w:val="288"/>
          <w:divBdr>
            <w:top w:val="single" w:sz="4" w:space="6" w:color="E5C2C2"/>
            <w:left w:val="single" w:sz="4" w:space="12" w:color="E5C2C2"/>
            <w:bottom w:val="single" w:sz="4" w:space="12" w:color="E5C2C2"/>
            <w:right w:val="single" w:sz="4" w:space="12" w:color="E5C2C2"/>
          </w:divBdr>
          <w:divsChild>
            <w:div w:id="1398629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9513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968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1985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6082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9189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70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6092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78009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9274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8667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679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328860">
          <w:marLeft w:val="0"/>
          <w:marRight w:val="0"/>
          <w:marTop w:val="60"/>
          <w:marBottom w:val="288"/>
          <w:divBdr>
            <w:top w:val="single" w:sz="4" w:space="6" w:color="E5C2C2"/>
            <w:left w:val="single" w:sz="4" w:space="12" w:color="E5C2C2"/>
            <w:bottom w:val="single" w:sz="4" w:space="12" w:color="E5C2C2"/>
            <w:right w:val="single" w:sz="4" w:space="12" w:color="E5C2C2"/>
          </w:divBdr>
          <w:divsChild>
            <w:div w:id="733966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258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559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9237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15866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5933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67135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7293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7045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9111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73806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73571846">
              <w:marLeft w:val="0"/>
              <w:marRight w:val="0"/>
              <w:marTop w:val="6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621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45423101">
          <w:marLeft w:val="0"/>
          <w:marRight w:val="0"/>
          <w:marTop w:val="60"/>
          <w:marBottom w:val="288"/>
          <w:divBdr>
            <w:top w:val="single" w:sz="4" w:space="6" w:color="E5C2C2"/>
            <w:left w:val="single" w:sz="4" w:space="12" w:color="E5C2C2"/>
            <w:bottom w:val="single" w:sz="4" w:space="12" w:color="E5C2C2"/>
            <w:right w:val="single" w:sz="4" w:space="12" w:color="E5C2C2"/>
          </w:divBdr>
          <w:divsChild>
            <w:div w:id="959534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1569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7370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8950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1545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0955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6236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5331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3644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322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5615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40180457">
              <w:marLeft w:val="0"/>
              <w:marRight w:val="0"/>
              <w:marTop w:val="6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3877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6705863">
          <w:marLeft w:val="0"/>
          <w:marRight w:val="0"/>
          <w:marTop w:val="60"/>
          <w:marBottom w:val="288"/>
          <w:divBdr>
            <w:top w:val="single" w:sz="4" w:space="6" w:color="E5C2C2"/>
            <w:left w:val="single" w:sz="4" w:space="12" w:color="E5C2C2"/>
            <w:bottom w:val="single" w:sz="4" w:space="12" w:color="E5C2C2"/>
            <w:right w:val="single" w:sz="4" w:space="12" w:color="E5C2C2"/>
          </w:divBdr>
          <w:divsChild>
            <w:div w:id="1069424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8750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2803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4737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1971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2083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3130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0903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7055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3483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2508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60640012">
              <w:marLeft w:val="0"/>
              <w:marRight w:val="0"/>
              <w:marTop w:val="6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8801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41318683">
          <w:marLeft w:val="0"/>
          <w:marRight w:val="0"/>
          <w:marTop w:val="60"/>
          <w:marBottom w:val="288"/>
          <w:divBdr>
            <w:top w:val="single" w:sz="4" w:space="6" w:color="E5C2C2"/>
            <w:left w:val="single" w:sz="4" w:space="12" w:color="E5C2C2"/>
            <w:bottom w:val="single" w:sz="4" w:space="12" w:color="E5C2C2"/>
            <w:right w:val="single" w:sz="4" w:space="12" w:color="E5C2C2"/>
          </w:divBdr>
          <w:divsChild>
            <w:div w:id="723455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11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1351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1586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29643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6088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82099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2857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6451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5177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78525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33838250">
              <w:marLeft w:val="0"/>
              <w:marRight w:val="0"/>
              <w:marTop w:val="6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4669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73747524">
          <w:marLeft w:val="0"/>
          <w:marRight w:val="0"/>
          <w:marTop w:val="60"/>
          <w:marBottom w:val="288"/>
          <w:divBdr>
            <w:top w:val="single" w:sz="4" w:space="6" w:color="E5C2C2"/>
            <w:left w:val="single" w:sz="4" w:space="12" w:color="E5C2C2"/>
            <w:bottom w:val="single" w:sz="4" w:space="12" w:color="E5C2C2"/>
            <w:right w:val="single" w:sz="4" w:space="12" w:color="E5C2C2"/>
          </w:divBdr>
          <w:divsChild>
            <w:div w:id="1194811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3358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7940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8842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6343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154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94304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7099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9889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3714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2530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74669272">
              <w:marLeft w:val="0"/>
              <w:marRight w:val="0"/>
              <w:marTop w:val="6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8211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9147840">
          <w:marLeft w:val="0"/>
          <w:marRight w:val="0"/>
          <w:marTop w:val="60"/>
          <w:marBottom w:val="288"/>
          <w:divBdr>
            <w:top w:val="single" w:sz="4" w:space="6" w:color="E5C2C2"/>
            <w:left w:val="single" w:sz="4" w:space="12" w:color="E5C2C2"/>
            <w:bottom w:val="single" w:sz="4" w:space="12" w:color="E5C2C2"/>
            <w:right w:val="single" w:sz="4" w:space="12" w:color="E5C2C2"/>
          </w:divBdr>
          <w:divsChild>
            <w:div w:id="1794400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828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256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145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0012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3957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17992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5999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05751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58120550">
              <w:marLeft w:val="0"/>
              <w:marRight w:val="0"/>
              <w:marTop w:val="6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0350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05184204">
          <w:marLeft w:val="0"/>
          <w:marRight w:val="0"/>
          <w:marTop w:val="60"/>
          <w:marBottom w:val="288"/>
          <w:divBdr>
            <w:top w:val="single" w:sz="4" w:space="6" w:color="E5C2C2"/>
            <w:left w:val="single" w:sz="4" w:space="12" w:color="E5C2C2"/>
            <w:bottom w:val="single" w:sz="4" w:space="12" w:color="E5C2C2"/>
            <w:right w:val="single" w:sz="4" w:space="12" w:color="E5C2C2"/>
          </w:divBdr>
          <w:divsChild>
            <w:div w:id="559749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6055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4285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9499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13153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3677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89332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85902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52861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5379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4776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26294787">
              <w:marLeft w:val="0"/>
              <w:marRight w:val="0"/>
              <w:marTop w:val="6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9002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76962329">
          <w:marLeft w:val="0"/>
          <w:marRight w:val="0"/>
          <w:marTop w:val="60"/>
          <w:marBottom w:val="288"/>
          <w:divBdr>
            <w:top w:val="single" w:sz="4" w:space="6" w:color="E5C2C2"/>
            <w:left w:val="single" w:sz="4" w:space="12" w:color="E5C2C2"/>
            <w:bottom w:val="single" w:sz="4" w:space="12" w:color="E5C2C2"/>
            <w:right w:val="single" w:sz="4" w:space="12" w:color="E5C2C2"/>
          </w:divBdr>
          <w:divsChild>
            <w:div w:id="2145923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806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4788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0292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14599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2484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2852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1773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61695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1238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7646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118257907">
              <w:marLeft w:val="0"/>
              <w:marRight w:val="0"/>
              <w:marTop w:val="6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5910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99867126">
          <w:marLeft w:val="0"/>
          <w:marRight w:val="0"/>
          <w:marTop w:val="60"/>
          <w:marBottom w:val="288"/>
          <w:divBdr>
            <w:top w:val="single" w:sz="4" w:space="6" w:color="E5C2C2"/>
            <w:left w:val="single" w:sz="4" w:space="12" w:color="E5C2C2"/>
            <w:bottom w:val="single" w:sz="4" w:space="12" w:color="E5C2C2"/>
            <w:right w:val="single" w:sz="4" w:space="12" w:color="E5C2C2"/>
          </w:divBdr>
          <w:divsChild>
            <w:div w:id="56152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432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3506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6393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5801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46535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64247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3414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78604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8028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0032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04263908">
              <w:marLeft w:val="0"/>
              <w:marRight w:val="0"/>
              <w:marTop w:val="6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3462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46677634">
          <w:marLeft w:val="0"/>
          <w:marRight w:val="0"/>
          <w:marTop w:val="60"/>
          <w:marBottom w:val="288"/>
          <w:divBdr>
            <w:top w:val="single" w:sz="4" w:space="6" w:color="E5C2C2"/>
            <w:left w:val="single" w:sz="4" w:space="12" w:color="E5C2C2"/>
            <w:bottom w:val="single" w:sz="4" w:space="12" w:color="E5C2C2"/>
            <w:right w:val="single" w:sz="4" w:space="12" w:color="E5C2C2"/>
          </w:divBdr>
          <w:divsChild>
            <w:div w:id="690377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887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03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7548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08766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7659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3155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2164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3566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1123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6031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6558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17528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57847626">
              <w:marLeft w:val="0"/>
              <w:marRight w:val="0"/>
              <w:marTop w:val="6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656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5689661">
          <w:marLeft w:val="0"/>
          <w:marRight w:val="0"/>
          <w:marTop w:val="60"/>
          <w:marBottom w:val="288"/>
          <w:divBdr>
            <w:top w:val="single" w:sz="4" w:space="6" w:color="E5C2C2"/>
            <w:left w:val="single" w:sz="4" w:space="12" w:color="E5C2C2"/>
            <w:bottom w:val="single" w:sz="4" w:space="12" w:color="E5C2C2"/>
            <w:right w:val="single" w:sz="4" w:space="12" w:color="E5C2C2"/>
          </w:divBdr>
          <w:divsChild>
            <w:div w:id="1032802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6939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2000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899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5242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65449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1471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4295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2497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0605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792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58046637">
              <w:marLeft w:val="0"/>
              <w:marRight w:val="0"/>
              <w:marTop w:val="6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9010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64863860">
          <w:marLeft w:val="0"/>
          <w:marRight w:val="0"/>
          <w:marTop w:val="60"/>
          <w:marBottom w:val="288"/>
          <w:divBdr>
            <w:top w:val="single" w:sz="4" w:space="6" w:color="E5C2C2"/>
            <w:left w:val="single" w:sz="4" w:space="12" w:color="E5C2C2"/>
            <w:bottom w:val="single" w:sz="4" w:space="12" w:color="E5C2C2"/>
            <w:right w:val="single" w:sz="4" w:space="12" w:color="E5C2C2"/>
          </w:divBdr>
          <w:divsChild>
            <w:div w:id="1214271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51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6437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3100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18098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157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2485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282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57710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8609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67152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125028299">
              <w:marLeft w:val="0"/>
              <w:marRight w:val="0"/>
              <w:marTop w:val="6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1248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06685502">
          <w:marLeft w:val="0"/>
          <w:marRight w:val="0"/>
          <w:marTop w:val="60"/>
          <w:marBottom w:val="288"/>
          <w:divBdr>
            <w:top w:val="single" w:sz="4" w:space="6" w:color="E5C2C2"/>
            <w:left w:val="single" w:sz="4" w:space="12" w:color="E5C2C2"/>
            <w:bottom w:val="single" w:sz="4" w:space="12" w:color="E5C2C2"/>
            <w:right w:val="single" w:sz="4" w:space="12" w:color="E5C2C2"/>
          </w:divBdr>
          <w:divsChild>
            <w:div w:id="1801417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8458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7252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2824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83804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8668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9983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8342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26614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62264146">
              <w:marLeft w:val="0"/>
              <w:marRight w:val="0"/>
              <w:marTop w:val="6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3401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16247334">
          <w:marLeft w:val="0"/>
          <w:marRight w:val="0"/>
          <w:marTop w:val="60"/>
          <w:marBottom w:val="288"/>
          <w:divBdr>
            <w:top w:val="single" w:sz="4" w:space="6" w:color="E5C2C2"/>
            <w:left w:val="single" w:sz="4" w:space="12" w:color="E5C2C2"/>
            <w:bottom w:val="single" w:sz="4" w:space="12" w:color="E5C2C2"/>
            <w:right w:val="single" w:sz="4" w:space="12" w:color="E5C2C2"/>
          </w:divBdr>
          <w:divsChild>
            <w:div w:id="314070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8322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1792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4990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6668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990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3422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5224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06527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9679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72147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22971868">
              <w:marLeft w:val="0"/>
              <w:marRight w:val="0"/>
              <w:marTop w:val="6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5683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318547">
          <w:marLeft w:val="0"/>
          <w:marRight w:val="0"/>
          <w:marTop w:val="60"/>
          <w:marBottom w:val="288"/>
          <w:divBdr>
            <w:top w:val="single" w:sz="4" w:space="6" w:color="E5C2C2"/>
            <w:left w:val="single" w:sz="4" w:space="12" w:color="E5C2C2"/>
            <w:bottom w:val="single" w:sz="4" w:space="12" w:color="E5C2C2"/>
            <w:right w:val="single" w:sz="4" w:space="12" w:color="E5C2C2"/>
          </w:divBdr>
          <w:divsChild>
            <w:div w:id="1092047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8366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3813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0693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45451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46362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7028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1815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48703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3731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2335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65669336">
              <w:marLeft w:val="0"/>
              <w:marRight w:val="0"/>
              <w:marTop w:val="6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5321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68641668">
          <w:marLeft w:val="0"/>
          <w:marRight w:val="0"/>
          <w:marTop w:val="60"/>
          <w:marBottom w:val="288"/>
          <w:divBdr>
            <w:top w:val="single" w:sz="4" w:space="6" w:color="E5C2C2"/>
            <w:left w:val="single" w:sz="4" w:space="12" w:color="E5C2C2"/>
            <w:bottom w:val="single" w:sz="4" w:space="12" w:color="E5C2C2"/>
            <w:right w:val="single" w:sz="4" w:space="12" w:color="E5C2C2"/>
          </w:divBdr>
          <w:divsChild>
            <w:div w:id="91510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1546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2990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2697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8188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0766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5912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5522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94239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35762554">
              <w:marLeft w:val="0"/>
              <w:marRight w:val="0"/>
              <w:marTop w:val="6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3194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51727300">
          <w:marLeft w:val="0"/>
          <w:marRight w:val="0"/>
          <w:marTop w:val="60"/>
          <w:marBottom w:val="288"/>
          <w:divBdr>
            <w:top w:val="single" w:sz="4" w:space="6" w:color="E5C2C2"/>
            <w:left w:val="single" w:sz="4" w:space="12" w:color="E5C2C2"/>
            <w:bottom w:val="single" w:sz="4" w:space="12" w:color="E5C2C2"/>
            <w:right w:val="single" w:sz="4" w:space="12" w:color="E5C2C2"/>
          </w:divBdr>
          <w:divsChild>
            <w:div w:id="691103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397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5378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5765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2119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8339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32743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1437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3188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7582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31490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37891599">
              <w:marLeft w:val="0"/>
              <w:marRight w:val="0"/>
              <w:marTop w:val="6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5517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39900992">
          <w:marLeft w:val="0"/>
          <w:marRight w:val="0"/>
          <w:marTop w:val="60"/>
          <w:marBottom w:val="288"/>
          <w:divBdr>
            <w:top w:val="single" w:sz="4" w:space="6" w:color="E5C2C2"/>
            <w:left w:val="single" w:sz="4" w:space="12" w:color="E5C2C2"/>
            <w:bottom w:val="single" w:sz="4" w:space="12" w:color="E5C2C2"/>
            <w:right w:val="single" w:sz="4" w:space="12" w:color="E5C2C2"/>
          </w:divBdr>
          <w:divsChild>
            <w:div w:id="822086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969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035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8182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3267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7633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1453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3096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18057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150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9320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13382935">
              <w:marLeft w:val="0"/>
              <w:marRight w:val="0"/>
              <w:marTop w:val="6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5334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74828138">
          <w:marLeft w:val="0"/>
          <w:marRight w:val="0"/>
          <w:marTop w:val="60"/>
          <w:marBottom w:val="288"/>
          <w:divBdr>
            <w:top w:val="single" w:sz="4" w:space="6" w:color="E5C2C2"/>
            <w:left w:val="single" w:sz="4" w:space="12" w:color="E5C2C2"/>
            <w:bottom w:val="single" w:sz="4" w:space="12" w:color="E5C2C2"/>
            <w:right w:val="single" w:sz="4" w:space="12" w:color="E5C2C2"/>
          </w:divBdr>
          <w:divsChild>
            <w:div w:id="1254507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7803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8501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9315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74867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82278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36898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6799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5269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8552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82156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0600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263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9664193">
              <w:marLeft w:val="0"/>
              <w:marRight w:val="0"/>
              <w:marTop w:val="6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5040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15961650">
          <w:marLeft w:val="0"/>
          <w:marRight w:val="0"/>
          <w:marTop w:val="60"/>
          <w:marBottom w:val="288"/>
          <w:divBdr>
            <w:top w:val="single" w:sz="4" w:space="6" w:color="E5C2C2"/>
            <w:left w:val="single" w:sz="4" w:space="12" w:color="E5C2C2"/>
            <w:bottom w:val="single" w:sz="4" w:space="12" w:color="E5C2C2"/>
            <w:right w:val="single" w:sz="4" w:space="12" w:color="E5C2C2"/>
          </w:divBdr>
          <w:divsChild>
            <w:div w:id="976833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326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308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8491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33038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5997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74105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8313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24509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7124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64423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528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392483">
          <w:marLeft w:val="0"/>
          <w:marRight w:val="0"/>
          <w:marTop w:val="60"/>
          <w:marBottom w:val="288"/>
          <w:divBdr>
            <w:top w:val="single" w:sz="4" w:space="6" w:color="E5C2C2"/>
            <w:left w:val="single" w:sz="4" w:space="12" w:color="E5C2C2"/>
            <w:bottom w:val="single" w:sz="4" w:space="12" w:color="E5C2C2"/>
            <w:right w:val="single" w:sz="4" w:space="12" w:color="E5C2C2"/>
          </w:divBdr>
          <w:divsChild>
            <w:div w:id="710114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8062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117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2015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14756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95035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42270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94178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8810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1011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6264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38434963">
              <w:marLeft w:val="0"/>
              <w:marRight w:val="0"/>
              <w:marTop w:val="6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7017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50363688">
          <w:marLeft w:val="0"/>
          <w:marRight w:val="0"/>
          <w:marTop w:val="60"/>
          <w:marBottom w:val="288"/>
          <w:divBdr>
            <w:top w:val="single" w:sz="4" w:space="6" w:color="E5C2C2"/>
            <w:left w:val="single" w:sz="4" w:space="12" w:color="E5C2C2"/>
            <w:bottom w:val="single" w:sz="4" w:space="12" w:color="E5C2C2"/>
            <w:right w:val="single" w:sz="4" w:space="12" w:color="E5C2C2"/>
          </w:divBdr>
          <w:divsChild>
            <w:div w:id="1294602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233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911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9914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42016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8136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82662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215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86416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3715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006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87261289">
              <w:marLeft w:val="0"/>
              <w:marRight w:val="0"/>
              <w:marTop w:val="6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8217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31952059">
          <w:marLeft w:val="0"/>
          <w:marRight w:val="0"/>
          <w:marTop w:val="60"/>
          <w:marBottom w:val="288"/>
          <w:divBdr>
            <w:top w:val="single" w:sz="4" w:space="6" w:color="E5C2C2"/>
            <w:left w:val="single" w:sz="4" w:space="12" w:color="E5C2C2"/>
            <w:bottom w:val="single" w:sz="4" w:space="12" w:color="E5C2C2"/>
            <w:right w:val="single" w:sz="4" w:space="12" w:color="E5C2C2"/>
          </w:divBdr>
          <w:divsChild>
            <w:div w:id="1493258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4123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7740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5772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83614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1134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22971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4256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78438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121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33843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06474018">
              <w:marLeft w:val="0"/>
              <w:marRight w:val="0"/>
              <w:marTop w:val="6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3151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76332038">
          <w:marLeft w:val="0"/>
          <w:marRight w:val="0"/>
          <w:marTop w:val="60"/>
          <w:marBottom w:val="288"/>
          <w:divBdr>
            <w:top w:val="single" w:sz="4" w:space="6" w:color="E5C2C2"/>
            <w:left w:val="single" w:sz="4" w:space="12" w:color="E5C2C2"/>
            <w:bottom w:val="single" w:sz="4" w:space="12" w:color="E5C2C2"/>
            <w:right w:val="single" w:sz="4" w:space="12" w:color="E5C2C2"/>
          </w:divBdr>
          <w:divsChild>
            <w:div w:id="1009721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387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796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3718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61684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6667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6944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1302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6226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2046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0918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19719167">
              <w:marLeft w:val="0"/>
              <w:marRight w:val="0"/>
              <w:marTop w:val="6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979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06516811">
          <w:marLeft w:val="0"/>
          <w:marRight w:val="0"/>
          <w:marTop w:val="60"/>
          <w:marBottom w:val="288"/>
          <w:divBdr>
            <w:top w:val="single" w:sz="4" w:space="6" w:color="E5C2C2"/>
            <w:left w:val="single" w:sz="4" w:space="12" w:color="E5C2C2"/>
            <w:bottom w:val="single" w:sz="4" w:space="12" w:color="E5C2C2"/>
            <w:right w:val="single" w:sz="4" w:space="12" w:color="E5C2C2"/>
          </w:divBdr>
          <w:divsChild>
            <w:div w:id="581257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5598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991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6053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4772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7928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81409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9162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91209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2446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13576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0622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2990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11565937">
              <w:marLeft w:val="0"/>
              <w:marRight w:val="0"/>
              <w:marTop w:val="6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549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35369439">
          <w:marLeft w:val="0"/>
          <w:marRight w:val="0"/>
          <w:marTop w:val="60"/>
          <w:marBottom w:val="288"/>
          <w:divBdr>
            <w:top w:val="single" w:sz="4" w:space="6" w:color="E5C2C2"/>
            <w:left w:val="single" w:sz="4" w:space="12" w:color="E5C2C2"/>
            <w:bottom w:val="single" w:sz="4" w:space="12" w:color="E5C2C2"/>
            <w:right w:val="single" w:sz="4" w:space="12" w:color="E5C2C2"/>
          </w:divBdr>
          <w:divsChild>
            <w:div w:id="1203520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128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13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7449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44383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9629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5662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0832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83323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70036953">
              <w:marLeft w:val="0"/>
              <w:marRight w:val="0"/>
              <w:marTop w:val="6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5479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65686060">
          <w:marLeft w:val="0"/>
          <w:marRight w:val="0"/>
          <w:marTop w:val="60"/>
          <w:marBottom w:val="288"/>
          <w:divBdr>
            <w:top w:val="single" w:sz="4" w:space="6" w:color="E5C2C2"/>
            <w:left w:val="single" w:sz="4" w:space="12" w:color="E5C2C2"/>
            <w:bottom w:val="single" w:sz="4" w:space="12" w:color="E5C2C2"/>
            <w:right w:val="single" w:sz="4" w:space="12" w:color="E5C2C2"/>
          </w:divBdr>
          <w:divsChild>
            <w:div w:id="223569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877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7307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0683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84328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9060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2588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9828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38671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94961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12218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8663874">
              <w:marLeft w:val="0"/>
              <w:marRight w:val="0"/>
              <w:marTop w:val="6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5676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5686360">
          <w:marLeft w:val="0"/>
          <w:marRight w:val="0"/>
          <w:marTop w:val="60"/>
          <w:marBottom w:val="288"/>
          <w:divBdr>
            <w:top w:val="single" w:sz="4" w:space="6" w:color="E5C2C2"/>
            <w:left w:val="single" w:sz="4" w:space="12" w:color="E5C2C2"/>
            <w:bottom w:val="single" w:sz="4" w:space="12" w:color="E5C2C2"/>
            <w:right w:val="single" w:sz="4" w:space="12" w:color="E5C2C2"/>
          </w:divBdr>
          <w:divsChild>
            <w:div w:id="783840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415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6426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6965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1347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3955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3546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9753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75574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8462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87747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77499158">
              <w:marLeft w:val="0"/>
              <w:marRight w:val="0"/>
              <w:marTop w:val="6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7052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14586801">
          <w:marLeft w:val="0"/>
          <w:marRight w:val="0"/>
          <w:marTop w:val="60"/>
          <w:marBottom w:val="288"/>
          <w:divBdr>
            <w:top w:val="single" w:sz="4" w:space="6" w:color="E5C2C2"/>
            <w:left w:val="single" w:sz="4" w:space="12" w:color="E5C2C2"/>
            <w:bottom w:val="single" w:sz="4" w:space="12" w:color="E5C2C2"/>
            <w:right w:val="single" w:sz="4" w:space="12" w:color="E5C2C2"/>
          </w:divBdr>
          <w:divsChild>
            <w:div w:id="1438138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013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1149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593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98723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2418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02211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2664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4588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9624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5783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94412913">
              <w:marLeft w:val="0"/>
              <w:marRight w:val="0"/>
              <w:marTop w:val="6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0199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59305891">
          <w:marLeft w:val="0"/>
          <w:marRight w:val="0"/>
          <w:marTop w:val="60"/>
          <w:marBottom w:val="288"/>
          <w:divBdr>
            <w:top w:val="single" w:sz="4" w:space="6" w:color="E5C2C2"/>
            <w:left w:val="single" w:sz="4" w:space="12" w:color="E5C2C2"/>
            <w:bottom w:val="single" w:sz="4" w:space="12" w:color="E5C2C2"/>
            <w:right w:val="single" w:sz="4" w:space="12" w:color="E5C2C2"/>
          </w:divBdr>
          <w:divsChild>
            <w:div w:id="1455521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7780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295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7191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6617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1880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98837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1515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62761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1602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07884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42675530">
              <w:marLeft w:val="0"/>
              <w:marRight w:val="0"/>
              <w:marTop w:val="6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8922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85527425">
          <w:marLeft w:val="0"/>
          <w:marRight w:val="0"/>
          <w:marTop w:val="60"/>
          <w:marBottom w:val="288"/>
          <w:divBdr>
            <w:top w:val="single" w:sz="4" w:space="6" w:color="E5C2C2"/>
            <w:left w:val="single" w:sz="4" w:space="12" w:color="E5C2C2"/>
            <w:bottom w:val="single" w:sz="4" w:space="12" w:color="E5C2C2"/>
            <w:right w:val="single" w:sz="4" w:space="12" w:color="E5C2C2"/>
          </w:divBdr>
          <w:divsChild>
            <w:div w:id="1664041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3530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1170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1350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55248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867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5492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3296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92101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09030476">
              <w:marLeft w:val="0"/>
              <w:marRight w:val="0"/>
              <w:marTop w:val="6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2012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03022644">
          <w:marLeft w:val="0"/>
          <w:marRight w:val="0"/>
          <w:marTop w:val="60"/>
          <w:marBottom w:val="288"/>
          <w:divBdr>
            <w:top w:val="single" w:sz="4" w:space="6" w:color="E5C2C2"/>
            <w:left w:val="single" w:sz="4" w:space="12" w:color="E5C2C2"/>
            <w:bottom w:val="single" w:sz="4" w:space="12" w:color="E5C2C2"/>
            <w:right w:val="single" w:sz="4" w:space="12" w:color="E5C2C2"/>
          </w:divBdr>
          <w:divsChild>
            <w:div w:id="213545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9897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9269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1520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35904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5548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51816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2190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26775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8306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2237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02028460">
              <w:marLeft w:val="0"/>
              <w:marRight w:val="0"/>
              <w:marTop w:val="6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0938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88003539">
          <w:marLeft w:val="0"/>
          <w:marRight w:val="0"/>
          <w:marTop w:val="60"/>
          <w:marBottom w:val="288"/>
          <w:divBdr>
            <w:top w:val="single" w:sz="4" w:space="6" w:color="E5C2C2"/>
            <w:left w:val="single" w:sz="4" w:space="12" w:color="E5C2C2"/>
            <w:bottom w:val="single" w:sz="4" w:space="12" w:color="E5C2C2"/>
            <w:right w:val="single" w:sz="4" w:space="12" w:color="E5C2C2"/>
          </w:divBdr>
          <w:divsChild>
            <w:div w:id="1454788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6090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3201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2838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61578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1646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471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0240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32247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9655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91422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65483195">
              <w:marLeft w:val="0"/>
              <w:marRight w:val="0"/>
              <w:marTop w:val="6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0508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21782221">
          <w:marLeft w:val="0"/>
          <w:marRight w:val="0"/>
          <w:marTop w:val="60"/>
          <w:marBottom w:val="288"/>
          <w:divBdr>
            <w:top w:val="single" w:sz="4" w:space="6" w:color="E5C2C2"/>
            <w:left w:val="single" w:sz="4" w:space="12" w:color="E5C2C2"/>
            <w:bottom w:val="single" w:sz="4" w:space="12" w:color="E5C2C2"/>
            <w:right w:val="single" w:sz="4" w:space="12" w:color="E5C2C2"/>
          </w:divBdr>
          <w:divsChild>
            <w:div w:id="463893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8710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163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1286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31950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3105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38151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0861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102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95414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68231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08909730">
              <w:marLeft w:val="0"/>
              <w:marRight w:val="0"/>
              <w:marTop w:val="6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0489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56242214">
          <w:marLeft w:val="0"/>
          <w:marRight w:val="0"/>
          <w:marTop w:val="60"/>
          <w:marBottom w:val="288"/>
          <w:divBdr>
            <w:top w:val="single" w:sz="4" w:space="6" w:color="E5C2C2"/>
            <w:left w:val="single" w:sz="4" w:space="12" w:color="E5C2C2"/>
            <w:bottom w:val="single" w:sz="4" w:space="12" w:color="E5C2C2"/>
            <w:right w:val="single" w:sz="4" w:space="12" w:color="E5C2C2"/>
          </w:divBdr>
          <w:divsChild>
            <w:div w:id="1146777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0839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445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249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7529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7164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47465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2140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5724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8671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50880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46818857">
              <w:marLeft w:val="0"/>
              <w:marRight w:val="0"/>
              <w:marTop w:val="6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0187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63867875">
          <w:marLeft w:val="0"/>
          <w:marRight w:val="0"/>
          <w:marTop w:val="60"/>
          <w:marBottom w:val="288"/>
          <w:divBdr>
            <w:top w:val="single" w:sz="4" w:space="6" w:color="E5C2C2"/>
            <w:left w:val="single" w:sz="4" w:space="12" w:color="E5C2C2"/>
            <w:bottom w:val="single" w:sz="4" w:space="12" w:color="E5C2C2"/>
            <w:right w:val="single" w:sz="4" w:space="12" w:color="E5C2C2"/>
          </w:divBdr>
          <w:divsChild>
            <w:div w:id="817694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632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2486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2272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908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9068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14222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2816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6828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1610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860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49323179">
              <w:marLeft w:val="0"/>
              <w:marRight w:val="0"/>
              <w:marTop w:val="6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1099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00728617">
          <w:marLeft w:val="0"/>
          <w:marRight w:val="0"/>
          <w:marTop w:val="60"/>
          <w:marBottom w:val="288"/>
          <w:divBdr>
            <w:top w:val="single" w:sz="4" w:space="6" w:color="E5C2C2"/>
            <w:left w:val="single" w:sz="4" w:space="12" w:color="E5C2C2"/>
            <w:bottom w:val="single" w:sz="4" w:space="12" w:color="E5C2C2"/>
            <w:right w:val="single" w:sz="4" w:space="12" w:color="E5C2C2"/>
          </w:divBdr>
          <w:divsChild>
            <w:div w:id="403994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4282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3813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9318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7185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7292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951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9053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12745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7158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13504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7053081">
              <w:marLeft w:val="0"/>
              <w:marRight w:val="0"/>
              <w:marTop w:val="6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5768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16062692">
          <w:marLeft w:val="0"/>
          <w:marRight w:val="0"/>
          <w:marTop w:val="60"/>
          <w:marBottom w:val="288"/>
          <w:divBdr>
            <w:top w:val="single" w:sz="4" w:space="6" w:color="E5C2C2"/>
            <w:left w:val="single" w:sz="4" w:space="12" w:color="E5C2C2"/>
            <w:bottom w:val="single" w:sz="4" w:space="12" w:color="E5C2C2"/>
            <w:right w:val="single" w:sz="4" w:space="12" w:color="E5C2C2"/>
          </w:divBdr>
          <w:divsChild>
            <w:div w:id="32778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4384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6384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926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20245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0894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6715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656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92674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09223966">
              <w:marLeft w:val="0"/>
              <w:marRight w:val="0"/>
              <w:marTop w:val="6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4868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9610625">
          <w:marLeft w:val="0"/>
          <w:marRight w:val="0"/>
          <w:marTop w:val="60"/>
          <w:marBottom w:val="288"/>
          <w:divBdr>
            <w:top w:val="single" w:sz="4" w:space="6" w:color="E5C2C2"/>
            <w:left w:val="single" w:sz="4" w:space="12" w:color="E5C2C2"/>
            <w:bottom w:val="single" w:sz="4" w:space="12" w:color="E5C2C2"/>
            <w:right w:val="single" w:sz="4" w:space="12" w:color="E5C2C2"/>
          </w:divBdr>
          <w:divsChild>
            <w:div w:id="1767339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7634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7661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1818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86305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8566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95622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9490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35489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1671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923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34781701">
              <w:marLeft w:val="0"/>
              <w:marRight w:val="0"/>
              <w:marTop w:val="6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1718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9982479">
          <w:marLeft w:val="0"/>
          <w:marRight w:val="0"/>
          <w:marTop w:val="60"/>
          <w:marBottom w:val="288"/>
          <w:divBdr>
            <w:top w:val="single" w:sz="4" w:space="6" w:color="E5C2C2"/>
            <w:left w:val="single" w:sz="4" w:space="12" w:color="E5C2C2"/>
            <w:bottom w:val="single" w:sz="4" w:space="12" w:color="E5C2C2"/>
            <w:right w:val="single" w:sz="4" w:space="12" w:color="E5C2C2"/>
          </w:divBdr>
          <w:divsChild>
            <w:div w:id="269362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7864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0305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9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6652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0382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02089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15602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59622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8430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28353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1765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2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6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62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8019671">
          <w:marLeft w:val="0"/>
          <w:marRight w:val="0"/>
          <w:marTop w:val="60"/>
          <w:marBottom w:val="288"/>
          <w:divBdr>
            <w:top w:val="single" w:sz="4" w:space="6" w:color="E5C2C2"/>
            <w:left w:val="single" w:sz="4" w:space="12" w:color="E5C2C2"/>
            <w:bottom w:val="single" w:sz="4" w:space="12" w:color="E5C2C2"/>
            <w:right w:val="single" w:sz="4" w:space="12" w:color="E5C2C2"/>
          </w:divBdr>
          <w:divsChild>
            <w:div w:id="1573269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9047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9099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4234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012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2243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51378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4824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15447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6978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15549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05954383">
              <w:marLeft w:val="0"/>
              <w:marRight w:val="0"/>
              <w:marTop w:val="6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911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76767278">
          <w:marLeft w:val="0"/>
          <w:marRight w:val="0"/>
          <w:marTop w:val="60"/>
          <w:marBottom w:val="288"/>
          <w:divBdr>
            <w:top w:val="single" w:sz="4" w:space="6" w:color="E5C2C2"/>
            <w:left w:val="single" w:sz="4" w:space="12" w:color="E5C2C2"/>
            <w:bottom w:val="single" w:sz="4" w:space="12" w:color="E5C2C2"/>
            <w:right w:val="single" w:sz="4" w:space="12" w:color="E5C2C2"/>
          </w:divBdr>
          <w:divsChild>
            <w:div w:id="851802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380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310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0212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386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0049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2774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871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3277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9410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45823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123842953">
              <w:marLeft w:val="0"/>
              <w:marRight w:val="0"/>
              <w:marTop w:val="6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7761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26545576">
          <w:marLeft w:val="0"/>
          <w:marRight w:val="0"/>
          <w:marTop w:val="60"/>
          <w:marBottom w:val="288"/>
          <w:divBdr>
            <w:top w:val="single" w:sz="4" w:space="6" w:color="E5C2C2"/>
            <w:left w:val="single" w:sz="4" w:space="12" w:color="E5C2C2"/>
            <w:bottom w:val="single" w:sz="4" w:space="12" w:color="E5C2C2"/>
            <w:right w:val="single" w:sz="4" w:space="12" w:color="E5C2C2"/>
          </w:divBdr>
          <w:divsChild>
            <w:div w:id="1732727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3939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5124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3334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16067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1143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20942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1218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8147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5059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2195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09138534">
              <w:marLeft w:val="0"/>
              <w:marRight w:val="0"/>
              <w:marTop w:val="6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5649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23159415">
          <w:marLeft w:val="0"/>
          <w:marRight w:val="0"/>
          <w:marTop w:val="60"/>
          <w:marBottom w:val="288"/>
          <w:divBdr>
            <w:top w:val="single" w:sz="4" w:space="6" w:color="E5C2C2"/>
            <w:left w:val="single" w:sz="4" w:space="12" w:color="E5C2C2"/>
            <w:bottom w:val="single" w:sz="4" w:space="12" w:color="E5C2C2"/>
            <w:right w:val="single" w:sz="4" w:space="12" w:color="E5C2C2"/>
          </w:divBdr>
          <w:divsChild>
            <w:div w:id="1825316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1347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1461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2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8200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2011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0740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0162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91848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0546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67661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5805555">
              <w:marLeft w:val="0"/>
              <w:marRight w:val="0"/>
              <w:marTop w:val="6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8432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12147327">
          <w:marLeft w:val="0"/>
          <w:marRight w:val="0"/>
          <w:marTop w:val="60"/>
          <w:marBottom w:val="288"/>
          <w:divBdr>
            <w:top w:val="single" w:sz="4" w:space="6" w:color="E5C2C2"/>
            <w:left w:val="single" w:sz="4" w:space="12" w:color="E5C2C2"/>
            <w:bottom w:val="single" w:sz="4" w:space="12" w:color="E5C2C2"/>
            <w:right w:val="single" w:sz="4" w:space="12" w:color="E5C2C2"/>
          </w:divBdr>
          <w:divsChild>
            <w:div w:id="1061247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244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223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2182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1082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1941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12434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8409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46522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43940967">
              <w:marLeft w:val="0"/>
              <w:marRight w:val="0"/>
              <w:marTop w:val="6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5907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472840">
          <w:marLeft w:val="0"/>
          <w:marRight w:val="0"/>
          <w:marTop w:val="60"/>
          <w:marBottom w:val="288"/>
          <w:divBdr>
            <w:top w:val="single" w:sz="4" w:space="6" w:color="E5C2C2"/>
            <w:left w:val="single" w:sz="4" w:space="12" w:color="E5C2C2"/>
            <w:bottom w:val="single" w:sz="4" w:space="12" w:color="E5C2C2"/>
            <w:right w:val="single" w:sz="4" w:space="12" w:color="E5C2C2"/>
          </w:divBdr>
          <w:divsChild>
            <w:div w:id="927272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1446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3039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0788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6197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3127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33562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9001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77244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3722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24775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31808214">
              <w:marLeft w:val="0"/>
              <w:marRight w:val="0"/>
              <w:marTop w:val="6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9507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8277920">
          <w:marLeft w:val="0"/>
          <w:marRight w:val="0"/>
          <w:marTop w:val="60"/>
          <w:marBottom w:val="288"/>
          <w:divBdr>
            <w:top w:val="single" w:sz="4" w:space="6" w:color="E5C2C2"/>
            <w:left w:val="single" w:sz="4" w:space="12" w:color="E5C2C2"/>
            <w:bottom w:val="single" w:sz="4" w:space="12" w:color="E5C2C2"/>
            <w:right w:val="single" w:sz="4" w:space="12" w:color="E5C2C2"/>
          </w:divBdr>
          <w:divsChild>
            <w:div w:id="957832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5628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387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7286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10195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232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031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9349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34847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2594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561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59409432">
              <w:marLeft w:val="0"/>
              <w:marRight w:val="0"/>
              <w:marTop w:val="6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8458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8396995">
          <w:marLeft w:val="0"/>
          <w:marRight w:val="0"/>
          <w:marTop w:val="60"/>
          <w:marBottom w:val="288"/>
          <w:divBdr>
            <w:top w:val="single" w:sz="4" w:space="6" w:color="E5C2C2"/>
            <w:left w:val="single" w:sz="4" w:space="12" w:color="E5C2C2"/>
            <w:bottom w:val="single" w:sz="4" w:space="12" w:color="E5C2C2"/>
            <w:right w:val="single" w:sz="4" w:space="12" w:color="E5C2C2"/>
          </w:divBdr>
          <w:divsChild>
            <w:div w:id="1931116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624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8089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3145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99424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6568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5955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4091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6815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05015997">
              <w:marLeft w:val="0"/>
              <w:marRight w:val="0"/>
              <w:marTop w:val="6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0674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88345958">
          <w:marLeft w:val="0"/>
          <w:marRight w:val="0"/>
          <w:marTop w:val="60"/>
          <w:marBottom w:val="288"/>
          <w:divBdr>
            <w:top w:val="single" w:sz="4" w:space="6" w:color="E5C2C2"/>
            <w:left w:val="single" w:sz="4" w:space="12" w:color="E5C2C2"/>
            <w:bottom w:val="single" w:sz="4" w:space="12" w:color="E5C2C2"/>
            <w:right w:val="single" w:sz="4" w:space="12" w:color="E5C2C2"/>
          </w:divBdr>
          <w:divsChild>
            <w:div w:id="793183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1656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0547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1153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41922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3793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76083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15558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455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8434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91918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3650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1758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97039435">
              <w:marLeft w:val="0"/>
              <w:marRight w:val="0"/>
              <w:marTop w:val="6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4830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08836334">
          <w:marLeft w:val="0"/>
          <w:marRight w:val="0"/>
          <w:marTop w:val="60"/>
          <w:marBottom w:val="288"/>
          <w:divBdr>
            <w:top w:val="single" w:sz="4" w:space="6" w:color="E5C2C2"/>
            <w:left w:val="single" w:sz="4" w:space="12" w:color="E5C2C2"/>
            <w:bottom w:val="single" w:sz="4" w:space="12" w:color="E5C2C2"/>
            <w:right w:val="single" w:sz="4" w:space="12" w:color="E5C2C2"/>
          </w:divBdr>
          <w:divsChild>
            <w:div w:id="1811364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649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4658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1192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79238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5143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7472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5569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1292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1513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43045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58676254">
              <w:marLeft w:val="0"/>
              <w:marRight w:val="0"/>
              <w:marTop w:val="6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4462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15930743">
          <w:marLeft w:val="0"/>
          <w:marRight w:val="0"/>
          <w:marTop w:val="60"/>
          <w:marBottom w:val="288"/>
          <w:divBdr>
            <w:top w:val="single" w:sz="4" w:space="6" w:color="E5C2C2"/>
            <w:left w:val="single" w:sz="4" w:space="12" w:color="E5C2C2"/>
            <w:bottom w:val="single" w:sz="4" w:space="12" w:color="E5C2C2"/>
            <w:right w:val="single" w:sz="4" w:space="12" w:color="E5C2C2"/>
          </w:divBdr>
          <w:divsChild>
            <w:div w:id="1816528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4040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0345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0950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9932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0731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11444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8774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24500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151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57184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63703522">
              <w:marLeft w:val="0"/>
              <w:marRight w:val="0"/>
              <w:marTop w:val="6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7999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524960">
          <w:marLeft w:val="0"/>
          <w:marRight w:val="0"/>
          <w:marTop w:val="60"/>
          <w:marBottom w:val="288"/>
          <w:divBdr>
            <w:top w:val="single" w:sz="4" w:space="6" w:color="E5C2C2"/>
            <w:left w:val="single" w:sz="4" w:space="12" w:color="E5C2C2"/>
            <w:bottom w:val="single" w:sz="4" w:space="12" w:color="E5C2C2"/>
            <w:right w:val="single" w:sz="4" w:space="12" w:color="E5C2C2"/>
          </w:divBdr>
          <w:divsChild>
            <w:div w:id="94276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5043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3995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3961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42894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8279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0391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6936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88269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4309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6418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62032339">
              <w:marLeft w:val="0"/>
              <w:marRight w:val="0"/>
              <w:marTop w:val="6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4969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63957166">
          <w:marLeft w:val="0"/>
          <w:marRight w:val="0"/>
          <w:marTop w:val="60"/>
          <w:marBottom w:val="288"/>
          <w:divBdr>
            <w:top w:val="single" w:sz="4" w:space="6" w:color="E5C2C2"/>
            <w:left w:val="single" w:sz="4" w:space="12" w:color="E5C2C2"/>
            <w:bottom w:val="single" w:sz="4" w:space="12" w:color="E5C2C2"/>
            <w:right w:val="single" w:sz="4" w:space="12" w:color="E5C2C2"/>
          </w:divBdr>
          <w:divsChild>
            <w:div w:id="386539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1191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427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0341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32727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3864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71763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2606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05491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1870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3016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70350640">
              <w:marLeft w:val="0"/>
              <w:marRight w:val="0"/>
              <w:marTop w:val="6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3117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10432850">
          <w:marLeft w:val="0"/>
          <w:marRight w:val="0"/>
          <w:marTop w:val="60"/>
          <w:marBottom w:val="288"/>
          <w:divBdr>
            <w:top w:val="single" w:sz="4" w:space="6" w:color="E5C2C2"/>
            <w:left w:val="single" w:sz="4" w:space="12" w:color="E5C2C2"/>
            <w:bottom w:val="single" w:sz="4" w:space="12" w:color="E5C2C2"/>
            <w:right w:val="single" w:sz="4" w:space="12" w:color="E5C2C2"/>
          </w:divBdr>
          <w:divsChild>
            <w:div w:id="447818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5283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9540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3453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7226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4335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273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6516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2874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690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36929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9482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16347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28608237">
              <w:marLeft w:val="0"/>
              <w:marRight w:val="0"/>
              <w:marTop w:val="6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2549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4686246">
          <w:marLeft w:val="0"/>
          <w:marRight w:val="0"/>
          <w:marTop w:val="60"/>
          <w:marBottom w:val="288"/>
          <w:divBdr>
            <w:top w:val="single" w:sz="4" w:space="6" w:color="E5C2C2"/>
            <w:left w:val="single" w:sz="4" w:space="12" w:color="E5C2C2"/>
            <w:bottom w:val="single" w:sz="4" w:space="12" w:color="E5C2C2"/>
            <w:right w:val="single" w:sz="4" w:space="12" w:color="E5C2C2"/>
          </w:divBdr>
          <w:divsChild>
            <w:div w:id="1078669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734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6579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4253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1300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5263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1451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0596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02693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58522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6655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59054529">
              <w:marLeft w:val="0"/>
              <w:marRight w:val="0"/>
              <w:marTop w:val="6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483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3162012">
          <w:marLeft w:val="0"/>
          <w:marRight w:val="0"/>
          <w:marTop w:val="60"/>
          <w:marBottom w:val="288"/>
          <w:divBdr>
            <w:top w:val="single" w:sz="4" w:space="6" w:color="E5C2C2"/>
            <w:left w:val="single" w:sz="4" w:space="12" w:color="E5C2C2"/>
            <w:bottom w:val="single" w:sz="4" w:space="12" w:color="E5C2C2"/>
            <w:right w:val="single" w:sz="4" w:space="12" w:color="E5C2C2"/>
          </w:divBdr>
          <w:divsChild>
            <w:div w:id="1582904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9488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363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8846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37250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1481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20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1440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90118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2943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2786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45656876">
              <w:marLeft w:val="0"/>
              <w:marRight w:val="0"/>
              <w:marTop w:val="6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9787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18621564">
          <w:marLeft w:val="0"/>
          <w:marRight w:val="0"/>
          <w:marTop w:val="60"/>
          <w:marBottom w:val="288"/>
          <w:divBdr>
            <w:top w:val="single" w:sz="4" w:space="6" w:color="E5C2C2"/>
            <w:left w:val="single" w:sz="4" w:space="12" w:color="E5C2C2"/>
            <w:bottom w:val="single" w:sz="4" w:space="12" w:color="E5C2C2"/>
            <w:right w:val="single" w:sz="4" w:space="12" w:color="E5C2C2"/>
          </w:divBdr>
          <w:divsChild>
            <w:div w:id="948050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0224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324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1332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2072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8620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12661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3490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29119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0363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67707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91383280">
              <w:marLeft w:val="0"/>
              <w:marRight w:val="0"/>
              <w:marTop w:val="6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0720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72930419">
          <w:marLeft w:val="0"/>
          <w:marRight w:val="0"/>
          <w:marTop w:val="60"/>
          <w:marBottom w:val="288"/>
          <w:divBdr>
            <w:top w:val="single" w:sz="4" w:space="6" w:color="E5C2C2"/>
            <w:left w:val="single" w:sz="4" w:space="12" w:color="E5C2C2"/>
            <w:bottom w:val="single" w:sz="4" w:space="12" w:color="E5C2C2"/>
            <w:right w:val="single" w:sz="4" w:space="12" w:color="E5C2C2"/>
          </w:divBdr>
          <w:divsChild>
            <w:div w:id="916356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8962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069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3924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48565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7944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27736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2804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92803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6247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6686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82485648">
              <w:marLeft w:val="0"/>
              <w:marRight w:val="0"/>
              <w:marTop w:val="6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1737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68764047">
          <w:marLeft w:val="0"/>
          <w:marRight w:val="0"/>
          <w:marTop w:val="60"/>
          <w:marBottom w:val="288"/>
          <w:divBdr>
            <w:top w:val="single" w:sz="4" w:space="6" w:color="E5C2C2"/>
            <w:left w:val="single" w:sz="4" w:space="12" w:color="E5C2C2"/>
            <w:bottom w:val="single" w:sz="4" w:space="12" w:color="E5C2C2"/>
            <w:right w:val="single" w:sz="4" w:space="12" w:color="E5C2C2"/>
          </w:divBdr>
          <w:divsChild>
            <w:div w:id="108553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3222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4649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0717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68229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8856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91524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6377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94412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1940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5549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51894967">
              <w:marLeft w:val="0"/>
              <w:marRight w:val="0"/>
              <w:marTop w:val="6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570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99051368">
          <w:marLeft w:val="0"/>
          <w:marRight w:val="0"/>
          <w:marTop w:val="60"/>
          <w:marBottom w:val="288"/>
          <w:divBdr>
            <w:top w:val="single" w:sz="4" w:space="6" w:color="E5C2C2"/>
            <w:left w:val="single" w:sz="4" w:space="12" w:color="E5C2C2"/>
            <w:bottom w:val="single" w:sz="4" w:space="12" w:color="E5C2C2"/>
            <w:right w:val="single" w:sz="4" w:space="12" w:color="E5C2C2"/>
          </w:divBdr>
          <w:divsChild>
            <w:div w:id="988437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337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2620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7081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73933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5702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6229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836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0076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5602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4531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6454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569527">
          <w:marLeft w:val="0"/>
          <w:marRight w:val="0"/>
          <w:marTop w:val="60"/>
          <w:marBottom w:val="288"/>
          <w:divBdr>
            <w:top w:val="single" w:sz="4" w:space="6" w:color="E5C2C2"/>
            <w:left w:val="single" w:sz="4" w:space="12" w:color="E5C2C2"/>
            <w:bottom w:val="single" w:sz="4" w:space="12" w:color="E5C2C2"/>
            <w:right w:val="single" w:sz="4" w:space="12" w:color="E5C2C2"/>
          </w:divBdr>
          <w:divsChild>
            <w:div w:id="1963997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1313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929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6064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3235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9740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39094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8955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3909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2980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95545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32870940">
              <w:marLeft w:val="0"/>
              <w:marRight w:val="0"/>
              <w:marTop w:val="6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2628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5992555">
          <w:marLeft w:val="0"/>
          <w:marRight w:val="0"/>
          <w:marTop w:val="60"/>
          <w:marBottom w:val="288"/>
          <w:divBdr>
            <w:top w:val="single" w:sz="4" w:space="6" w:color="E5C2C2"/>
            <w:left w:val="single" w:sz="4" w:space="12" w:color="E5C2C2"/>
            <w:bottom w:val="single" w:sz="4" w:space="12" w:color="E5C2C2"/>
            <w:right w:val="single" w:sz="4" w:space="12" w:color="E5C2C2"/>
          </w:divBdr>
          <w:divsChild>
            <w:div w:id="2037922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651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0902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5217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00426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2708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3946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917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40274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1311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37495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8584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9146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49894699">
              <w:marLeft w:val="0"/>
              <w:marRight w:val="0"/>
              <w:marTop w:val="6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433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81116401">
          <w:marLeft w:val="0"/>
          <w:marRight w:val="0"/>
          <w:marTop w:val="60"/>
          <w:marBottom w:val="288"/>
          <w:divBdr>
            <w:top w:val="single" w:sz="4" w:space="6" w:color="E5C2C2"/>
            <w:left w:val="single" w:sz="4" w:space="12" w:color="E5C2C2"/>
            <w:bottom w:val="single" w:sz="4" w:space="12" w:color="E5C2C2"/>
            <w:right w:val="single" w:sz="4" w:space="12" w:color="E5C2C2"/>
          </w:divBdr>
          <w:divsChild>
            <w:div w:id="488399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729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5895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4699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8865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6612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5944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4195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30139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2107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3742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38679982">
              <w:marLeft w:val="0"/>
              <w:marRight w:val="0"/>
              <w:marTop w:val="6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6543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54747418">
          <w:marLeft w:val="0"/>
          <w:marRight w:val="0"/>
          <w:marTop w:val="60"/>
          <w:marBottom w:val="288"/>
          <w:divBdr>
            <w:top w:val="single" w:sz="4" w:space="6" w:color="E5C2C2"/>
            <w:left w:val="single" w:sz="4" w:space="12" w:color="E5C2C2"/>
            <w:bottom w:val="single" w:sz="4" w:space="12" w:color="E5C2C2"/>
            <w:right w:val="single" w:sz="4" w:space="12" w:color="E5C2C2"/>
          </w:divBdr>
          <w:divsChild>
            <w:div w:id="389693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5158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4989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1575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4238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3785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24074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66361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2598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4543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24727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70568793">
              <w:marLeft w:val="0"/>
              <w:marRight w:val="0"/>
              <w:marTop w:val="6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3737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40045052">
          <w:marLeft w:val="0"/>
          <w:marRight w:val="0"/>
          <w:marTop w:val="60"/>
          <w:marBottom w:val="288"/>
          <w:divBdr>
            <w:top w:val="single" w:sz="4" w:space="6" w:color="E5C2C2"/>
            <w:left w:val="single" w:sz="4" w:space="12" w:color="E5C2C2"/>
            <w:bottom w:val="single" w:sz="4" w:space="12" w:color="E5C2C2"/>
            <w:right w:val="single" w:sz="4" w:space="12" w:color="E5C2C2"/>
          </w:divBdr>
          <w:divsChild>
            <w:div w:id="724260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730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873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0119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79113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8557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7952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4338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6317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31493976">
              <w:marLeft w:val="0"/>
              <w:marRight w:val="0"/>
              <w:marTop w:val="6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3463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96960141">
          <w:marLeft w:val="0"/>
          <w:marRight w:val="0"/>
          <w:marTop w:val="60"/>
          <w:marBottom w:val="288"/>
          <w:divBdr>
            <w:top w:val="single" w:sz="4" w:space="6" w:color="E5C2C2"/>
            <w:left w:val="single" w:sz="4" w:space="12" w:color="E5C2C2"/>
            <w:bottom w:val="single" w:sz="4" w:space="12" w:color="E5C2C2"/>
            <w:right w:val="single" w:sz="4" w:space="12" w:color="E5C2C2"/>
          </w:divBdr>
          <w:divsChild>
            <w:div w:id="1924338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999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9983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5410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44460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88285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3826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17059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79384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5464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57797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79799843">
              <w:marLeft w:val="0"/>
              <w:marRight w:val="0"/>
              <w:marTop w:val="6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2203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45577598">
          <w:marLeft w:val="0"/>
          <w:marRight w:val="0"/>
          <w:marTop w:val="60"/>
          <w:marBottom w:val="288"/>
          <w:divBdr>
            <w:top w:val="single" w:sz="4" w:space="6" w:color="E5C2C2"/>
            <w:left w:val="single" w:sz="4" w:space="12" w:color="E5C2C2"/>
            <w:bottom w:val="single" w:sz="4" w:space="12" w:color="E5C2C2"/>
            <w:right w:val="single" w:sz="4" w:space="12" w:color="E5C2C2"/>
          </w:divBdr>
          <w:divsChild>
            <w:div w:id="792795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8650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4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9925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46207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5117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8408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7587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98139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1129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21325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58035444">
              <w:marLeft w:val="0"/>
              <w:marRight w:val="0"/>
              <w:marTop w:val="6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0155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02893650">
          <w:marLeft w:val="0"/>
          <w:marRight w:val="0"/>
          <w:marTop w:val="60"/>
          <w:marBottom w:val="288"/>
          <w:divBdr>
            <w:top w:val="single" w:sz="4" w:space="6" w:color="E5C2C2"/>
            <w:left w:val="single" w:sz="4" w:space="12" w:color="E5C2C2"/>
            <w:bottom w:val="single" w:sz="4" w:space="12" w:color="E5C2C2"/>
            <w:right w:val="single" w:sz="4" w:space="12" w:color="E5C2C2"/>
          </w:divBdr>
          <w:divsChild>
            <w:div w:id="2070808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630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0515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9009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15068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0793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10913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2739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6662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05790750">
              <w:marLeft w:val="0"/>
              <w:marRight w:val="0"/>
              <w:marTop w:val="6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6797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71112778">
          <w:marLeft w:val="0"/>
          <w:marRight w:val="0"/>
          <w:marTop w:val="60"/>
          <w:marBottom w:val="288"/>
          <w:divBdr>
            <w:top w:val="single" w:sz="4" w:space="6" w:color="E5C2C2"/>
            <w:left w:val="single" w:sz="4" w:space="12" w:color="E5C2C2"/>
            <w:bottom w:val="single" w:sz="4" w:space="12" w:color="E5C2C2"/>
            <w:right w:val="single" w:sz="4" w:space="12" w:color="E5C2C2"/>
          </w:divBdr>
          <w:divsChild>
            <w:div w:id="830605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990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2870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0152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95302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2283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3915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1901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0322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6530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22404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04527245">
              <w:marLeft w:val="0"/>
              <w:marRight w:val="0"/>
              <w:marTop w:val="6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8024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99824077">
          <w:marLeft w:val="0"/>
          <w:marRight w:val="0"/>
          <w:marTop w:val="60"/>
          <w:marBottom w:val="288"/>
          <w:divBdr>
            <w:top w:val="single" w:sz="4" w:space="6" w:color="E5C2C2"/>
            <w:left w:val="single" w:sz="4" w:space="12" w:color="E5C2C2"/>
            <w:bottom w:val="single" w:sz="4" w:space="12" w:color="E5C2C2"/>
            <w:right w:val="single" w:sz="4" w:space="12" w:color="E5C2C2"/>
          </w:divBdr>
          <w:divsChild>
            <w:div w:id="1968390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705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4539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2678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32104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7823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9759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2204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211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442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0765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5842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70980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67830795">
              <w:marLeft w:val="0"/>
              <w:marRight w:val="0"/>
              <w:marTop w:val="6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5467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00060460">
          <w:marLeft w:val="0"/>
          <w:marRight w:val="0"/>
          <w:marTop w:val="60"/>
          <w:marBottom w:val="288"/>
          <w:divBdr>
            <w:top w:val="single" w:sz="4" w:space="6" w:color="E5C2C2"/>
            <w:left w:val="single" w:sz="4" w:space="12" w:color="E5C2C2"/>
            <w:bottom w:val="single" w:sz="4" w:space="12" w:color="E5C2C2"/>
            <w:right w:val="single" w:sz="4" w:space="12" w:color="E5C2C2"/>
          </w:divBdr>
          <w:divsChild>
            <w:div w:id="1058817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4137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8727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5413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72014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5270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10949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1378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6879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248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236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18674738">
              <w:marLeft w:val="0"/>
              <w:marRight w:val="0"/>
              <w:marTop w:val="6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08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7814311">
          <w:marLeft w:val="0"/>
          <w:marRight w:val="0"/>
          <w:marTop w:val="60"/>
          <w:marBottom w:val="288"/>
          <w:divBdr>
            <w:top w:val="single" w:sz="4" w:space="6" w:color="E5C2C2"/>
            <w:left w:val="single" w:sz="4" w:space="12" w:color="E5C2C2"/>
            <w:bottom w:val="single" w:sz="4" w:space="12" w:color="E5C2C2"/>
            <w:right w:val="single" w:sz="4" w:space="12" w:color="E5C2C2"/>
          </w:divBdr>
          <w:divsChild>
            <w:div w:id="1254705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1436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5975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2671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59851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1156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3900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4364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49978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57114594">
              <w:marLeft w:val="0"/>
              <w:marRight w:val="0"/>
              <w:marTop w:val="6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8290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48599968">
          <w:marLeft w:val="0"/>
          <w:marRight w:val="0"/>
          <w:marTop w:val="60"/>
          <w:marBottom w:val="288"/>
          <w:divBdr>
            <w:top w:val="single" w:sz="4" w:space="6" w:color="E5C2C2"/>
            <w:left w:val="single" w:sz="4" w:space="12" w:color="E5C2C2"/>
            <w:bottom w:val="single" w:sz="4" w:space="12" w:color="E5C2C2"/>
            <w:right w:val="single" w:sz="4" w:space="12" w:color="E5C2C2"/>
          </w:divBdr>
          <w:divsChild>
            <w:div w:id="1483085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423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6635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0883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46826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9668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7204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2522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65175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732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95462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12991448">
              <w:marLeft w:val="0"/>
              <w:marRight w:val="0"/>
              <w:marTop w:val="6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0631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78897506">
          <w:marLeft w:val="0"/>
          <w:marRight w:val="0"/>
          <w:marTop w:val="60"/>
          <w:marBottom w:val="288"/>
          <w:divBdr>
            <w:top w:val="single" w:sz="4" w:space="6" w:color="E5C2C2"/>
            <w:left w:val="single" w:sz="4" w:space="12" w:color="E5C2C2"/>
            <w:bottom w:val="single" w:sz="4" w:space="12" w:color="E5C2C2"/>
            <w:right w:val="single" w:sz="4" w:space="12" w:color="E5C2C2"/>
          </w:divBdr>
          <w:divsChild>
            <w:div w:id="74866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660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4751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3138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904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6167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1317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7627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35073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44269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5370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3553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88556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97679655">
              <w:marLeft w:val="0"/>
              <w:marRight w:val="0"/>
              <w:marTop w:val="6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262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6872644">
          <w:marLeft w:val="0"/>
          <w:marRight w:val="0"/>
          <w:marTop w:val="60"/>
          <w:marBottom w:val="288"/>
          <w:divBdr>
            <w:top w:val="single" w:sz="4" w:space="6" w:color="E5C2C2"/>
            <w:left w:val="single" w:sz="4" w:space="12" w:color="E5C2C2"/>
            <w:bottom w:val="single" w:sz="4" w:space="12" w:color="E5C2C2"/>
            <w:right w:val="single" w:sz="4" w:space="12" w:color="E5C2C2"/>
          </w:divBdr>
          <w:divsChild>
            <w:div w:id="2052607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1738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2848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313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45257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8187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1467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8618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52030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9454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53520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36385360">
              <w:marLeft w:val="0"/>
              <w:marRight w:val="0"/>
              <w:marTop w:val="6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2980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51699503">
          <w:marLeft w:val="0"/>
          <w:marRight w:val="0"/>
          <w:marTop w:val="60"/>
          <w:marBottom w:val="288"/>
          <w:divBdr>
            <w:top w:val="single" w:sz="4" w:space="6" w:color="E5C2C2"/>
            <w:left w:val="single" w:sz="4" w:space="12" w:color="E5C2C2"/>
            <w:bottom w:val="single" w:sz="4" w:space="12" w:color="E5C2C2"/>
            <w:right w:val="single" w:sz="4" w:space="12" w:color="E5C2C2"/>
          </w:divBdr>
          <w:divsChild>
            <w:div w:id="1006904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14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4932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3126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2742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975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5082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2154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0203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2072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00991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67612750">
              <w:marLeft w:val="0"/>
              <w:marRight w:val="0"/>
              <w:marTop w:val="6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8922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15173477">
          <w:marLeft w:val="0"/>
          <w:marRight w:val="0"/>
          <w:marTop w:val="60"/>
          <w:marBottom w:val="288"/>
          <w:divBdr>
            <w:top w:val="single" w:sz="4" w:space="6" w:color="E5C2C2"/>
            <w:left w:val="single" w:sz="4" w:space="12" w:color="E5C2C2"/>
            <w:bottom w:val="single" w:sz="4" w:space="12" w:color="E5C2C2"/>
            <w:right w:val="single" w:sz="4" w:space="12" w:color="E5C2C2"/>
          </w:divBdr>
          <w:divsChild>
            <w:div w:id="1291470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7188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332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341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27244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8794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6655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5958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47750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033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840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25734672">
              <w:marLeft w:val="0"/>
              <w:marRight w:val="0"/>
              <w:marTop w:val="6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993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00141345">
          <w:marLeft w:val="0"/>
          <w:marRight w:val="0"/>
          <w:marTop w:val="60"/>
          <w:marBottom w:val="288"/>
          <w:divBdr>
            <w:top w:val="single" w:sz="4" w:space="6" w:color="E5C2C2"/>
            <w:left w:val="single" w:sz="4" w:space="12" w:color="E5C2C2"/>
            <w:bottom w:val="single" w:sz="4" w:space="12" w:color="E5C2C2"/>
            <w:right w:val="single" w:sz="4" w:space="12" w:color="E5C2C2"/>
          </w:divBdr>
          <w:divsChild>
            <w:div w:id="738868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2652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545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2745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5245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5529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52905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90175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7623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3237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70364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22544160">
              <w:marLeft w:val="0"/>
              <w:marRight w:val="0"/>
              <w:marTop w:val="6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6473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19369454">
          <w:marLeft w:val="0"/>
          <w:marRight w:val="0"/>
          <w:marTop w:val="60"/>
          <w:marBottom w:val="288"/>
          <w:divBdr>
            <w:top w:val="single" w:sz="4" w:space="6" w:color="E5C2C2"/>
            <w:left w:val="single" w:sz="4" w:space="12" w:color="E5C2C2"/>
            <w:bottom w:val="single" w:sz="4" w:space="12" w:color="E5C2C2"/>
            <w:right w:val="single" w:sz="4" w:space="12" w:color="E5C2C2"/>
          </w:divBdr>
          <w:divsChild>
            <w:div w:id="822619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5601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3170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1793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40711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3465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34463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0533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5988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3277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66620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16801345">
              <w:marLeft w:val="0"/>
              <w:marRight w:val="0"/>
              <w:marTop w:val="6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996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2113247">
          <w:marLeft w:val="0"/>
          <w:marRight w:val="0"/>
          <w:marTop w:val="60"/>
          <w:marBottom w:val="288"/>
          <w:divBdr>
            <w:top w:val="single" w:sz="4" w:space="6" w:color="E5C2C2"/>
            <w:left w:val="single" w:sz="4" w:space="12" w:color="E5C2C2"/>
            <w:bottom w:val="single" w:sz="4" w:space="12" w:color="E5C2C2"/>
            <w:right w:val="single" w:sz="4" w:space="12" w:color="E5C2C2"/>
          </w:divBdr>
          <w:divsChild>
            <w:div w:id="1957445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7165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8550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8916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4629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4011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2006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0465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00458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5455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2994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3736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4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6800443">
          <w:marLeft w:val="0"/>
          <w:marRight w:val="0"/>
          <w:marTop w:val="60"/>
          <w:marBottom w:val="288"/>
          <w:divBdr>
            <w:top w:val="single" w:sz="4" w:space="6" w:color="E5C2C2"/>
            <w:left w:val="single" w:sz="4" w:space="12" w:color="E5C2C2"/>
            <w:bottom w:val="single" w:sz="4" w:space="12" w:color="E5C2C2"/>
            <w:right w:val="single" w:sz="4" w:space="12" w:color="E5C2C2"/>
          </w:divBdr>
          <w:divsChild>
            <w:div w:id="2122534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928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803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8453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55836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4935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0872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9831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82994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9648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51587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88943627">
              <w:marLeft w:val="0"/>
              <w:marRight w:val="0"/>
              <w:marTop w:val="6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2122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29956289">
          <w:marLeft w:val="0"/>
          <w:marRight w:val="0"/>
          <w:marTop w:val="60"/>
          <w:marBottom w:val="288"/>
          <w:divBdr>
            <w:top w:val="single" w:sz="4" w:space="6" w:color="E5C2C2"/>
            <w:left w:val="single" w:sz="4" w:space="12" w:color="E5C2C2"/>
            <w:bottom w:val="single" w:sz="4" w:space="12" w:color="E5C2C2"/>
            <w:right w:val="single" w:sz="4" w:space="12" w:color="E5C2C2"/>
          </w:divBdr>
          <w:divsChild>
            <w:div w:id="290090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5677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6543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063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3595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642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08922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2683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8195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7572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61564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77037385">
              <w:marLeft w:val="0"/>
              <w:marRight w:val="0"/>
              <w:marTop w:val="6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2865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31658837">
          <w:marLeft w:val="0"/>
          <w:marRight w:val="0"/>
          <w:marTop w:val="60"/>
          <w:marBottom w:val="288"/>
          <w:divBdr>
            <w:top w:val="single" w:sz="4" w:space="6" w:color="E5C2C2"/>
            <w:left w:val="single" w:sz="4" w:space="12" w:color="E5C2C2"/>
            <w:bottom w:val="single" w:sz="4" w:space="12" w:color="E5C2C2"/>
            <w:right w:val="single" w:sz="4" w:space="12" w:color="E5C2C2"/>
          </w:divBdr>
          <w:divsChild>
            <w:div w:id="361173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0064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217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8741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85412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7621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93185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0796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41680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8122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83144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51084345">
              <w:marLeft w:val="0"/>
              <w:marRight w:val="0"/>
              <w:marTop w:val="6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2008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99519924">
          <w:marLeft w:val="0"/>
          <w:marRight w:val="0"/>
          <w:marTop w:val="60"/>
          <w:marBottom w:val="288"/>
          <w:divBdr>
            <w:top w:val="single" w:sz="4" w:space="6" w:color="E5C2C2"/>
            <w:left w:val="single" w:sz="4" w:space="12" w:color="E5C2C2"/>
            <w:bottom w:val="single" w:sz="4" w:space="12" w:color="E5C2C2"/>
            <w:right w:val="single" w:sz="4" w:space="12" w:color="E5C2C2"/>
          </w:divBdr>
          <w:divsChild>
            <w:div w:id="937064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17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39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0393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7813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08139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50046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8160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6513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36804443">
              <w:marLeft w:val="0"/>
              <w:marRight w:val="0"/>
              <w:marTop w:val="6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9742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94163746">
          <w:marLeft w:val="0"/>
          <w:marRight w:val="0"/>
          <w:marTop w:val="60"/>
          <w:marBottom w:val="288"/>
          <w:divBdr>
            <w:top w:val="single" w:sz="4" w:space="6" w:color="E5C2C2"/>
            <w:left w:val="single" w:sz="4" w:space="12" w:color="E5C2C2"/>
            <w:bottom w:val="single" w:sz="4" w:space="12" w:color="E5C2C2"/>
            <w:right w:val="single" w:sz="4" w:space="12" w:color="E5C2C2"/>
          </w:divBdr>
          <w:divsChild>
            <w:div w:id="1978409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7808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9941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5646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18956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974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1375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7319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73680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24885914">
              <w:marLeft w:val="0"/>
              <w:marRight w:val="0"/>
              <w:marTop w:val="6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0749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46488324">
          <w:marLeft w:val="0"/>
          <w:marRight w:val="0"/>
          <w:marTop w:val="60"/>
          <w:marBottom w:val="288"/>
          <w:divBdr>
            <w:top w:val="single" w:sz="4" w:space="6" w:color="E5C2C2"/>
            <w:left w:val="single" w:sz="4" w:space="12" w:color="E5C2C2"/>
            <w:bottom w:val="single" w:sz="4" w:space="12" w:color="E5C2C2"/>
            <w:right w:val="single" w:sz="4" w:space="12" w:color="E5C2C2"/>
          </w:divBdr>
          <w:divsChild>
            <w:div w:id="564099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7147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5286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372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72733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2841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61808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5569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4932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1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6646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93088691">
              <w:marLeft w:val="0"/>
              <w:marRight w:val="0"/>
              <w:marTop w:val="6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6517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26459501">
          <w:marLeft w:val="0"/>
          <w:marRight w:val="0"/>
          <w:marTop w:val="60"/>
          <w:marBottom w:val="288"/>
          <w:divBdr>
            <w:top w:val="single" w:sz="4" w:space="6" w:color="E5C2C2"/>
            <w:left w:val="single" w:sz="4" w:space="12" w:color="E5C2C2"/>
            <w:bottom w:val="single" w:sz="4" w:space="12" w:color="E5C2C2"/>
            <w:right w:val="single" w:sz="4" w:space="12" w:color="E5C2C2"/>
          </w:divBdr>
          <w:divsChild>
            <w:div w:id="1274244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758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884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065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376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1371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7181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6406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0519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8635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1119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1656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880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2163325">
              <w:marLeft w:val="0"/>
              <w:marRight w:val="0"/>
              <w:marTop w:val="6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3431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5756411">
          <w:marLeft w:val="0"/>
          <w:marRight w:val="0"/>
          <w:marTop w:val="60"/>
          <w:marBottom w:val="288"/>
          <w:divBdr>
            <w:top w:val="single" w:sz="4" w:space="6" w:color="E5C2C2"/>
            <w:left w:val="single" w:sz="4" w:space="12" w:color="E5C2C2"/>
            <w:bottom w:val="single" w:sz="4" w:space="12" w:color="E5C2C2"/>
            <w:right w:val="single" w:sz="4" w:space="12" w:color="E5C2C2"/>
          </w:divBdr>
          <w:divsChild>
            <w:div w:id="909585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288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345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5055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99162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4131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2486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6288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17712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5601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17237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62329132">
              <w:marLeft w:val="0"/>
              <w:marRight w:val="0"/>
              <w:marTop w:val="6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4721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53847865">
          <w:marLeft w:val="0"/>
          <w:marRight w:val="0"/>
          <w:marTop w:val="60"/>
          <w:marBottom w:val="288"/>
          <w:divBdr>
            <w:top w:val="single" w:sz="4" w:space="6" w:color="E5C2C2"/>
            <w:left w:val="single" w:sz="4" w:space="12" w:color="E5C2C2"/>
            <w:bottom w:val="single" w:sz="4" w:space="12" w:color="E5C2C2"/>
            <w:right w:val="single" w:sz="4" w:space="12" w:color="E5C2C2"/>
          </w:divBdr>
          <w:divsChild>
            <w:div w:id="1402368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7304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510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5363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224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83767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02208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54326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28482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69500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097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2072440">
              <w:marLeft w:val="0"/>
              <w:marRight w:val="0"/>
              <w:marTop w:val="6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4972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49792804">
          <w:marLeft w:val="0"/>
          <w:marRight w:val="0"/>
          <w:marTop w:val="60"/>
          <w:marBottom w:val="288"/>
          <w:divBdr>
            <w:top w:val="single" w:sz="4" w:space="6" w:color="E5C2C2"/>
            <w:left w:val="single" w:sz="4" w:space="12" w:color="E5C2C2"/>
            <w:bottom w:val="single" w:sz="4" w:space="12" w:color="E5C2C2"/>
            <w:right w:val="single" w:sz="4" w:space="12" w:color="E5C2C2"/>
          </w:divBdr>
          <w:divsChild>
            <w:div w:id="1483814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31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7398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1540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75692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0063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7076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8882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9357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6806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34132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0489665">
              <w:marLeft w:val="0"/>
              <w:marRight w:val="0"/>
              <w:marTop w:val="6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4387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77041211">
          <w:marLeft w:val="0"/>
          <w:marRight w:val="0"/>
          <w:marTop w:val="60"/>
          <w:marBottom w:val="288"/>
          <w:divBdr>
            <w:top w:val="single" w:sz="4" w:space="6" w:color="E5C2C2"/>
            <w:left w:val="single" w:sz="4" w:space="12" w:color="E5C2C2"/>
            <w:bottom w:val="single" w:sz="4" w:space="12" w:color="E5C2C2"/>
            <w:right w:val="single" w:sz="4" w:space="12" w:color="E5C2C2"/>
          </w:divBdr>
          <w:divsChild>
            <w:div w:id="1926721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5908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1683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835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38027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5209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78343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3824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72223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4524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6105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16918658">
              <w:marLeft w:val="0"/>
              <w:marRight w:val="0"/>
              <w:marTop w:val="6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2339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83882703">
          <w:marLeft w:val="0"/>
          <w:marRight w:val="0"/>
          <w:marTop w:val="60"/>
          <w:marBottom w:val="288"/>
          <w:divBdr>
            <w:top w:val="single" w:sz="4" w:space="6" w:color="E5C2C2"/>
            <w:left w:val="single" w:sz="4" w:space="12" w:color="E5C2C2"/>
            <w:bottom w:val="single" w:sz="4" w:space="12" w:color="E5C2C2"/>
            <w:right w:val="single" w:sz="4" w:space="12" w:color="E5C2C2"/>
          </w:divBdr>
          <w:divsChild>
            <w:div w:id="941836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7409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2471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8471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13686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46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82156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3702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4920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6575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7595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52814562">
              <w:marLeft w:val="0"/>
              <w:marRight w:val="0"/>
              <w:marTop w:val="6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7954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71328334">
          <w:marLeft w:val="0"/>
          <w:marRight w:val="0"/>
          <w:marTop w:val="60"/>
          <w:marBottom w:val="288"/>
          <w:divBdr>
            <w:top w:val="single" w:sz="4" w:space="6" w:color="E5C2C2"/>
            <w:left w:val="single" w:sz="4" w:space="12" w:color="E5C2C2"/>
            <w:bottom w:val="single" w:sz="4" w:space="12" w:color="E5C2C2"/>
            <w:right w:val="single" w:sz="4" w:space="12" w:color="E5C2C2"/>
          </w:divBdr>
          <w:divsChild>
            <w:div w:id="1961111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2923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8082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2338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470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8253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6358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5093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29828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85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5508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1015334">
              <w:marLeft w:val="0"/>
              <w:marRight w:val="0"/>
              <w:marTop w:val="6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9708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79229862">
          <w:marLeft w:val="0"/>
          <w:marRight w:val="0"/>
          <w:marTop w:val="60"/>
          <w:marBottom w:val="288"/>
          <w:divBdr>
            <w:top w:val="single" w:sz="4" w:space="6" w:color="E5C2C2"/>
            <w:left w:val="single" w:sz="4" w:space="12" w:color="E5C2C2"/>
            <w:bottom w:val="single" w:sz="4" w:space="12" w:color="E5C2C2"/>
            <w:right w:val="single" w:sz="4" w:space="12" w:color="E5C2C2"/>
          </w:divBdr>
          <w:divsChild>
            <w:div w:id="1597711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052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738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0953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5089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66101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86814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9296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00370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2413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42053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88529553">
              <w:marLeft w:val="0"/>
              <w:marRight w:val="0"/>
              <w:marTop w:val="6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9435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34264405">
          <w:marLeft w:val="0"/>
          <w:marRight w:val="0"/>
          <w:marTop w:val="60"/>
          <w:marBottom w:val="288"/>
          <w:divBdr>
            <w:top w:val="single" w:sz="4" w:space="6" w:color="E5C2C2"/>
            <w:left w:val="single" w:sz="4" w:space="12" w:color="E5C2C2"/>
            <w:bottom w:val="single" w:sz="4" w:space="12" w:color="E5C2C2"/>
            <w:right w:val="single" w:sz="4" w:space="12" w:color="E5C2C2"/>
          </w:divBdr>
          <w:divsChild>
            <w:div w:id="2006276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4087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913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911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2440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6956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4113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2915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1996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7465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54585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19326825">
              <w:marLeft w:val="0"/>
              <w:marRight w:val="0"/>
              <w:marTop w:val="6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5653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86942121">
          <w:marLeft w:val="0"/>
          <w:marRight w:val="0"/>
          <w:marTop w:val="60"/>
          <w:marBottom w:val="288"/>
          <w:divBdr>
            <w:top w:val="single" w:sz="4" w:space="6" w:color="E5C2C2"/>
            <w:left w:val="single" w:sz="4" w:space="12" w:color="E5C2C2"/>
            <w:bottom w:val="single" w:sz="4" w:space="12" w:color="E5C2C2"/>
            <w:right w:val="single" w:sz="4" w:space="12" w:color="E5C2C2"/>
          </w:divBdr>
          <w:divsChild>
            <w:div w:id="291785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1102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5475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4260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21517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6889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1878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8489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8526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13972617">
              <w:marLeft w:val="0"/>
              <w:marRight w:val="0"/>
              <w:marTop w:val="6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8458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35034173">
          <w:marLeft w:val="0"/>
          <w:marRight w:val="0"/>
          <w:marTop w:val="60"/>
          <w:marBottom w:val="288"/>
          <w:divBdr>
            <w:top w:val="single" w:sz="4" w:space="6" w:color="E5C2C2"/>
            <w:left w:val="single" w:sz="4" w:space="12" w:color="E5C2C2"/>
            <w:bottom w:val="single" w:sz="4" w:space="12" w:color="E5C2C2"/>
            <w:right w:val="single" w:sz="4" w:space="12" w:color="E5C2C2"/>
          </w:divBdr>
          <w:divsChild>
            <w:div w:id="386881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827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838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8810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64128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8481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5999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595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42100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5402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09221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80916667">
              <w:marLeft w:val="0"/>
              <w:marRight w:val="0"/>
              <w:marTop w:val="6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7683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92582204">
          <w:marLeft w:val="0"/>
          <w:marRight w:val="0"/>
          <w:marTop w:val="60"/>
          <w:marBottom w:val="288"/>
          <w:divBdr>
            <w:top w:val="single" w:sz="4" w:space="6" w:color="E5C2C2"/>
            <w:left w:val="single" w:sz="4" w:space="12" w:color="E5C2C2"/>
            <w:bottom w:val="single" w:sz="4" w:space="12" w:color="E5C2C2"/>
            <w:right w:val="single" w:sz="4" w:space="12" w:color="E5C2C2"/>
          </w:divBdr>
          <w:divsChild>
            <w:div w:id="614286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53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3490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9638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01633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9277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4869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9104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41394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3590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91373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8647955">
              <w:marLeft w:val="0"/>
              <w:marRight w:val="0"/>
              <w:marTop w:val="6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486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96684450">
          <w:marLeft w:val="0"/>
          <w:marRight w:val="0"/>
          <w:marTop w:val="60"/>
          <w:marBottom w:val="288"/>
          <w:divBdr>
            <w:top w:val="single" w:sz="4" w:space="6" w:color="E5C2C2"/>
            <w:left w:val="single" w:sz="4" w:space="12" w:color="E5C2C2"/>
            <w:bottom w:val="single" w:sz="4" w:space="12" w:color="E5C2C2"/>
            <w:right w:val="single" w:sz="4" w:space="12" w:color="E5C2C2"/>
          </w:divBdr>
          <w:divsChild>
            <w:div w:id="364792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303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2608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3723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36666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95232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8680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4571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7839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837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69368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49446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6545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45133404">
              <w:marLeft w:val="0"/>
              <w:marRight w:val="0"/>
              <w:marTop w:val="6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9488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98877745">
          <w:marLeft w:val="0"/>
          <w:marRight w:val="0"/>
          <w:marTop w:val="60"/>
          <w:marBottom w:val="288"/>
          <w:divBdr>
            <w:top w:val="single" w:sz="4" w:space="6" w:color="E5C2C2"/>
            <w:left w:val="single" w:sz="4" w:space="12" w:color="E5C2C2"/>
            <w:bottom w:val="single" w:sz="4" w:space="12" w:color="E5C2C2"/>
            <w:right w:val="single" w:sz="4" w:space="12" w:color="E5C2C2"/>
          </w:divBdr>
          <w:divsChild>
            <w:div w:id="818616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9004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4922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2236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02941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6759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91569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4439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54638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58839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18278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5715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87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2739112">
          <w:marLeft w:val="0"/>
          <w:marRight w:val="0"/>
          <w:marTop w:val="60"/>
          <w:marBottom w:val="288"/>
          <w:divBdr>
            <w:top w:val="single" w:sz="4" w:space="6" w:color="E5C2C2"/>
            <w:left w:val="single" w:sz="4" w:space="12" w:color="E5C2C2"/>
            <w:bottom w:val="single" w:sz="4" w:space="12" w:color="E5C2C2"/>
            <w:right w:val="single" w:sz="4" w:space="12" w:color="E5C2C2"/>
          </w:divBdr>
          <w:divsChild>
            <w:div w:id="656571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7608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5839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6654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8636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8183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9476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7319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85662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2247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43905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74331607">
              <w:marLeft w:val="0"/>
              <w:marRight w:val="0"/>
              <w:marTop w:val="6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0577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48687336">
          <w:marLeft w:val="0"/>
          <w:marRight w:val="0"/>
          <w:marTop w:val="60"/>
          <w:marBottom w:val="288"/>
          <w:divBdr>
            <w:top w:val="single" w:sz="4" w:space="6" w:color="E5C2C2"/>
            <w:left w:val="single" w:sz="4" w:space="12" w:color="E5C2C2"/>
            <w:bottom w:val="single" w:sz="4" w:space="12" w:color="E5C2C2"/>
            <w:right w:val="single" w:sz="4" w:space="12" w:color="E5C2C2"/>
          </w:divBdr>
          <w:divsChild>
            <w:div w:id="777871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4861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5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1558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0082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44935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5385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2940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685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14827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8391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99153010">
              <w:marLeft w:val="0"/>
              <w:marRight w:val="0"/>
              <w:marTop w:val="6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2900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21591113">
          <w:marLeft w:val="0"/>
          <w:marRight w:val="0"/>
          <w:marTop w:val="60"/>
          <w:marBottom w:val="288"/>
          <w:divBdr>
            <w:top w:val="single" w:sz="4" w:space="6" w:color="E5C2C2"/>
            <w:left w:val="single" w:sz="4" w:space="12" w:color="E5C2C2"/>
            <w:bottom w:val="single" w:sz="4" w:space="12" w:color="E5C2C2"/>
            <w:right w:val="single" w:sz="4" w:space="12" w:color="E5C2C2"/>
          </w:divBdr>
          <w:divsChild>
            <w:div w:id="617181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3508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4932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4784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010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3255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06790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9079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02928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3004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9411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45908117">
              <w:marLeft w:val="0"/>
              <w:marRight w:val="0"/>
              <w:marTop w:val="6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736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27339076">
          <w:marLeft w:val="0"/>
          <w:marRight w:val="0"/>
          <w:marTop w:val="60"/>
          <w:marBottom w:val="288"/>
          <w:divBdr>
            <w:top w:val="single" w:sz="4" w:space="6" w:color="E5C2C2"/>
            <w:left w:val="single" w:sz="4" w:space="12" w:color="E5C2C2"/>
            <w:bottom w:val="single" w:sz="4" w:space="12" w:color="E5C2C2"/>
            <w:right w:val="single" w:sz="4" w:space="12" w:color="E5C2C2"/>
          </w:divBdr>
          <w:divsChild>
            <w:div w:id="1578243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7485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897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3019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47299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3778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46436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6911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18336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77576257">
              <w:marLeft w:val="0"/>
              <w:marRight w:val="0"/>
              <w:marTop w:val="6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5850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62746425">
          <w:marLeft w:val="0"/>
          <w:marRight w:val="0"/>
          <w:marTop w:val="60"/>
          <w:marBottom w:val="288"/>
          <w:divBdr>
            <w:top w:val="single" w:sz="4" w:space="6" w:color="E5C2C2"/>
            <w:left w:val="single" w:sz="4" w:space="12" w:color="E5C2C2"/>
            <w:bottom w:val="single" w:sz="4" w:space="12" w:color="E5C2C2"/>
            <w:right w:val="single" w:sz="4" w:space="12" w:color="E5C2C2"/>
          </w:divBdr>
          <w:divsChild>
            <w:div w:id="1739284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5423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5657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62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87427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7496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45343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5375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0104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0750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1363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84266630">
              <w:marLeft w:val="0"/>
              <w:marRight w:val="0"/>
              <w:marTop w:val="6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3955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21675017">
          <w:marLeft w:val="0"/>
          <w:marRight w:val="0"/>
          <w:marTop w:val="60"/>
          <w:marBottom w:val="288"/>
          <w:divBdr>
            <w:top w:val="single" w:sz="4" w:space="6" w:color="E5C2C2"/>
            <w:left w:val="single" w:sz="4" w:space="12" w:color="E5C2C2"/>
            <w:bottom w:val="single" w:sz="4" w:space="12" w:color="E5C2C2"/>
            <w:right w:val="single" w:sz="4" w:space="12" w:color="E5C2C2"/>
          </w:divBdr>
          <w:divsChild>
            <w:div w:id="973368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8275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5489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6447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3387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0032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7923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2133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7403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8841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8103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08828585">
              <w:marLeft w:val="0"/>
              <w:marRight w:val="0"/>
              <w:marTop w:val="6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3352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66539623">
          <w:marLeft w:val="0"/>
          <w:marRight w:val="0"/>
          <w:marTop w:val="60"/>
          <w:marBottom w:val="288"/>
          <w:divBdr>
            <w:top w:val="single" w:sz="4" w:space="6" w:color="E5C2C2"/>
            <w:left w:val="single" w:sz="4" w:space="12" w:color="E5C2C2"/>
            <w:bottom w:val="single" w:sz="4" w:space="12" w:color="E5C2C2"/>
            <w:right w:val="single" w:sz="4" w:space="12" w:color="E5C2C2"/>
          </w:divBdr>
          <w:divsChild>
            <w:div w:id="272133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8098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165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0218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7264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4052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36760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2800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104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003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81011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31900611">
              <w:marLeft w:val="0"/>
              <w:marRight w:val="0"/>
              <w:marTop w:val="6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2275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3173536">
          <w:marLeft w:val="0"/>
          <w:marRight w:val="0"/>
          <w:marTop w:val="60"/>
          <w:marBottom w:val="288"/>
          <w:divBdr>
            <w:top w:val="single" w:sz="4" w:space="6" w:color="E5C2C2"/>
            <w:left w:val="single" w:sz="4" w:space="12" w:color="E5C2C2"/>
            <w:bottom w:val="single" w:sz="4" w:space="12" w:color="E5C2C2"/>
            <w:right w:val="single" w:sz="4" w:space="12" w:color="E5C2C2"/>
          </w:divBdr>
          <w:divsChild>
            <w:div w:id="524750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4030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708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9498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36737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8856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2509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35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8913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3477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97207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1346321">
              <w:marLeft w:val="0"/>
              <w:marRight w:val="0"/>
              <w:marTop w:val="6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9598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71266262">
          <w:marLeft w:val="0"/>
          <w:marRight w:val="0"/>
          <w:marTop w:val="60"/>
          <w:marBottom w:val="288"/>
          <w:divBdr>
            <w:top w:val="single" w:sz="4" w:space="6" w:color="E5C2C2"/>
            <w:left w:val="single" w:sz="4" w:space="12" w:color="E5C2C2"/>
            <w:bottom w:val="single" w:sz="4" w:space="12" w:color="E5C2C2"/>
            <w:right w:val="single" w:sz="4" w:space="12" w:color="E5C2C2"/>
          </w:divBdr>
          <w:divsChild>
            <w:div w:id="1070617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936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986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2841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0557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10040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93577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7286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0342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5718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3795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94373588">
              <w:marLeft w:val="0"/>
              <w:marRight w:val="0"/>
              <w:marTop w:val="6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6575533">
          <w:marLeft w:val="0"/>
          <w:marRight w:val="0"/>
          <w:marTop w:val="60"/>
          <w:marBottom w:val="288"/>
          <w:divBdr>
            <w:top w:val="single" w:sz="4" w:space="6" w:color="E5C2C2"/>
            <w:left w:val="single" w:sz="4" w:space="12" w:color="E5C2C2"/>
            <w:bottom w:val="single" w:sz="4" w:space="12" w:color="E5C2C2"/>
            <w:right w:val="single" w:sz="4" w:space="12" w:color="E5C2C2"/>
          </w:divBdr>
          <w:divsChild>
            <w:div w:id="822504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9750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889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8715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88447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1496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499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3561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415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0352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77007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39561709">
              <w:marLeft w:val="0"/>
              <w:marRight w:val="0"/>
              <w:marTop w:val="6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3243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89960717">
          <w:marLeft w:val="0"/>
          <w:marRight w:val="0"/>
          <w:marTop w:val="60"/>
          <w:marBottom w:val="288"/>
          <w:divBdr>
            <w:top w:val="single" w:sz="4" w:space="6" w:color="E5C2C2"/>
            <w:left w:val="single" w:sz="4" w:space="12" w:color="E5C2C2"/>
            <w:bottom w:val="single" w:sz="4" w:space="12" w:color="E5C2C2"/>
            <w:right w:val="single" w:sz="4" w:space="12" w:color="E5C2C2"/>
          </w:divBdr>
          <w:divsChild>
            <w:div w:id="1630743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3617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456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5147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6246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1663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4392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2988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41640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2617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07741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9134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2652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62236769">
              <w:marLeft w:val="0"/>
              <w:marRight w:val="0"/>
              <w:marTop w:val="6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6553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42115288">
          <w:marLeft w:val="0"/>
          <w:marRight w:val="0"/>
          <w:marTop w:val="60"/>
          <w:marBottom w:val="288"/>
          <w:divBdr>
            <w:top w:val="single" w:sz="4" w:space="6" w:color="E5C2C2"/>
            <w:left w:val="single" w:sz="4" w:space="12" w:color="E5C2C2"/>
            <w:bottom w:val="single" w:sz="4" w:space="12" w:color="E5C2C2"/>
            <w:right w:val="single" w:sz="4" w:space="12" w:color="E5C2C2"/>
          </w:divBdr>
          <w:divsChild>
            <w:div w:id="818762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727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50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5109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7941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455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01248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0483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10125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893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02395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82155965">
              <w:marLeft w:val="0"/>
              <w:marRight w:val="0"/>
              <w:marTop w:val="6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1386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3309384">
          <w:marLeft w:val="0"/>
          <w:marRight w:val="0"/>
          <w:marTop w:val="60"/>
          <w:marBottom w:val="288"/>
          <w:divBdr>
            <w:top w:val="single" w:sz="4" w:space="6" w:color="E5C2C2"/>
            <w:left w:val="single" w:sz="4" w:space="12" w:color="E5C2C2"/>
            <w:bottom w:val="single" w:sz="4" w:space="12" w:color="E5C2C2"/>
            <w:right w:val="single" w:sz="4" w:space="12" w:color="E5C2C2"/>
          </w:divBdr>
          <w:divsChild>
            <w:div w:id="3944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4926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1867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29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4932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7247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1612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9193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1059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68169651">
              <w:marLeft w:val="0"/>
              <w:marRight w:val="0"/>
              <w:marTop w:val="6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3334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77582501">
          <w:marLeft w:val="0"/>
          <w:marRight w:val="0"/>
          <w:marTop w:val="60"/>
          <w:marBottom w:val="288"/>
          <w:divBdr>
            <w:top w:val="single" w:sz="4" w:space="6" w:color="E5C2C2"/>
            <w:left w:val="single" w:sz="4" w:space="12" w:color="E5C2C2"/>
            <w:bottom w:val="single" w:sz="4" w:space="12" w:color="E5C2C2"/>
            <w:right w:val="single" w:sz="4" w:space="12" w:color="E5C2C2"/>
          </w:divBdr>
          <w:divsChild>
            <w:div w:id="1368023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105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760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8306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28023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4720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4002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8753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0252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40320172">
              <w:marLeft w:val="0"/>
              <w:marRight w:val="0"/>
              <w:marTop w:val="6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5206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45826032">
          <w:marLeft w:val="0"/>
          <w:marRight w:val="0"/>
          <w:marTop w:val="60"/>
          <w:marBottom w:val="288"/>
          <w:divBdr>
            <w:top w:val="single" w:sz="4" w:space="6" w:color="E5C2C2"/>
            <w:left w:val="single" w:sz="4" w:space="12" w:color="E5C2C2"/>
            <w:bottom w:val="single" w:sz="4" w:space="12" w:color="E5C2C2"/>
            <w:right w:val="single" w:sz="4" w:space="12" w:color="E5C2C2"/>
          </w:divBdr>
          <w:divsChild>
            <w:div w:id="1876625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0969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563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301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244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44272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44652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2091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02183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1243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15186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0244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56686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1243815">
              <w:marLeft w:val="0"/>
              <w:marRight w:val="0"/>
              <w:marTop w:val="6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2827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92837072">
          <w:marLeft w:val="0"/>
          <w:marRight w:val="0"/>
          <w:marTop w:val="60"/>
          <w:marBottom w:val="288"/>
          <w:divBdr>
            <w:top w:val="single" w:sz="4" w:space="6" w:color="E5C2C2"/>
            <w:left w:val="single" w:sz="4" w:space="12" w:color="E5C2C2"/>
            <w:bottom w:val="single" w:sz="4" w:space="12" w:color="E5C2C2"/>
            <w:right w:val="single" w:sz="4" w:space="12" w:color="E5C2C2"/>
          </w:divBdr>
          <w:divsChild>
            <w:div w:id="1884519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0380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0237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302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55756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66210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94573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953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38377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1150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47851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9977860">
              <w:marLeft w:val="0"/>
              <w:marRight w:val="0"/>
              <w:marTop w:val="6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0150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95819903">
          <w:marLeft w:val="0"/>
          <w:marRight w:val="0"/>
          <w:marTop w:val="60"/>
          <w:marBottom w:val="288"/>
          <w:divBdr>
            <w:top w:val="single" w:sz="4" w:space="6" w:color="E5C2C2"/>
            <w:left w:val="single" w:sz="4" w:space="12" w:color="E5C2C2"/>
            <w:bottom w:val="single" w:sz="4" w:space="12" w:color="E5C2C2"/>
            <w:right w:val="single" w:sz="4" w:space="12" w:color="E5C2C2"/>
          </w:divBdr>
          <w:divsChild>
            <w:div w:id="1773629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2430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4998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8425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29344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6421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55087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15869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1525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3200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95618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54453164">
              <w:marLeft w:val="0"/>
              <w:marRight w:val="0"/>
              <w:marTop w:val="6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949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93839240">
          <w:marLeft w:val="0"/>
          <w:marRight w:val="0"/>
          <w:marTop w:val="60"/>
          <w:marBottom w:val="288"/>
          <w:divBdr>
            <w:top w:val="single" w:sz="4" w:space="6" w:color="E5C2C2"/>
            <w:left w:val="single" w:sz="4" w:space="12" w:color="E5C2C2"/>
            <w:bottom w:val="single" w:sz="4" w:space="12" w:color="E5C2C2"/>
            <w:right w:val="single" w:sz="4" w:space="12" w:color="E5C2C2"/>
          </w:divBdr>
          <w:divsChild>
            <w:div w:id="1037316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0925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371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9139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47179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45315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1625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49478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3769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4300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58843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54016412">
              <w:marLeft w:val="0"/>
              <w:marRight w:val="0"/>
              <w:marTop w:val="6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5755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1366385">
          <w:marLeft w:val="0"/>
          <w:marRight w:val="0"/>
          <w:marTop w:val="60"/>
          <w:marBottom w:val="288"/>
          <w:divBdr>
            <w:top w:val="single" w:sz="4" w:space="6" w:color="E5C2C2"/>
            <w:left w:val="single" w:sz="4" w:space="12" w:color="E5C2C2"/>
            <w:bottom w:val="single" w:sz="4" w:space="12" w:color="E5C2C2"/>
            <w:right w:val="single" w:sz="4" w:space="12" w:color="E5C2C2"/>
          </w:divBdr>
          <w:divsChild>
            <w:div w:id="1166821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0899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014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443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04215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9167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03872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3797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57999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94182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09649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14082240">
              <w:marLeft w:val="0"/>
              <w:marRight w:val="0"/>
              <w:marTop w:val="6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6113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37554304">
          <w:marLeft w:val="0"/>
          <w:marRight w:val="0"/>
          <w:marTop w:val="60"/>
          <w:marBottom w:val="288"/>
          <w:divBdr>
            <w:top w:val="single" w:sz="4" w:space="6" w:color="E5C2C2"/>
            <w:left w:val="single" w:sz="4" w:space="12" w:color="E5C2C2"/>
            <w:bottom w:val="single" w:sz="4" w:space="12" w:color="E5C2C2"/>
            <w:right w:val="single" w:sz="4" w:space="12" w:color="E5C2C2"/>
          </w:divBdr>
          <w:divsChild>
            <w:div w:id="1511676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6728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9459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6957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45980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2762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4827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3974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9181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0731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9460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46162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5092856">
          <w:marLeft w:val="0"/>
          <w:marRight w:val="0"/>
          <w:marTop w:val="60"/>
          <w:marBottom w:val="288"/>
          <w:divBdr>
            <w:top w:val="single" w:sz="4" w:space="6" w:color="E5C2C2"/>
            <w:left w:val="single" w:sz="4" w:space="12" w:color="E5C2C2"/>
            <w:bottom w:val="single" w:sz="4" w:space="12" w:color="E5C2C2"/>
            <w:right w:val="single" w:sz="4" w:space="12" w:color="E5C2C2"/>
          </w:divBdr>
          <w:divsChild>
            <w:div w:id="1764572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739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308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7325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00637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381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5223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8390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2264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2764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22353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50054425">
              <w:marLeft w:val="0"/>
              <w:marRight w:val="0"/>
              <w:marTop w:val="6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0333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50544569">
          <w:marLeft w:val="0"/>
          <w:marRight w:val="0"/>
          <w:marTop w:val="60"/>
          <w:marBottom w:val="288"/>
          <w:divBdr>
            <w:top w:val="single" w:sz="4" w:space="6" w:color="E5C2C2"/>
            <w:left w:val="single" w:sz="4" w:space="12" w:color="E5C2C2"/>
            <w:bottom w:val="single" w:sz="4" w:space="12" w:color="E5C2C2"/>
            <w:right w:val="single" w:sz="4" w:space="12" w:color="E5C2C2"/>
          </w:divBdr>
          <w:divsChild>
            <w:div w:id="2097703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8332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447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5551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79525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373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3741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1644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97920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3659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223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39367643">
              <w:marLeft w:val="0"/>
              <w:marRight w:val="0"/>
              <w:marTop w:val="6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3609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66981265">
          <w:marLeft w:val="0"/>
          <w:marRight w:val="0"/>
          <w:marTop w:val="60"/>
          <w:marBottom w:val="288"/>
          <w:divBdr>
            <w:top w:val="single" w:sz="4" w:space="6" w:color="E5C2C2"/>
            <w:left w:val="single" w:sz="4" w:space="12" w:color="E5C2C2"/>
            <w:bottom w:val="single" w:sz="4" w:space="12" w:color="E5C2C2"/>
            <w:right w:val="single" w:sz="4" w:space="12" w:color="E5C2C2"/>
          </w:divBdr>
          <w:divsChild>
            <w:div w:id="1538200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8026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461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154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95759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2688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2173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6914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62663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2265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86945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10821923">
              <w:marLeft w:val="0"/>
              <w:marRight w:val="0"/>
              <w:marTop w:val="6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4641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34974374">
          <w:marLeft w:val="0"/>
          <w:marRight w:val="0"/>
          <w:marTop w:val="60"/>
          <w:marBottom w:val="288"/>
          <w:divBdr>
            <w:top w:val="single" w:sz="4" w:space="6" w:color="E5C2C2"/>
            <w:left w:val="single" w:sz="4" w:space="12" w:color="E5C2C2"/>
            <w:bottom w:val="single" w:sz="4" w:space="12" w:color="E5C2C2"/>
            <w:right w:val="single" w:sz="4" w:space="12" w:color="E5C2C2"/>
          </w:divBdr>
          <w:divsChild>
            <w:div w:id="1117406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737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42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4936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525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3516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61846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8559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25067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7629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4731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9903886">
              <w:marLeft w:val="0"/>
              <w:marRight w:val="0"/>
              <w:marTop w:val="6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2859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13328495">
          <w:marLeft w:val="0"/>
          <w:marRight w:val="0"/>
          <w:marTop w:val="60"/>
          <w:marBottom w:val="288"/>
          <w:divBdr>
            <w:top w:val="single" w:sz="4" w:space="6" w:color="E5C2C2"/>
            <w:left w:val="single" w:sz="4" w:space="12" w:color="E5C2C2"/>
            <w:bottom w:val="single" w:sz="4" w:space="12" w:color="E5C2C2"/>
            <w:right w:val="single" w:sz="4" w:space="12" w:color="E5C2C2"/>
          </w:divBdr>
          <w:divsChild>
            <w:div w:id="1137064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4522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2101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8807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39636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1238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3190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7152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29967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9221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00416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9961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9924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111587918">
              <w:marLeft w:val="0"/>
              <w:marRight w:val="0"/>
              <w:marTop w:val="6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6828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86235716">
          <w:marLeft w:val="0"/>
          <w:marRight w:val="0"/>
          <w:marTop w:val="60"/>
          <w:marBottom w:val="288"/>
          <w:divBdr>
            <w:top w:val="single" w:sz="4" w:space="6" w:color="E5C2C2"/>
            <w:left w:val="single" w:sz="4" w:space="12" w:color="E5C2C2"/>
            <w:bottom w:val="single" w:sz="4" w:space="12" w:color="E5C2C2"/>
            <w:right w:val="single" w:sz="4" w:space="12" w:color="E5C2C2"/>
          </w:divBdr>
          <w:divsChild>
            <w:div w:id="515267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7807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95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6201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90125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9868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85863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1976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5779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40603347">
              <w:marLeft w:val="0"/>
              <w:marRight w:val="0"/>
              <w:marTop w:val="6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5075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10214751">
          <w:marLeft w:val="0"/>
          <w:marRight w:val="0"/>
          <w:marTop w:val="60"/>
          <w:marBottom w:val="288"/>
          <w:divBdr>
            <w:top w:val="single" w:sz="4" w:space="6" w:color="E5C2C2"/>
            <w:left w:val="single" w:sz="4" w:space="12" w:color="E5C2C2"/>
            <w:bottom w:val="single" w:sz="4" w:space="12" w:color="E5C2C2"/>
            <w:right w:val="single" w:sz="4" w:space="12" w:color="E5C2C2"/>
          </w:divBdr>
          <w:divsChild>
            <w:div w:id="1966503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022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7106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1681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45254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5922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34791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2865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47141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1588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2888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63683552">
              <w:marLeft w:val="0"/>
              <w:marRight w:val="0"/>
              <w:marTop w:val="6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3813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41349871">
          <w:marLeft w:val="0"/>
          <w:marRight w:val="0"/>
          <w:marTop w:val="60"/>
          <w:marBottom w:val="288"/>
          <w:divBdr>
            <w:top w:val="single" w:sz="4" w:space="6" w:color="E5C2C2"/>
            <w:left w:val="single" w:sz="4" w:space="12" w:color="E5C2C2"/>
            <w:bottom w:val="single" w:sz="4" w:space="12" w:color="E5C2C2"/>
            <w:right w:val="single" w:sz="4" w:space="12" w:color="E5C2C2"/>
          </w:divBdr>
          <w:divsChild>
            <w:div w:id="1983924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3083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6093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9124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98251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2338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08677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0636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0256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7959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39081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68326427">
              <w:marLeft w:val="0"/>
              <w:marRight w:val="0"/>
              <w:marTop w:val="6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9597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76592824">
          <w:marLeft w:val="0"/>
          <w:marRight w:val="0"/>
          <w:marTop w:val="60"/>
          <w:marBottom w:val="288"/>
          <w:divBdr>
            <w:top w:val="single" w:sz="4" w:space="6" w:color="E5C2C2"/>
            <w:left w:val="single" w:sz="4" w:space="12" w:color="E5C2C2"/>
            <w:bottom w:val="single" w:sz="4" w:space="12" w:color="E5C2C2"/>
            <w:right w:val="single" w:sz="4" w:space="12" w:color="E5C2C2"/>
          </w:divBdr>
          <w:divsChild>
            <w:div w:id="1750806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9921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6195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8715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964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1362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4456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0504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1513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0430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2552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89546822">
              <w:marLeft w:val="0"/>
              <w:marRight w:val="0"/>
              <w:marTop w:val="6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6736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86378597">
          <w:marLeft w:val="0"/>
          <w:marRight w:val="0"/>
          <w:marTop w:val="60"/>
          <w:marBottom w:val="288"/>
          <w:divBdr>
            <w:top w:val="single" w:sz="4" w:space="6" w:color="E5C2C2"/>
            <w:left w:val="single" w:sz="4" w:space="12" w:color="E5C2C2"/>
            <w:bottom w:val="single" w:sz="4" w:space="12" w:color="E5C2C2"/>
            <w:right w:val="single" w:sz="4" w:space="12" w:color="E5C2C2"/>
          </w:divBdr>
          <w:divsChild>
            <w:div w:id="398749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3647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710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4944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77470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8237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89612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7150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45682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3837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36399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0441695">
              <w:marLeft w:val="0"/>
              <w:marRight w:val="0"/>
              <w:marTop w:val="6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0798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36215220">
          <w:marLeft w:val="0"/>
          <w:marRight w:val="0"/>
          <w:marTop w:val="60"/>
          <w:marBottom w:val="288"/>
          <w:divBdr>
            <w:top w:val="single" w:sz="4" w:space="6" w:color="E5C2C2"/>
            <w:left w:val="single" w:sz="4" w:space="12" w:color="E5C2C2"/>
            <w:bottom w:val="single" w:sz="4" w:space="12" w:color="E5C2C2"/>
            <w:right w:val="single" w:sz="4" w:space="12" w:color="E5C2C2"/>
          </w:divBdr>
          <w:divsChild>
            <w:div w:id="1059016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6309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115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9180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09730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7498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92520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5754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96699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3049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3499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7872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02180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14113873">
              <w:marLeft w:val="0"/>
              <w:marRight w:val="0"/>
              <w:marTop w:val="6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6731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50330973">
          <w:marLeft w:val="0"/>
          <w:marRight w:val="0"/>
          <w:marTop w:val="60"/>
          <w:marBottom w:val="288"/>
          <w:divBdr>
            <w:top w:val="single" w:sz="4" w:space="6" w:color="E5C2C2"/>
            <w:left w:val="single" w:sz="4" w:space="12" w:color="E5C2C2"/>
            <w:bottom w:val="single" w:sz="4" w:space="12" w:color="E5C2C2"/>
            <w:right w:val="single" w:sz="4" w:space="12" w:color="E5C2C2"/>
          </w:divBdr>
          <w:divsChild>
            <w:div w:id="356471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4012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01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9407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7872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2919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33279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5371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40397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548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31129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36177079">
              <w:marLeft w:val="0"/>
              <w:marRight w:val="0"/>
              <w:marTop w:val="6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4169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51407854">
          <w:marLeft w:val="0"/>
          <w:marRight w:val="0"/>
          <w:marTop w:val="60"/>
          <w:marBottom w:val="288"/>
          <w:divBdr>
            <w:top w:val="single" w:sz="4" w:space="6" w:color="E5C2C2"/>
            <w:left w:val="single" w:sz="4" w:space="12" w:color="E5C2C2"/>
            <w:bottom w:val="single" w:sz="4" w:space="12" w:color="E5C2C2"/>
            <w:right w:val="single" w:sz="4" w:space="12" w:color="E5C2C2"/>
          </w:divBdr>
          <w:divsChild>
            <w:div w:id="713579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494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063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3363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6695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4830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89381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0428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7291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061750">
              <w:marLeft w:val="0"/>
              <w:marRight w:val="0"/>
              <w:marTop w:val="6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3534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81766163">
          <w:marLeft w:val="0"/>
          <w:marRight w:val="0"/>
          <w:marTop w:val="60"/>
          <w:marBottom w:val="288"/>
          <w:divBdr>
            <w:top w:val="single" w:sz="4" w:space="6" w:color="E5C2C2"/>
            <w:left w:val="single" w:sz="4" w:space="12" w:color="E5C2C2"/>
            <w:bottom w:val="single" w:sz="4" w:space="12" w:color="E5C2C2"/>
            <w:right w:val="single" w:sz="4" w:space="12" w:color="E5C2C2"/>
          </w:divBdr>
          <w:divsChild>
            <w:div w:id="691956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006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9962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4130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42622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0814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1697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1424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65669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8880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467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51674398">
              <w:marLeft w:val="0"/>
              <w:marRight w:val="0"/>
              <w:marTop w:val="6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4914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01212483">
          <w:marLeft w:val="0"/>
          <w:marRight w:val="0"/>
          <w:marTop w:val="60"/>
          <w:marBottom w:val="288"/>
          <w:divBdr>
            <w:top w:val="single" w:sz="4" w:space="6" w:color="E5C2C2"/>
            <w:left w:val="single" w:sz="4" w:space="12" w:color="E5C2C2"/>
            <w:bottom w:val="single" w:sz="4" w:space="12" w:color="E5C2C2"/>
            <w:right w:val="single" w:sz="4" w:space="12" w:color="E5C2C2"/>
          </w:divBdr>
          <w:divsChild>
            <w:div w:id="1055156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662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566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1063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4148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1183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8506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5400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99130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7764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20851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27406031">
              <w:marLeft w:val="0"/>
              <w:marRight w:val="0"/>
              <w:marTop w:val="6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7998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31114378">
          <w:marLeft w:val="0"/>
          <w:marRight w:val="0"/>
          <w:marTop w:val="60"/>
          <w:marBottom w:val="288"/>
          <w:divBdr>
            <w:top w:val="single" w:sz="4" w:space="6" w:color="E5C2C2"/>
            <w:left w:val="single" w:sz="4" w:space="12" w:color="E5C2C2"/>
            <w:bottom w:val="single" w:sz="4" w:space="12" w:color="E5C2C2"/>
            <w:right w:val="single" w:sz="4" w:space="12" w:color="E5C2C2"/>
          </w:divBdr>
          <w:divsChild>
            <w:div w:id="1613047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3194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3682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1399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58858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7018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31696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9946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09850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73751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56691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52897681">
              <w:marLeft w:val="0"/>
              <w:marRight w:val="0"/>
              <w:marTop w:val="6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2180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67148148">
          <w:marLeft w:val="0"/>
          <w:marRight w:val="0"/>
          <w:marTop w:val="60"/>
          <w:marBottom w:val="288"/>
          <w:divBdr>
            <w:top w:val="single" w:sz="4" w:space="6" w:color="E5C2C2"/>
            <w:left w:val="single" w:sz="4" w:space="12" w:color="E5C2C2"/>
            <w:bottom w:val="single" w:sz="4" w:space="12" w:color="E5C2C2"/>
            <w:right w:val="single" w:sz="4" w:space="12" w:color="E5C2C2"/>
          </w:divBdr>
          <w:divsChild>
            <w:div w:id="196551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453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1502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6954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83821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3712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53984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7555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17928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19485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9284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08630142">
              <w:marLeft w:val="0"/>
              <w:marRight w:val="0"/>
              <w:marTop w:val="6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6645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11313814">
          <w:marLeft w:val="0"/>
          <w:marRight w:val="0"/>
          <w:marTop w:val="60"/>
          <w:marBottom w:val="288"/>
          <w:divBdr>
            <w:top w:val="single" w:sz="4" w:space="6" w:color="E5C2C2"/>
            <w:left w:val="single" w:sz="4" w:space="12" w:color="E5C2C2"/>
            <w:bottom w:val="single" w:sz="4" w:space="12" w:color="E5C2C2"/>
            <w:right w:val="single" w:sz="4" w:space="12" w:color="E5C2C2"/>
          </w:divBdr>
          <w:divsChild>
            <w:div w:id="164439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3760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799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6367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47045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6738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14452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5446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65097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4834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0402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09075516">
              <w:marLeft w:val="0"/>
              <w:marRight w:val="0"/>
              <w:marTop w:val="6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0001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42337926">
          <w:marLeft w:val="0"/>
          <w:marRight w:val="0"/>
          <w:marTop w:val="60"/>
          <w:marBottom w:val="288"/>
          <w:divBdr>
            <w:top w:val="single" w:sz="4" w:space="6" w:color="E5C2C2"/>
            <w:left w:val="single" w:sz="4" w:space="12" w:color="E5C2C2"/>
            <w:bottom w:val="single" w:sz="4" w:space="12" w:color="E5C2C2"/>
            <w:right w:val="single" w:sz="4" w:space="12" w:color="E5C2C2"/>
          </w:divBdr>
          <w:divsChild>
            <w:div w:id="1238326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146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3223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2546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1908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4706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65325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3374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7459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2048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2267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55632165">
              <w:marLeft w:val="0"/>
              <w:marRight w:val="0"/>
              <w:marTop w:val="6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7812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72257209">
          <w:marLeft w:val="0"/>
          <w:marRight w:val="0"/>
          <w:marTop w:val="60"/>
          <w:marBottom w:val="288"/>
          <w:divBdr>
            <w:top w:val="single" w:sz="4" w:space="6" w:color="E5C2C2"/>
            <w:left w:val="single" w:sz="4" w:space="12" w:color="E5C2C2"/>
            <w:bottom w:val="single" w:sz="4" w:space="12" w:color="E5C2C2"/>
            <w:right w:val="single" w:sz="4" w:space="12" w:color="E5C2C2"/>
          </w:divBdr>
          <w:divsChild>
            <w:div w:id="241062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6029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1152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6112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8038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9144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7391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5007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90374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5382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84653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8011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365262">
          <w:marLeft w:val="0"/>
          <w:marRight w:val="0"/>
          <w:marTop w:val="60"/>
          <w:marBottom w:val="288"/>
          <w:divBdr>
            <w:top w:val="single" w:sz="4" w:space="6" w:color="E5C2C2"/>
            <w:left w:val="single" w:sz="4" w:space="12" w:color="E5C2C2"/>
            <w:bottom w:val="single" w:sz="4" w:space="12" w:color="E5C2C2"/>
            <w:right w:val="single" w:sz="4" w:space="12" w:color="E5C2C2"/>
          </w:divBdr>
          <w:divsChild>
            <w:div w:id="1100639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317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04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1545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4076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9755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90007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7873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9150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2158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64423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21541170">
              <w:marLeft w:val="0"/>
              <w:marRight w:val="0"/>
              <w:marTop w:val="6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7872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75270208">
          <w:marLeft w:val="0"/>
          <w:marRight w:val="0"/>
          <w:marTop w:val="60"/>
          <w:marBottom w:val="288"/>
          <w:divBdr>
            <w:top w:val="single" w:sz="4" w:space="6" w:color="E5C2C2"/>
            <w:left w:val="single" w:sz="4" w:space="12" w:color="E5C2C2"/>
            <w:bottom w:val="single" w:sz="4" w:space="12" w:color="E5C2C2"/>
            <w:right w:val="single" w:sz="4" w:space="12" w:color="E5C2C2"/>
          </w:divBdr>
          <w:divsChild>
            <w:div w:id="751588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3999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6038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5117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7807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1525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25084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6229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5857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98515093">
              <w:marLeft w:val="0"/>
              <w:marRight w:val="0"/>
              <w:marTop w:val="6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1907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32461743">
          <w:marLeft w:val="0"/>
          <w:marRight w:val="0"/>
          <w:marTop w:val="60"/>
          <w:marBottom w:val="288"/>
          <w:divBdr>
            <w:top w:val="single" w:sz="4" w:space="6" w:color="E5C2C2"/>
            <w:left w:val="single" w:sz="4" w:space="12" w:color="E5C2C2"/>
            <w:bottom w:val="single" w:sz="4" w:space="12" w:color="E5C2C2"/>
            <w:right w:val="single" w:sz="4" w:space="12" w:color="E5C2C2"/>
          </w:divBdr>
          <w:divsChild>
            <w:div w:id="1952474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5179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787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5976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5788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991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07243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5258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3629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09377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323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19067490">
              <w:marLeft w:val="0"/>
              <w:marRight w:val="0"/>
              <w:marTop w:val="6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7761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15857617">
          <w:marLeft w:val="0"/>
          <w:marRight w:val="0"/>
          <w:marTop w:val="60"/>
          <w:marBottom w:val="288"/>
          <w:divBdr>
            <w:top w:val="single" w:sz="4" w:space="6" w:color="E5C2C2"/>
            <w:left w:val="single" w:sz="4" w:space="12" w:color="E5C2C2"/>
            <w:bottom w:val="single" w:sz="4" w:space="12" w:color="E5C2C2"/>
            <w:right w:val="single" w:sz="4" w:space="12" w:color="E5C2C2"/>
          </w:divBdr>
          <w:divsChild>
            <w:div w:id="1172834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341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550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1735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03848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61427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14397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6848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64024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10696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5456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60146865">
              <w:marLeft w:val="0"/>
              <w:marRight w:val="0"/>
              <w:marTop w:val="6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579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7042552">
          <w:marLeft w:val="0"/>
          <w:marRight w:val="0"/>
          <w:marTop w:val="60"/>
          <w:marBottom w:val="288"/>
          <w:divBdr>
            <w:top w:val="single" w:sz="4" w:space="6" w:color="E5C2C2"/>
            <w:left w:val="single" w:sz="4" w:space="12" w:color="E5C2C2"/>
            <w:bottom w:val="single" w:sz="4" w:space="12" w:color="E5C2C2"/>
            <w:right w:val="single" w:sz="4" w:space="12" w:color="E5C2C2"/>
          </w:divBdr>
          <w:divsChild>
            <w:div w:id="681783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076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463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7714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17911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8045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36428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95414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62688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1722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76834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8247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13785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30276000">
              <w:marLeft w:val="0"/>
              <w:marRight w:val="0"/>
              <w:marTop w:val="6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8466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68723287">
          <w:marLeft w:val="0"/>
          <w:marRight w:val="0"/>
          <w:marTop w:val="60"/>
          <w:marBottom w:val="288"/>
          <w:divBdr>
            <w:top w:val="single" w:sz="4" w:space="6" w:color="E5C2C2"/>
            <w:left w:val="single" w:sz="4" w:space="12" w:color="E5C2C2"/>
            <w:bottom w:val="single" w:sz="4" w:space="12" w:color="E5C2C2"/>
            <w:right w:val="single" w:sz="4" w:space="12" w:color="E5C2C2"/>
          </w:divBdr>
          <w:divsChild>
            <w:div w:id="1087731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403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1031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7369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3365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38319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2884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42727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94874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0142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81139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584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04043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53773425">
              <w:marLeft w:val="0"/>
              <w:marRight w:val="0"/>
              <w:marTop w:val="6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0718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10904113">
          <w:marLeft w:val="0"/>
          <w:marRight w:val="0"/>
          <w:marTop w:val="60"/>
          <w:marBottom w:val="288"/>
          <w:divBdr>
            <w:top w:val="single" w:sz="4" w:space="6" w:color="E5C2C2"/>
            <w:left w:val="single" w:sz="4" w:space="12" w:color="E5C2C2"/>
            <w:bottom w:val="single" w:sz="4" w:space="12" w:color="E5C2C2"/>
            <w:right w:val="single" w:sz="4" w:space="12" w:color="E5C2C2"/>
          </w:divBdr>
          <w:divsChild>
            <w:div w:id="1628664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3593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8553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7922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15993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3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49923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60906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74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1246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15738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20148787">
              <w:marLeft w:val="0"/>
              <w:marRight w:val="0"/>
              <w:marTop w:val="6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8255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57420456">
          <w:marLeft w:val="0"/>
          <w:marRight w:val="0"/>
          <w:marTop w:val="60"/>
          <w:marBottom w:val="288"/>
          <w:divBdr>
            <w:top w:val="single" w:sz="4" w:space="6" w:color="E5C2C2"/>
            <w:left w:val="single" w:sz="4" w:space="12" w:color="E5C2C2"/>
            <w:bottom w:val="single" w:sz="4" w:space="12" w:color="E5C2C2"/>
            <w:right w:val="single" w:sz="4" w:space="12" w:color="E5C2C2"/>
          </w:divBdr>
          <w:divsChild>
            <w:div w:id="586115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780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17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3970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12372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2360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04667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8971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53670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8846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64258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02045731">
              <w:marLeft w:val="0"/>
              <w:marRight w:val="0"/>
              <w:marTop w:val="6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4079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71263309">
          <w:marLeft w:val="0"/>
          <w:marRight w:val="0"/>
          <w:marTop w:val="60"/>
          <w:marBottom w:val="288"/>
          <w:divBdr>
            <w:top w:val="single" w:sz="4" w:space="6" w:color="E5C2C2"/>
            <w:left w:val="single" w:sz="4" w:space="12" w:color="E5C2C2"/>
            <w:bottom w:val="single" w:sz="4" w:space="12" w:color="E5C2C2"/>
            <w:right w:val="single" w:sz="4" w:space="12" w:color="E5C2C2"/>
          </w:divBdr>
          <w:divsChild>
            <w:div w:id="391316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352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177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9745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77871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6186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01842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034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7022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7198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29293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17205990">
              <w:marLeft w:val="0"/>
              <w:marRight w:val="0"/>
              <w:marTop w:val="6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5690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08225104">
          <w:marLeft w:val="0"/>
          <w:marRight w:val="0"/>
          <w:marTop w:val="60"/>
          <w:marBottom w:val="288"/>
          <w:divBdr>
            <w:top w:val="single" w:sz="4" w:space="6" w:color="E5C2C2"/>
            <w:left w:val="single" w:sz="4" w:space="12" w:color="E5C2C2"/>
            <w:bottom w:val="single" w:sz="4" w:space="12" w:color="E5C2C2"/>
            <w:right w:val="single" w:sz="4" w:space="12" w:color="E5C2C2"/>
          </w:divBdr>
          <w:divsChild>
            <w:div w:id="2127115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575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7065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2822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83200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4687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8766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7369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73557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6325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71363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31766975">
              <w:marLeft w:val="0"/>
              <w:marRight w:val="0"/>
              <w:marTop w:val="6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5579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58633906">
          <w:marLeft w:val="0"/>
          <w:marRight w:val="0"/>
          <w:marTop w:val="60"/>
          <w:marBottom w:val="288"/>
          <w:divBdr>
            <w:top w:val="single" w:sz="4" w:space="6" w:color="E5C2C2"/>
            <w:left w:val="single" w:sz="4" w:space="12" w:color="E5C2C2"/>
            <w:bottom w:val="single" w:sz="4" w:space="12" w:color="E5C2C2"/>
            <w:right w:val="single" w:sz="4" w:space="12" w:color="E5C2C2"/>
          </w:divBdr>
          <w:divsChild>
            <w:div w:id="806631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12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3407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2313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3790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70421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2863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6415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07638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02806880">
              <w:marLeft w:val="0"/>
              <w:marRight w:val="0"/>
              <w:marTop w:val="6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1843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70219715">
          <w:marLeft w:val="0"/>
          <w:marRight w:val="0"/>
          <w:marTop w:val="60"/>
          <w:marBottom w:val="288"/>
          <w:divBdr>
            <w:top w:val="single" w:sz="4" w:space="6" w:color="E5C2C2"/>
            <w:left w:val="single" w:sz="4" w:space="12" w:color="E5C2C2"/>
            <w:bottom w:val="single" w:sz="4" w:space="12" w:color="E5C2C2"/>
            <w:right w:val="single" w:sz="4" w:space="12" w:color="E5C2C2"/>
          </w:divBdr>
          <w:divsChild>
            <w:div w:id="660305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80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536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1330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26826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1741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57798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6955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4202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1100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48926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68814424">
              <w:marLeft w:val="0"/>
              <w:marRight w:val="0"/>
              <w:marTop w:val="6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7930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07384410">
          <w:marLeft w:val="0"/>
          <w:marRight w:val="0"/>
          <w:marTop w:val="60"/>
          <w:marBottom w:val="288"/>
          <w:divBdr>
            <w:top w:val="single" w:sz="4" w:space="6" w:color="E5C2C2"/>
            <w:left w:val="single" w:sz="4" w:space="12" w:color="E5C2C2"/>
            <w:bottom w:val="single" w:sz="4" w:space="12" w:color="E5C2C2"/>
            <w:right w:val="single" w:sz="4" w:space="12" w:color="E5C2C2"/>
          </w:divBdr>
          <w:divsChild>
            <w:div w:id="494423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9295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5045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6018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5891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70017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5321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97142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1130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0939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4647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63597849">
              <w:marLeft w:val="0"/>
              <w:marRight w:val="0"/>
              <w:marTop w:val="6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7017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8884690">
          <w:marLeft w:val="0"/>
          <w:marRight w:val="0"/>
          <w:marTop w:val="60"/>
          <w:marBottom w:val="288"/>
          <w:divBdr>
            <w:top w:val="single" w:sz="4" w:space="6" w:color="E5C2C2"/>
            <w:left w:val="single" w:sz="4" w:space="12" w:color="E5C2C2"/>
            <w:bottom w:val="single" w:sz="4" w:space="12" w:color="E5C2C2"/>
            <w:right w:val="single" w:sz="4" w:space="12" w:color="E5C2C2"/>
          </w:divBdr>
          <w:divsChild>
            <w:div w:id="1926722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22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8164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1503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35257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7756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295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2066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85477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9296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929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02420858">
              <w:marLeft w:val="0"/>
              <w:marRight w:val="0"/>
              <w:marTop w:val="6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3724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2474526">
          <w:marLeft w:val="0"/>
          <w:marRight w:val="0"/>
          <w:marTop w:val="60"/>
          <w:marBottom w:val="288"/>
          <w:divBdr>
            <w:top w:val="single" w:sz="4" w:space="6" w:color="E5C2C2"/>
            <w:left w:val="single" w:sz="4" w:space="12" w:color="E5C2C2"/>
            <w:bottom w:val="single" w:sz="4" w:space="12" w:color="E5C2C2"/>
            <w:right w:val="single" w:sz="4" w:space="12" w:color="E5C2C2"/>
          </w:divBdr>
          <w:divsChild>
            <w:div w:id="2113672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6571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35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4250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43064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9494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71754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1764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21378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8364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453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84460959">
              <w:marLeft w:val="0"/>
              <w:marRight w:val="0"/>
              <w:marTop w:val="6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8223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8604713">
          <w:marLeft w:val="0"/>
          <w:marRight w:val="0"/>
          <w:marTop w:val="60"/>
          <w:marBottom w:val="288"/>
          <w:divBdr>
            <w:top w:val="single" w:sz="4" w:space="6" w:color="E5C2C2"/>
            <w:left w:val="single" w:sz="4" w:space="12" w:color="E5C2C2"/>
            <w:bottom w:val="single" w:sz="4" w:space="12" w:color="E5C2C2"/>
            <w:right w:val="single" w:sz="4" w:space="12" w:color="E5C2C2"/>
          </w:divBdr>
          <w:divsChild>
            <w:div w:id="781845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3254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738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3795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44915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8503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1160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1165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12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1431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4135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83885442">
              <w:marLeft w:val="0"/>
              <w:marRight w:val="0"/>
              <w:marTop w:val="6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350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07557305">
          <w:marLeft w:val="0"/>
          <w:marRight w:val="0"/>
          <w:marTop w:val="60"/>
          <w:marBottom w:val="288"/>
          <w:divBdr>
            <w:top w:val="single" w:sz="4" w:space="6" w:color="E5C2C2"/>
            <w:left w:val="single" w:sz="4" w:space="12" w:color="E5C2C2"/>
            <w:bottom w:val="single" w:sz="4" w:space="12" w:color="E5C2C2"/>
            <w:right w:val="single" w:sz="4" w:space="12" w:color="E5C2C2"/>
          </w:divBdr>
          <w:divsChild>
            <w:div w:id="1338381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0882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219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5079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75683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2968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24509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9936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84181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1628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3729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32486870">
              <w:marLeft w:val="0"/>
              <w:marRight w:val="0"/>
              <w:marTop w:val="6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5191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71770302">
          <w:marLeft w:val="0"/>
          <w:marRight w:val="0"/>
          <w:marTop w:val="60"/>
          <w:marBottom w:val="288"/>
          <w:divBdr>
            <w:top w:val="single" w:sz="4" w:space="6" w:color="E5C2C2"/>
            <w:left w:val="single" w:sz="4" w:space="12" w:color="E5C2C2"/>
            <w:bottom w:val="single" w:sz="4" w:space="12" w:color="E5C2C2"/>
            <w:right w:val="single" w:sz="4" w:space="12" w:color="E5C2C2"/>
          </w:divBdr>
          <w:divsChild>
            <w:div w:id="842167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1245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8471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7183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8230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1229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5115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07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64877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3346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63612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64859598">
              <w:marLeft w:val="0"/>
              <w:marRight w:val="0"/>
              <w:marTop w:val="6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6681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78324397">
          <w:marLeft w:val="0"/>
          <w:marRight w:val="0"/>
          <w:marTop w:val="60"/>
          <w:marBottom w:val="288"/>
          <w:divBdr>
            <w:top w:val="single" w:sz="4" w:space="6" w:color="E5C2C2"/>
            <w:left w:val="single" w:sz="4" w:space="12" w:color="E5C2C2"/>
            <w:bottom w:val="single" w:sz="4" w:space="12" w:color="E5C2C2"/>
            <w:right w:val="single" w:sz="4" w:space="12" w:color="E5C2C2"/>
          </w:divBdr>
          <w:divsChild>
            <w:div w:id="663751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8596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9262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8168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3671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0476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88052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79573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7576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0415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72762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55357080">
              <w:marLeft w:val="0"/>
              <w:marRight w:val="0"/>
              <w:marTop w:val="6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5721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90018145">
          <w:marLeft w:val="0"/>
          <w:marRight w:val="0"/>
          <w:marTop w:val="60"/>
          <w:marBottom w:val="288"/>
          <w:divBdr>
            <w:top w:val="single" w:sz="4" w:space="6" w:color="E5C2C2"/>
            <w:left w:val="single" w:sz="4" w:space="12" w:color="E5C2C2"/>
            <w:bottom w:val="single" w:sz="4" w:space="12" w:color="E5C2C2"/>
            <w:right w:val="single" w:sz="4" w:space="12" w:color="E5C2C2"/>
          </w:divBdr>
          <w:divsChild>
            <w:div w:id="1211724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9624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4307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3546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6065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41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52152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3317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53826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17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7370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9152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76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7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4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3531376">
          <w:marLeft w:val="0"/>
          <w:marRight w:val="0"/>
          <w:marTop w:val="60"/>
          <w:marBottom w:val="288"/>
          <w:divBdr>
            <w:top w:val="single" w:sz="4" w:space="6" w:color="E5C2C2"/>
            <w:left w:val="single" w:sz="4" w:space="12" w:color="E5C2C2"/>
            <w:bottom w:val="single" w:sz="4" w:space="12" w:color="E5C2C2"/>
            <w:right w:val="single" w:sz="4" w:space="12" w:color="E5C2C2"/>
          </w:divBdr>
          <w:divsChild>
            <w:div w:id="1992631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9217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826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18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6973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7591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14432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0976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46066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71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6280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110540943">
              <w:marLeft w:val="0"/>
              <w:marRight w:val="0"/>
              <w:marTop w:val="6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34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80734244">
          <w:marLeft w:val="0"/>
          <w:marRight w:val="0"/>
          <w:marTop w:val="60"/>
          <w:marBottom w:val="288"/>
          <w:divBdr>
            <w:top w:val="single" w:sz="4" w:space="6" w:color="E5C2C2"/>
            <w:left w:val="single" w:sz="4" w:space="12" w:color="E5C2C2"/>
            <w:bottom w:val="single" w:sz="4" w:space="12" w:color="E5C2C2"/>
            <w:right w:val="single" w:sz="4" w:space="12" w:color="E5C2C2"/>
          </w:divBdr>
          <w:divsChild>
            <w:div w:id="736778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434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211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5655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02781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5880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85395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4377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51191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2732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75004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00204455">
              <w:marLeft w:val="0"/>
              <w:marRight w:val="0"/>
              <w:marTop w:val="6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2598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91418136">
          <w:marLeft w:val="0"/>
          <w:marRight w:val="0"/>
          <w:marTop w:val="60"/>
          <w:marBottom w:val="288"/>
          <w:divBdr>
            <w:top w:val="single" w:sz="4" w:space="6" w:color="E5C2C2"/>
            <w:left w:val="single" w:sz="4" w:space="12" w:color="E5C2C2"/>
            <w:bottom w:val="single" w:sz="4" w:space="12" w:color="E5C2C2"/>
            <w:right w:val="single" w:sz="4" w:space="12" w:color="E5C2C2"/>
          </w:divBdr>
          <w:divsChild>
            <w:div w:id="724524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665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762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6804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79910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1526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2341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1697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2154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7471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79961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13098353">
              <w:marLeft w:val="0"/>
              <w:marRight w:val="0"/>
              <w:marTop w:val="6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0411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74498829">
          <w:marLeft w:val="0"/>
          <w:marRight w:val="0"/>
          <w:marTop w:val="60"/>
          <w:marBottom w:val="288"/>
          <w:divBdr>
            <w:top w:val="single" w:sz="4" w:space="6" w:color="E5C2C2"/>
            <w:left w:val="single" w:sz="4" w:space="12" w:color="E5C2C2"/>
            <w:bottom w:val="single" w:sz="4" w:space="12" w:color="E5C2C2"/>
            <w:right w:val="single" w:sz="4" w:space="12" w:color="E5C2C2"/>
          </w:divBdr>
          <w:divsChild>
            <w:div w:id="154227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4289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8942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952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1494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6916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64417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4583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7435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580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50369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54408724">
              <w:marLeft w:val="0"/>
              <w:marRight w:val="0"/>
              <w:marTop w:val="6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5816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77176206">
          <w:marLeft w:val="0"/>
          <w:marRight w:val="0"/>
          <w:marTop w:val="60"/>
          <w:marBottom w:val="288"/>
          <w:divBdr>
            <w:top w:val="single" w:sz="4" w:space="6" w:color="E5C2C2"/>
            <w:left w:val="single" w:sz="4" w:space="12" w:color="E5C2C2"/>
            <w:bottom w:val="single" w:sz="4" w:space="12" w:color="E5C2C2"/>
            <w:right w:val="single" w:sz="4" w:space="12" w:color="E5C2C2"/>
          </w:divBdr>
          <w:divsChild>
            <w:div w:id="1099302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9991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3204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1834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29102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291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50940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5077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95017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87345397">
              <w:marLeft w:val="0"/>
              <w:marRight w:val="0"/>
              <w:marTop w:val="6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7156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12413746">
          <w:marLeft w:val="0"/>
          <w:marRight w:val="0"/>
          <w:marTop w:val="60"/>
          <w:marBottom w:val="288"/>
          <w:divBdr>
            <w:top w:val="single" w:sz="4" w:space="6" w:color="E5C2C2"/>
            <w:left w:val="single" w:sz="4" w:space="12" w:color="E5C2C2"/>
            <w:bottom w:val="single" w:sz="4" w:space="12" w:color="E5C2C2"/>
            <w:right w:val="single" w:sz="4" w:space="12" w:color="E5C2C2"/>
          </w:divBdr>
          <w:divsChild>
            <w:div w:id="457187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1076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96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5753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7766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9392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7749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4731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15265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1194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1491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08846008">
              <w:marLeft w:val="0"/>
              <w:marRight w:val="0"/>
              <w:marTop w:val="6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4383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73884379">
          <w:marLeft w:val="0"/>
          <w:marRight w:val="0"/>
          <w:marTop w:val="60"/>
          <w:marBottom w:val="288"/>
          <w:divBdr>
            <w:top w:val="single" w:sz="4" w:space="6" w:color="E5C2C2"/>
            <w:left w:val="single" w:sz="4" w:space="12" w:color="E5C2C2"/>
            <w:bottom w:val="single" w:sz="4" w:space="12" w:color="E5C2C2"/>
            <w:right w:val="single" w:sz="4" w:space="12" w:color="E5C2C2"/>
          </w:divBdr>
          <w:divsChild>
            <w:div w:id="541600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4340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4469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488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40857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6871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25577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7431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09639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6028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4948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59689288">
              <w:marLeft w:val="0"/>
              <w:marRight w:val="0"/>
              <w:marTop w:val="6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9539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62973589">
          <w:marLeft w:val="0"/>
          <w:marRight w:val="0"/>
          <w:marTop w:val="60"/>
          <w:marBottom w:val="288"/>
          <w:divBdr>
            <w:top w:val="single" w:sz="4" w:space="6" w:color="E5C2C2"/>
            <w:left w:val="single" w:sz="4" w:space="12" w:color="E5C2C2"/>
            <w:bottom w:val="single" w:sz="4" w:space="12" w:color="E5C2C2"/>
            <w:right w:val="single" w:sz="4" w:space="12" w:color="E5C2C2"/>
          </w:divBdr>
          <w:divsChild>
            <w:div w:id="1050416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130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518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9617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08072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8363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55986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2197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33112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8630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67509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15839112">
              <w:marLeft w:val="0"/>
              <w:marRight w:val="0"/>
              <w:marTop w:val="6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8180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95829444">
          <w:marLeft w:val="0"/>
          <w:marRight w:val="0"/>
          <w:marTop w:val="60"/>
          <w:marBottom w:val="288"/>
          <w:divBdr>
            <w:top w:val="single" w:sz="4" w:space="6" w:color="E5C2C2"/>
            <w:left w:val="single" w:sz="4" w:space="12" w:color="E5C2C2"/>
            <w:bottom w:val="single" w:sz="4" w:space="12" w:color="E5C2C2"/>
            <w:right w:val="single" w:sz="4" w:space="12" w:color="E5C2C2"/>
          </w:divBdr>
          <w:divsChild>
            <w:div w:id="1928079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052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13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3315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68930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8860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0395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431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05592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5017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92127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9538551">
              <w:marLeft w:val="0"/>
              <w:marRight w:val="0"/>
              <w:marTop w:val="6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3260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9884736">
          <w:marLeft w:val="0"/>
          <w:marRight w:val="0"/>
          <w:marTop w:val="60"/>
          <w:marBottom w:val="288"/>
          <w:divBdr>
            <w:top w:val="single" w:sz="4" w:space="6" w:color="E5C2C2"/>
            <w:left w:val="single" w:sz="4" w:space="12" w:color="E5C2C2"/>
            <w:bottom w:val="single" w:sz="4" w:space="12" w:color="E5C2C2"/>
            <w:right w:val="single" w:sz="4" w:space="12" w:color="E5C2C2"/>
          </w:divBdr>
          <w:divsChild>
            <w:div w:id="541526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8262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46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4882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46768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4649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03578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2746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0489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22910089">
              <w:marLeft w:val="0"/>
              <w:marRight w:val="0"/>
              <w:marTop w:val="6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2619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08121293">
          <w:marLeft w:val="0"/>
          <w:marRight w:val="0"/>
          <w:marTop w:val="60"/>
          <w:marBottom w:val="288"/>
          <w:divBdr>
            <w:top w:val="single" w:sz="4" w:space="6" w:color="E5C2C2"/>
            <w:left w:val="single" w:sz="4" w:space="12" w:color="E5C2C2"/>
            <w:bottom w:val="single" w:sz="4" w:space="12" w:color="E5C2C2"/>
            <w:right w:val="single" w:sz="4" w:space="12" w:color="E5C2C2"/>
          </w:divBdr>
          <w:divsChild>
            <w:div w:id="410009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005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884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8461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39070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67908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59328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5118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96752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8492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7523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94536652">
              <w:marLeft w:val="0"/>
              <w:marRight w:val="0"/>
              <w:marTop w:val="6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7823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40257572">
          <w:marLeft w:val="0"/>
          <w:marRight w:val="0"/>
          <w:marTop w:val="60"/>
          <w:marBottom w:val="288"/>
          <w:divBdr>
            <w:top w:val="single" w:sz="4" w:space="6" w:color="E5C2C2"/>
            <w:left w:val="single" w:sz="4" w:space="12" w:color="E5C2C2"/>
            <w:bottom w:val="single" w:sz="4" w:space="12" w:color="E5C2C2"/>
            <w:right w:val="single" w:sz="4" w:space="12" w:color="E5C2C2"/>
          </w:divBdr>
          <w:divsChild>
            <w:div w:id="221212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0792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501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3067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8663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2590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17876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794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28491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1776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66142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49761112">
              <w:marLeft w:val="0"/>
              <w:marRight w:val="0"/>
              <w:marTop w:val="6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708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1664398">
          <w:marLeft w:val="0"/>
          <w:marRight w:val="0"/>
          <w:marTop w:val="60"/>
          <w:marBottom w:val="288"/>
          <w:divBdr>
            <w:top w:val="single" w:sz="4" w:space="6" w:color="E5C2C2"/>
            <w:left w:val="single" w:sz="4" w:space="12" w:color="E5C2C2"/>
            <w:bottom w:val="single" w:sz="4" w:space="12" w:color="E5C2C2"/>
            <w:right w:val="single" w:sz="4" w:space="12" w:color="E5C2C2"/>
          </w:divBdr>
          <w:divsChild>
            <w:div w:id="1396665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401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020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4672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19503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6371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9041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4816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12174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1809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84656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9366971">
              <w:marLeft w:val="0"/>
              <w:marRight w:val="0"/>
              <w:marTop w:val="6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6777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30084566">
          <w:marLeft w:val="0"/>
          <w:marRight w:val="0"/>
          <w:marTop w:val="60"/>
          <w:marBottom w:val="288"/>
          <w:divBdr>
            <w:top w:val="single" w:sz="4" w:space="6" w:color="E5C2C2"/>
            <w:left w:val="single" w:sz="4" w:space="12" w:color="E5C2C2"/>
            <w:bottom w:val="single" w:sz="4" w:space="12" w:color="E5C2C2"/>
            <w:right w:val="single" w:sz="4" w:space="12" w:color="E5C2C2"/>
          </w:divBdr>
          <w:divsChild>
            <w:div w:id="1839346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54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708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988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86038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0784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8964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9086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96567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67622517">
              <w:marLeft w:val="0"/>
              <w:marRight w:val="0"/>
              <w:marTop w:val="6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9793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29932005">
          <w:marLeft w:val="0"/>
          <w:marRight w:val="0"/>
          <w:marTop w:val="60"/>
          <w:marBottom w:val="288"/>
          <w:divBdr>
            <w:top w:val="single" w:sz="4" w:space="6" w:color="E5C2C2"/>
            <w:left w:val="single" w:sz="4" w:space="12" w:color="E5C2C2"/>
            <w:bottom w:val="single" w:sz="4" w:space="12" w:color="E5C2C2"/>
            <w:right w:val="single" w:sz="4" w:space="12" w:color="E5C2C2"/>
          </w:divBdr>
          <w:divsChild>
            <w:div w:id="20129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6001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1270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6052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74167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095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7722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78871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3188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1144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1999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61667717">
              <w:marLeft w:val="0"/>
              <w:marRight w:val="0"/>
              <w:marTop w:val="6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5890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78748819">
          <w:marLeft w:val="0"/>
          <w:marRight w:val="0"/>
          <w:marTop w:val="60"/>
          <w:marBottom w:val="288"/>
          <w:divBdr>
            <w:top w:val="single" w:sz="4" w:space="6" w:color="E5C2C2"/>
            <w:left w:val="single" w:sz="4" w:space="12" w:color="E5C2C2"/>
            <w:bottom w:val="single" w:sz="4" w:space="12" w:color="E5C2C2"/>
            <w:right w:val="single" w:sz="4" w:space="12" w:color="E5C2C2"/>
          </w:divBdr>
          <w:divsChild>
            <w:div w:id="1563757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739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172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5312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70422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8326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20329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5256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3494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6462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7260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47409299">
              <w:marLeft w:val="0"/>
              <w:marRight w:val="0"/>
              <w:marTop w:val="6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3665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59105701">
          <w:marLeft w:val="0"/>
          <w:marRight w:val="0"/>
          <w:marTop w:val="60"/>
          <w:marBottom w:val="288"/>
          <w:divBdr>
            <w:top w:val="single" w:sz="4" w:space="6" w:color="E5C2C2"/>
            <w:left w:val="single" w:sz="4" w:space="12" w:color="E5C2C2"/>
            <w:bottom w:val="single" w:sz="4" w:space="12" w:color="E5C2C2"/>
            <w:right w:val="single" w:sz="4" w:space="12" w:color="E5C2C2"/>
          </w:divBdr>
          <w:divsChild>
            <w:div w:id="1208302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182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859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9980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4800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6038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24680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5851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1025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5249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1740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6818014">
              <w:marLeft w:val="0"/>
              <w:marRight w:val="0"/>
              <w:marTop w:val="6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9436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78435487">
          <w:marLeft w:val="0"/>
          <w:marRight w:val="0"/>
          <w:marTop w:val="60"/>
          <w:marBottom w:val="288"/>
          <w:divBdr>
            <w:top w:val="single" w:sz="4" w:space="6" w:color="E5C2C2"/>
            <w:left w:val="single" w:sz="4" w:space="12" w:color="E5C2C2"/>
            <w:bottom w:val="single" w:sz="4" w:space="12" w:color="E5C2C2"/>
            <w:right w:val="single" w:sz="4" w:space="12" w:color="E5C2C2"/>
          </w:divBdr>
          <w:divsChild>
            <w:div w:id="1584221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2914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6576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8615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90703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999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2518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8933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0624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9529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93394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7086561">
              <w:marLeft w:val="0"/>
              <w:marRight w:val="0"/>
              <w:marTop w:val="6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229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99209270">
          <w:marLeft w:val="0"/>
          <w:marRight w:val="0"/>
          <w:marTop w:val="60"/>
          <w:marBottom w:val="288"/>
          <w:divBdr>
            <w:top w:val="single" w:sz="4" w:space="6" w:color="E5C2C2"/>
            <w:left w:val="single" w:sz="4" w:space="12" w:color="E5C2C2"/>
            <w:bottom w:val="single" w:sz="4" w:space="12" w:color="E5C2C2"/>
            <w:right w:val="single" w:sz="4" w:space="12" w:color="E5C2C2"/>
          </w:divBdr>
          <w:divsChild>
            <w:div w:id="1206025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3965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0309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1716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92985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022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165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3714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644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95847470">
              <w:marLeft w:val="0"/>
              <w:marRight w:val="0"/>
              <w:marTop w:val="6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4075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01315227">
          <w:marLeft w:val="0"/>
          <w:marRight w:val="0"/>
          <w:marTop w:val="60"/>
          <w:marBottom w:val="288"/>
          <w:divBdr>
            <w:top w:val="single" w:sz="4" w:space="6" w:color="E5C2C2"/>
            <w:left w:val="single" w:sz="4" w:space="12" w:color="E5C2C2"/>
            <w:bottom w:val="single" w:sz="4" w:space="12" w:color="E5C2C2"/>
            <w:right w:val="single" w:sz="4" w:space="12" w:color="E5C2C2"/>
          </w:divBdr>
          <w:divsChild>
            <w:div w:id="1359118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499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4038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122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7902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4645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54010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8866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21038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155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43202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6893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226288">
          <w:marLeft w:val="0"/>
          <w:marRight w:val="0"/>
          <w:marTop w:val="60"/>
          <w:marBottom w:val="288"/>
          <w:divBdr>
            <w:top w:val="single" w:sz="4" w:space="6" w:color="E5C2C2"/>
            <w:left w:val="single" w:sz="4" w:space="12" w:color="E5C2C2"/>
            <w:bottom w:val="single" w:sz="4" w:space="12" w:color="E5C2C2"/>
            <w:right w:val="single" w:sz="4" w:space="12" w:color="E5C2C2"/>
          </w:divBdr>
          <w:divsChild>
            <w:div w:id="576983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030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2447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7748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63325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541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21817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5500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79420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6720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22517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75995202">
              <w:marLeft w:val="0"/>
              <w:marRight w:val="0"/>
              <w:marTop w:val="6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9802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79599728">
          <w:marLeft w:val="0"/>
          <w:marRight w:val="0"/>
          <w:marTop w:val="60"/>
          <w:marBottom w:val="288"/>
          <w:divBdr>
            <w:top w:val="single" w:sz="4" w:space="6" w:color="E5C2C2"/>
            <w:left w:val="single" w:sz="4" w:space="12" w:color="E5C2C2"/>
            <w:bottom w:val="single" w:sz="4" w:space="12" w:color="E5C2C2"/>
            <w:right w:val="single" w:sz="4" w:space="12" w:color="E5C2C2"/>
          </w:divBdr>
          <w:divsChild>
            <w:div w:id="1850945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82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3835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1850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09460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6637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54213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5426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9583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3477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48492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50259813">
              <w:marLeft w:val="0"/>
              <w:marRight w:val="0"/>
              <w:marTop w:val="6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2752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61798884">
          <w:marLeft w:val="0"/>
          <w:marRight w:val="0"/>
          <w:marTop w:val="60"/>
          <w:marBottom w:val="288"/>
          <w:divBdr>
            <w:top w:val="single" w:sz="4" w:space="6" w:color="E5C2C2"/>
            <w:left w:val="single" w:sz="4" w:space="12" w:color="E5C2C2"/>
            <w:bottom w:val="single" w:sz="4" w:space="12" w:color="E5C2C2"/>
            <w:right w:val="single" w:sz="4" w:space="12" w:color="E5C2C2"/>
          </w:divBdr>
          <w:divsChild>
            <w:div w:id="339308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3338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7419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6307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3396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7299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038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4268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74205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5084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0485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33606114">
              <w:marLeft w:val="0"/>
              <w:marRight w:val="0"/>
              <w:marTop w:val="6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6058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7816470">
          <w:marLeft w:val="0"/>
          <w:marRight w:val="0"/>
          <w:marTop w:val="60"/>
          <w:marBottom w:val="288"/>
          <w:divBdr>
            <w:top w:val="single" w:sz="4" w:space="6" w:color="E5C2C2"/>
            <w:left w:val="single" w:sz="4" w:space="12" w:color="E5C2C2"/>
            <w:bottom w:val="single" w:sz="4" w:space="12" w:color="E5C2C2"/>
            <w:right w:val="single" w:sz="4" w:space="12" w:color="E5C2C2"/>
          </w:divBdr>
          <w:divsChild>
            <w:div w:id="49873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664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8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9244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0421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8997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27257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1574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78036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4996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77774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0358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36978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60666097">
              <w:marLeft w:val="0"/>
              <w:marRight w:val="0"/>
              <w:marTop w:val="6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705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37300418">
          <w:marLeft w:val="0"/>
          <w:marRight w:val="0"/>
          <w:marTop w:val="60"/>
          <w:marBottom w:val="288"/>
          <w:divBdr>
            <w:top w:val="single" w:sz="4" w:space="6" w:color="E5C2C2"/>
            <w:left w:val="single" w:sz="4" w:space="12" w:color="E5C2C2"/>
            <w:bottom w:val="single" w:sz="4" w:space="12" w:color="E5C2C2"/>
            <w:right w:val="single" w:sz="4" w:space="12" w:color="E5C2C2"/>
          </w:divBdr>
          <w:divsChild>
            <w:div w:id="1809980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11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6843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3281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70004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317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6859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7078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4809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4514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109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94204720">
              <w:marLeft w:val="0"/>
              <w:marRight w:val="0"/>
              <w:marTop w:val="6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4544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92572698">
          <w:marLeft w:val="0"/>
          <w:marRight w:val="0"/>
          <w:marTop w:val="60"/>
          <w:marBottom w:val="288"/>
          <w:divBdr>
            <w:top w:val="single" w:sz="4" w:space="6" w:color="E5C2C2"/>
            <w:left w:val="single" w:sz="4" w:space="12" w:color="E5C2C2"/>
            <w:bottom w:val="single" w:sz="4" w:space="12" w:color="E5C2C2"/>
            <w:right w:val="single" w:sz="4" w:space="12" w:color="E5C2C2"/>
          </w:divBdr>
          <w:divsChild>
            <w:div w:id="1570530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87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64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7055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63745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3171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13110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2733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64780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5991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31695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15988056">
              <w:marLeft w:val="0"/>
              <w:marRight w:val="0"/>
              <w:marTop w:val="6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2035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2429572">
          <w:marLeft w:val="0"/>
          <w:marRight w:val="0"/>
          <w:marTop w:val="60"/>
          <w:marBottom w:val="288"/>
          <w:divBdr>
            <w:top w:val="single" w:sz="4" w:space="6" w:color="E5C2C2"/>
            <w:left w:val="single" w:sz="4" w:space="12" w:color="E5C2C2"/>
            <w:bottom w:val="single" w:sz="4" w:space="12" w:color="E5C2C2"/>
            <w:right w:val="single" w:sz="4" w:space="12" w:color="E5C2C2"/>
          </w:divBdr>
          <w:divsChild>
            <w:div w:id="1006711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7693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989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2362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49989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9313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9401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18331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81180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6866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27939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66934119">
              <w:marLeft w:val="0"/>
              <w:marRight w:val="0"/>
              <w:marTop w:val="6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2585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43728287">
          <w:marLeft w:val="0"/>
          <w:marRight w:val="0"/>
          <w:marTop w:val="60"/>
          <w:marBottom w:val="288"/>
          <w:divBdr>
            <w:top w:val="single" w:sz="4" w:space="6" w:color="E5C2C2"/>
            <w:left w:val="single" w:sz="4" w:space="12" w:color="E5C2C2"/>
            <w:bottom w:val="single" w:sz="4" w:space="12" w:color="E5C2C2"/>
            <w:right w:val="single" w:sz="4" w:space="12" w:color="E5C2C2"/>
          </w:divBdr>
          <w:divsChild>
            <w:div w:id="777719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826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807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4835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30965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5829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99761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6559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61382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4511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42090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29717587">
              <w:marLeft w:val="0"/>
              <w:marRight w:val="0"/>
              <w:marTop w:val="6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2992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41348046">
          <w:marLeft w:val="0"/>
          <w:marRight w:val="0"/>
          <w:marTop w:val="60"/>
          <w:marBottom w:val="288"/>
          <w:divBdr>
            <w:top w:val="single" w:sz="4" w:space="6" w:color="E5C2C2"/>
            <w:left w:val="single" w:sz="4" w:space="12" w:color="E5C2C2"/>
            <w:bottom w:val="single" w:sz="4" w:space="12" w:color="E5C2C2"/>
            <w:right w:val="single" w:sz="4" w:space="12" w:color="E5C2C2"/>
          </w:divBdr>
          <w:divsChild>
            <w:div w:id="1049838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686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7812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5340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29779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6077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3048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5551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9945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1299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01448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155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2394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52737572">
              <w:marLeft w:val="0"/>
              <w:marRight w:val="0"/>
              <w:marTop w:val="6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5199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10698728">
          <w:marLeft w:val="0"/>
          <w:marRight w:val="0"/>
          <w:marTop w:val="60"/>
          <w:marBottom w:val="288"/>
          <w:divBdr>
            <w:top w:val="single" w:sz="4" w:space="6" w:color="E5C2C2"/>
            <w:left w:val="single" w:sz="4" w:space="12" w:color="E5C2C2"/>
            <w:bottom w:val="single" w:sz="4" w:space="12" w:color="E5C2C2"/>
            <w:right w:val="single" w:sz="4" w:space="12" w:color="E5C2C2"/>
          </w:divBdr>
          <w:divsChild>
            <w:div w:id="208995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8411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239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0330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03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3777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37921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1126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72152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489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3954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84045217">
              <w:marLeft w:val="0"/>
              <w:marRight w:val="0"/>
              <w:marTop w:val="6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5712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94806599">
          <w:marLeft w:val="0"/>
          <w:marRight w:val="0"/>
          <w:marTop w:val="60"/>
          <w:marBottom w:val="288"/>
          <w:divBdr>
            <w:top w:val="single" w:sz="4" w:space="6" w:color="E5C2C2"/>
            <w:left w:val="single" w:sz="4" w:space="12" w:color="E5C2C2"/>
            <w:bottom w:val="single" w:sz="4" w:space="12" w:color="E5C2C2"/>
            <w:right w:val="single" w:sz="4" w:space="12" w:color="E5C2C2"/>
          </w:divBdr>
          <w:divsChild>
            <w:div w:id="119962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243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1652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3684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21391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4786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34770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7046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7996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26585752">
              <w:marLeft w:val="0"/>
              <w:marRight w:val="0"/>
              <w:marTop w:val="6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9275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4498662">
          <w:marLeft w:val="0"/>
          <w:marRight w:val="0"/>
          <w:marTop w:val="60"/>
          <w:marBottom w:val="288"/>
          <w:divBdr>
            <w:top w:val="single" w:sz="4" w:space="6" w:color="E5C2C2"/>
            <w:left w:val="single" w:sz="4" w:space="12" w:color="E5C2C2"/>
            <w:bottom w:val="single" w:sz="4" w:space="12" w:color="E5C2C2"/>
            <w:right w:val="single" w:sz="4" w:space="12" w:color="E5C2C2"/>
          </w:divBdr>
          <w:divsChild>
            <w:div w:id="1984577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987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580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4696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24844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2266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01451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6435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27498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48404874">
              <w:marLeft w:val="0"/>
              <w:marRight w:val="0"/>
              <w:marTop w:val="6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5137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19166346">
          <w:marLeft w:val="0"/>
          <w:marRight w:val="0"/>
          <w:marTop w:val="60"/>
          <w:marBottom w:val="288"/>
          <w:divBdr>
            <w:top w:val="single" w:sz="4" w:space="6" w:color="E5C2C2"/>
            <w:left w:val="single" w:sz="4" w:space="12" w:color="E5C2C2"/>
            <w:bottom w:val="single" w:sz="4" w:space="12" w:color="E5C2C2"/>
            <w:right w:val="single" w:sz="4" w:space="12" w:color="E5C2C2"/>
          </w:divBdr>
          <w:divsChild>
            <w:div w:id="1562978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917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169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6951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29029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3853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0357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574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25103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0369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24049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478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012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78298862">
              <w:marLeft w:val="0"/>
              <w:marRight w:val="0"/>
              <w:marTop w:val="6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993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89360892">
          <w:marLeft w:val="0"/>
          <w:marRight w:val="0"/>
          <w:marTop w:val="60"/>
          <w:marBottom w:val="288"/>
          <w:divBdr>
            <w:top w:val="single" w:sz="4" w:space="6" w:color="E5C2C2"/>
            <w:left w:val="single" w:sz="4" w:space="12" w:color="E5C2C2"/>
            <w:bottom w:val="single" w:sz="4" w:space="12" w:color="E5C2C2"/>
            <w:right w:val="single" w:sz="4" w:space="12" w:color="E5C2C2"/>
          </w:divBdr>
          <w:divsChild>
            <w:div w:id="2103527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655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3858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2868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4918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2177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1599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8727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69445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1251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6538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82359206">
              <w:marLeft w:val="0"/>
              <w:marRight w:val="0"/>
              <w:marTop w:val="6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4136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10069286">
          <w:marLeft w:val="0"/>
          <w:marRight w:val="0"/>
          <w:marTop w:val="60"/>
          <w:marBottom w:val="288"/>
          <w:divBdr>
            <w:top w:val="single" w:sz="4" w:space="6" w:color="E5C2C2"/>
            <w:left w:val="single" w:sz="4" w:space="12" w:color="E5C2C2"/>
            <w:bottom w:val="single" w:sz="4" w:space="12" w:color="E5C2C2"/>
            <w:right w:val="single" w:sz="4" w:space="12" w:color="E5C2C2"/>
          </w:divBdr>
          <w:divsChild>
            <w:div w:id="581374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594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8306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2453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9917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0911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34455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0168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4102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795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9532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77617064">
              <w:marLeft w:val="0"/>
              <w:marRight w:val="0"/>
              <w:marTop w:val="6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4307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78937126">
          <w:marLeft w:val="0"/>
          <w:marRight w:val="0"/>
          <w:marTop w:val="60"/>
          <w:marBottom w:val="288"/>
          <w:divBdr>
            <w:top w:val="single" w:sz="4" w:space="6" w:color="E5C2C2"/>
            <w:left w:val="single" w:sz="4" w:space="12" w:color="E5C2C2"/>
            <w:bottom w:val="single" w:sz="4" w:space="12" w:color="E5C2C2"/>
            <w:right w:val="single" w:sz="4" w:space="12" w:color="E5C2C2"/>
          </w:divBdr>
          <w:divsChild>
            <w:div w:id="1375813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0689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581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894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897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3045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2362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9797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12476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7556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0862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62902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790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13565095">
              <w:marLeft w:val="0"/>
              <w:marRight w:val="0"/>
              <w:marTop w:val="6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86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07994916">
          <w:marLeft w:val="0"/>
          <w:marRight w:val="0"/>
          <w:marTop w:val="60"/>
          <w:marBottom w:val="288"/>
          <w:divBdr>
            <w:top w:val="single" w:sz="4" w:space="6" w:color="E5C2C2"/>
            <w:left w:val="single" w:sz="4" w:space="12" w:color="E5C2C2"/>
            <w:bottom w:val="single" w:sz="4" w:space="12" w:color="E5C2C2"/>
            <w:right w:val="single" w:sz="4" w:space="12" w:color="E5C2C2"/>
          </w:divBdr>
          <w:divsChild>
            <w:div w:id="1019351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2577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426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3514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75731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6424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43110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3711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2510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2561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3519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41297282">
              <w:marLeft w:val="0"/>
              <w:marRight w:val="0"/>
              <w:marTop w:val="6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5505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65817172">
          <w:marLeft w:val="0"/>
          <w:marRight w:val="0"/>
          <w:marTop w:val="60"/>
          <w:marBottom w:val="288"/>
          <w:divBdr>
            <w:top w:val="single" w:sz="4" w:space="6" w:color="E5C2C2"/>
            <w:left w:val="single" w:sz="4" w:space="12" w:color="E5C2C2"/>
            <w:bottom w:val="single" w:sz="4" w:space="12" w:color="E5C2C2"/>
            <w:right w:val="single" w:sz="4" w:space="12" w:color="E5C2C2"/>
          </w:divBdr>
          <w:divsChild>
            <w:div w:id="1895500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0353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8684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2285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78946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905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60227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0333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2011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8987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20599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32024112">
              <w:marLeft w:val="0"/>
              <w:marRight w:val="0"/>
              <w:marTop w:val="6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7759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97105004">
          <w:marLeft w:val="0"/>
          <w:marRight w:val="0"/>
          <w:marTop w:val="60"/>
          <w:marBottom w:val="288"/>
          <w:divBdr>
            <w:top w:val="single" w:sz="4" w:space="6" w:color="E5C2C2"/>
            <w:left w:val="single" w:sz="4" w:space="12" w:color="E5C2C2"/>
            <w:bottom w:val="single" w:sz="4" w:space="12" w:color="E5C2C2"/>
            <w:right w:val="single" w:sz="4" w:space="12" w:color="E5C2C2"/>
          </w:divBdr>
          <w:divsChild>
            <w:div w:id="1523350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528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293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0144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4221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4492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1749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0802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71455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8788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7136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12503492">
              <w:marLeft w:val="0"/>
              <w:marRight w:val="0"/>
              <w:marTop w:val="6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6339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35042335">
          <w:marLeft w:val="0"/>
          <w:marRight w:val="0"/>
          <w:marTop w:val="60"/>
          <w:marBottom w:val="288"/>
          <w:divBdr>
            <w:top w:val="single" w:sz="4" w:space="6" w:color="E5C2C2"/>
            <w:left w:val="single" w:sz="4" w:space="12" w:color="E5C2C2"/>
            <w:bottom w:val="single" w:sz="4" w:space="12" w:color="E5C2C2"/>
            <w:right w:val="single" w:sz="4" w:space="12" w:color="E5C2C2"/>
          </w:divBdr>
          <w:divsChild>
            <w:div w:id="1376855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9387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103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891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6734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4979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0603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7129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33307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8900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0581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2787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5909626">
          <w:marLeft w:val="0"/>
          <w:marRight w:val="0"/>
          <w:marTop w:val="60"/>
          <w:marBottom w:val="288"/>
          <w:divBdr>
            <w:top w:val="single" w:sz="4" w:space="6" w:color="E5C2C2"/>
            <w:left w:val="single" w:sz="4" w:space="12" w:color="E5C2C2"/>
            <w:bottom w:val="single" w:sz="4" w:space="12" w:color="E5C2C2"/>
            <w:right w:val="single" w:sz="4" w:space="12" w:color="E5C2C2"/>
          </w:divBdr>
          <w:divsChild>
            <w:div w:id="1068261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6558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792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81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6874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0582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64626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5534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27761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55374343">
              <w:marLeft w:val="0"/>
              <w:marRight w:val="0"/>
              <w:marTop w:val="6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7198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836846">
          <w:marLeft w:val="0"/>
          <w:marRight w:val="0"/>
          <w:marTop w:val="60"/>
          <w:marBottom w:val="288"/>
          <w:divBdr>
            <w:top w:val="single" w:sz="4" w:space="6" w:color="E5C2C2"/>
            <w:left w:val="single" w:sz="4" w:space="12" w:color="E5C2C2"/>
            <w:bottom w:val="single" w:sz="4" w:space="12" w:color="E5C2C2"/>
            <w:right w:val="single" w:sz="4" w:space="12" w:color="E5C2C2"/>
          </w:divBdr>
          <w:divsChild>
            <w:div w:id="832915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5729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142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5675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9218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3242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1952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0094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34067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2363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8974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89812188">
              <w:marLeft w:val="0"/>
              <w:marRight w:val="0"/>
              <w:marTop w:val="6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6830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15503134">
          <w:marLeft w:val="0"/>
          <w:marRight w:val="0"/>
          <w:marTop w:val="60"/>
          <w:marBottom w:val="288"/>
          <w:divBdr>
            <w:top w:val="single" w:sz="4" w:space="6" w:color="E5C2C2"/>
            <w:left w:val="single" w:sz="4" w:space="12" w:color="E5C2C2"/>
            <w:bottom w:val="single" w:sz="4" w:space="12" w:color="E5C2C2"/>
            <w:right w:val="single" w:sz="4" w:space="12" w:color="E5C2C2"/>
          </w:divBdr>
          <w:divsChild>
            <w:div w:id="1559707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3595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2746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9748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195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90510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01217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6932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96282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04200514">
              <w:marLeft w:val="0"/>
              <w:marRight w:val="0"/>
              <w:marTop w:val="6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020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8737526">
          <w:marLeft w:val="0"/>
          <w:marRight w:val="0"/>
          <w:marTop w:val="60"/>
          <w:marBottom w:val="288"/>
          <w:divBdr>
            <w:top w:val="single" w:sz="4" w:space="6" w:color="E5C2C2"/>
            <w:left w:val="single" w:sz="4" w:space="12" w:color="E5C2C2"/>
            <w:bottom w:val="single" w:sz="4" w:space="12" w:color="E5C2C2"/>
            <w:right w:val="single" w:sz="4" w:space="12" w:color="E5C2C2"/>
          </w:divBdr>
          <w:divsChild>
            <w:div w:id="1369572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2086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330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6531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8036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7618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24419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43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3101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3423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6304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99174953">
              <w:marLeft w:val="0"/>
              <w:marRight w:val="0"/>
              <w:marTop w:val="6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0810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04055228">
          <w:marLeft w:val="0"/>
          <w:marRight w:val="0"/>
          <w:marTop w:val="60"/>
          <w:marBottom w:val="288"/>
          <w:divBdr>
            <w:top w:val="single" w:sz="4" w:space="6" w:color="E5C2C2"/>
            <w:left w:val="single" w:sz="4" w:space="12" w:color="E5C2C2"/>
            <w:bottom w:val="single" w:sz="4" w:space="12" w:color="E5C2C2"/>
            <w:right w:val="single" w:sz="4" w:space="12" w:color="E5C2C2"/>
          </w:divBdr>
          <w:divsChild>
            <w:div w:id="1139766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1934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566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645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71899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48938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96529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65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8019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1991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30773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69523267">
              <w:marLeft w:val="0"/>
              <w:marRight w:val="0"/>
              <w:marTop w:val="6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2285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00915433">
          <w:marLeft w:val="0"/>
          <w:marRight w:val="0"/>
          <w:marTop w:val="60"/>
          <w:marBottom w:val="288"/>
          <w:divBdr>
            <w:top w:val="single" w:sz="4" w:space="6" w:color="E5C2C2"/>
            <w:left w:val="single" w:sz="4" w:space="12" w:color="E5C2C2"/>
            <w:bottom w:val="single" w:sz="4" w:space="12" w:color="E5C2C2"/>
            <w:right w:val="single" w:sz="4" w:space="12" w:color="E5C2C2"/>
          </w:divBdr>
          <w:divsChild>
            <w:div w:id="1657608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7063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2993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6584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02060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6466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1978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748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03892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4430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234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78605379">
              <w:marLeft w:val="0"/>
              <w:marRight w:val="0"/>
              <w:marTop w:val="6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4303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38673874">
          <w:marLeft w:val="0"/>
          <w:marRight w:val="0"/>
          <w:marTop w:val="60"/>
          <w:marBottom w:val="288"/>
          <w:divBdr>
            <w:top w:val="single" w:sz="4" w:space="6" w:color="E5C2C2"/>
            <w:left w:val="single" w:sz="4" w:space="12" w:color="E5C2C2"/>
            <w:bottom w:val="single" w:sz="4" w:space="12" w:color="E5C2C2"/>
            <w:right w:val="single" w:sz="4" w:space="12" w:color="E5C2C2"/>
          </w:divBdr>
          <w:divsChild>
            <w:div w:id="190342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877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0825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8822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74138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97987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4313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3965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61753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1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28793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6027227">
              <w:marLeft w:val="0"/>
              <w:marRight w:val="0"/>
              <w:marTop w:val="6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3705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4136249">
          <w:marLeft w:val="0"/>
          <w:marRight w:val="0"/>
          <w:marTop w:val="60"/>
          <w:marBottom w:val="288"/>
          <w:divBdr>
            <w:top w:val="single" w:sz="4" w:space="6" w:color="E5C2C2"/>
            <w:left w:val="single" w:sz="4" w:space="12" w:color="E5C2C2"/>
            <w:bottom w:val="single" w:sz="4" w:space="12" w:color="E5C2C2"/>
            <w:right w:val="single" w:sz="4" w:space="12" w:color="E5C2C2"/>
          </w:divBdr>
          <w:divsChild>
            <w:div w:id="396755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178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3806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8179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0107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7848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2075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2319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7016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8949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9751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39360375">
              <w:marLeft w:val="0"/>
              <w:marRight w:val="0"/>
              <w:marTop w:val="6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6616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64689516">
          <w:marLeft w:val="0"/>
          <w:marRight w:val="0"/>
          <w:marTop w:val="60"/>
          <w:marBottom w:val="288"/>
          <w:divBdr>
            <w:top w:val="single" w:sz="4" w:space="6" w:color="E5C2C2"/>
            <w:left w:val="single" w:sz="4" w:space="12" w:color="E5C2C2"/>
            <w:bottom w:val="single" w:sz="4" w:space="12" w:color="E5C2C2"/>
            <w:right w:val="single" w:sz="4" w:space="12" w:color="E5C2C2"/>
          </w:divBdr>
          <w:divsChild>
            <w:div w:id="324163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795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839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3838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06054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9291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9870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6040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33878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8175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39707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3281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0894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96916736">
              <w:marLeft w:val="0"/>
              <w:marRight w:val="0"/>
              <w:marTop w:val="6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8326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87994730">
          <w:marLeft w:val="0"/>
          <w:marRight w:val="0"/>
          <w:marTop w:val="60"/>
          <w:marBottom w:val="288"/>
          <w:divBdr>
            <w:top w:val="single" w:sz="4" w:space="6" w:color="E5C2C2"/>
            <w:left w:val="single" w:sz="4" w:space="12" w:color="E5C2C2"/>
            <w:bottom w:val="single" w:sz="4" w:space="12" w:color="E5C2C2"/>
            <w:right w:val="single" w:sz="4" w:space="12" w:color="E5C2C2"/>
          </w:divBdr>
          <w:divsChild>
            <w:div w:id="1518422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4646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4564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9563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78669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5280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62914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2266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47421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8925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78782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6364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10326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36319501">
              <w:marLeft w:val="0"/>
              <w:marRight w:val="0"/>
              <w:marTop w:val="6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0743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26628346">
          <w:marLeft w:val="0"/>
          <w:marRight w:val="0"/>
          <w:marTop w:val="60"/>
          <w:marBottom w:val="288"/>
          <w:divBdr>
            <w:top w:val="single" w:sz="4" w:space="6" w:color="E5C2C2"/>
            <w:left w:val="single" w:sz="4" w:space="12" w:color="E5C2C2"/>
            <w:bottom w:val="single" w:sz="4" w:space="12" w:color="E5C2C2"/>
            <w:right w:val="single" w:sz="4" w:space="12" w:color="E5C2C2"/>
          </w:divBdr>
          <w:divsChild>
            <w:div w:id="1329165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58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5998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524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54172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2017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21709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2164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8848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16789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20015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45937339">
              <w:marLeft w:val="0"/>
              <w:marRight w:val="0"/>
              <w:marTop w:val="6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2320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33272314">
          <w:marLeft w:val="0"/>
          <w:marRight w:val="0"/>
          <w:marTop w:val="60"/>
          <w:marBottom w:val="288"/>
          <w:divBdr>
            <w:top w:val="single" w:sz="4" w:space="6" w:color="E5C2C2"/>
            <w:left w:val="single" w:sz="4" w:space="12" w:color="E5C2C2"/>
            <w:bottom w:val="single" w:sz="4" w:space="12" w:color="E5C2C2"/>
            <w:right w:val="single" w:sz="4" w:space="12" w:color="E5C2C2"/>
          </w:divBdr>
          <w:divsChild>
            <w:div w:id="1515609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8967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4021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4432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79853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0402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7844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9750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07328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9132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8181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94624900">
              <w:marLeft w:val="0"/>
              <w:marRight w:val="0"/>
              <w:marTop w:val="6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2115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65647405">
          <w:marLeft w:val="0"/>
          <w:marRight w:val="0"/>
          <w:marTop w:val="60"/>
          <w:marBottom w:val="288"/>
          <w:divBdr>
            <w:top w:val="single" w:sz="4" w:space="6" w:color="E5C2C2"/>
            <w:left w:val="single" w:sz="4" w:space="12" w:color="E5C2C2"/>
            <w:bottom w:val="single" w:sz="4" w:space="12" w:color="E5C2C2"/>
            <w:right w:val="single" w:sz="4" w:space="12" w:color="E5C2C2"/>
          </w:divBdr>
          <w:divsChild>
            <w:div w:id="1240821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4739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9998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3271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4755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3731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6484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387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32351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5715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9223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122534358">
              <w:marLeft w:val="0"/>
              <w:marRight w:val="0"/>
              <w:marTop w:val="6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3843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20971954">
          <w:marLeft w:val="0"/>
          <w:marRight w:val="0"/>
          <w:marTop w:val="60"/>
          <w:marBottom w:val="288"/>
          <w:divBdr>
            <w:top w:val="single" w:sz="4" w:space="6" w:color="E5C2C2"/>
            <w:left w:val="single" w:sz="4" w:space="12" w:color="E5C2C2"/>
            <w:bottom w:val="single" w:sz="4" w:space="12" w:color="E5C2C2"/>
            <w:right w:val="single" w:sz="4" w:space="12" w:color="E5C2C2"/>
          </w:divBdr>
          <w:divsChild>
            <w:div w:id="78335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7361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1591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9475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58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7431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5062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9652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32165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164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1381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81902276">
              <w:marLeft w:val="0"/>
              <w:marRight w:val="0"/>
              <w:marTop w:val="6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4522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19907799">
          <w:marLeft w:val="0"/>
          <w:marRight w:val="0"/>
          <w:marTop w:val="60"/>
          <w:marBottom w:val="288"/>
          <w:divBdr>
            <w:top w:val="single" w:sz="4" w:space="6" w:color="E5C2C2"/>
            <w:left w:val="single" w:sz="4" w:space="12" w:color="E5C2C2"/>
            <w:bottom w:val="single" w:sz="4" w:space="12" w:color="E5C2C2"/>
            <w:right w:val="single" w:sz="4" w:space="12" w:color="E5C2C2"/>
          </w:divBdr>
          <w:divsChild>
            <w:div w:id="1147240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5734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714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9946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351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40076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7901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6883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6723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476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56651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28963946">
              <w:marLeft w:val="0"/>
              <w:marRight w:val="0"/>
              <w:marTop w:val="6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2877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07237390">
          <w:marLeft w:val="0"/>
          <w:marRight w:val="0"/>
          <w:marTop w:val="60"/>
          <w:marBottom w:val="288"/>
          <w:divBdr>
            <w:top w:val="single" w:sz="4" w:space="6" w:color="E5C2C2"/>
            <w:left w:val="single" w:sz="4" w:space="12" w:color="E5C2C2"/>
            <w:bottom w:val="single" w:sz="4" w:space="12" w:color="E5C2C2"/>
            <w:right w:val="single" w:sz="4" w:space="12" w:color="E5C2C2"/>
          </w:divBdr>
          <w:divsChild>
            <w:div w:id="1907259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7979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4425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1936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112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475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2905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1273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1796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409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63398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77015284">
              <w:marLeft w:val="0"/>
              <w:marRight w:val="0"/>
              <w:marTop w:val="6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6714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56922970">
          <w:marLeft w:val="0"/>
          <w:marRight w:val="0"/>
          <w:marTop w:val="60"/>
          <w:marBottom w:val="288"/>
          <w:divBdr>
            <w:top w:val="single" w:sz="4" w:space="6" w:color="E5C2C2"/>
            <w:left w:val="single" w:sz="4" w:space="12" w:color="E5C2C2"/>
            <w:bottom w:val="single" w:sz="4" w:space="12" w:color="E5C2C2"/>
            <w:right w:val="single" w:sz="4" w:space="12" w:color="E5C2C2"/>
          </w:divBdr>
          <w:divsChild>
            <w:div w:id="433474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0426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9661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31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2917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5829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798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6008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29561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9520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9325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5306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3245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16716282">
              <w:marLeft w:val="0"/>
              <w:marRight w:val="0"/>
              <w:marTop w:val="6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3374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7419722">
          <w:marLeft w:val="0"/>
          <w:marRight w:val="0"/>
          <w:marTop w:val="60"/>
          <w:marBottom w:val="288"/>
          <w:divBdr>
            <w:top w:val="single" w:sz="4" w:space="6" w:color="E5C2C2"/>
            <w:left w:val="single" w:sz="4" w:space="12" w:color="E5C2C2"/>
            <w:bottom w:val="single" w:sz="4" w:space="12" w:color="E5C2C2"/>
            <w:right w:val="single" w:sz="4" w:space="12" w:color="E5C2C2"/>
          </w:divBdr>
          <w:divsChild>
            <w:div w:id="100840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8215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2403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331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84693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4115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2106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7094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80629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402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09283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43988657">
              <w:marLeft w:val="0"/>
              <w:marRight w:val="0"/>
              <w:marTop w:val="6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5493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24665047">
          <w:marLeft w:val="0"/>
          <w:marRight w:val="0"/>
          <w:marTop w:val="60"/>
          <w:marBottom w:val="288"/>
          <w:divBdr>
            <w:top w:val="single" w:sz="4" w:space="6" w:color="E5C2C2"/>
            <w:left w:val="single" w:sz="4" w:space="12" w:color="E5C2C2"/>
            <w:bottom w:val="single" w:sz="4" w:space="12" w:color="E5C2C2"/>
            <w:right w:val="single" w:sz="4" w:space="12" w:color="E5C2C2"/>
          </w:divBdr>
          <w:divsChild>
            <w:div w:id="150339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165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2231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4642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79748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144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8133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8902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49996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8030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3114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41239185">
              <w:marLeft w:val="0"/>
              <w:marRight w:val="0"/>
              <w:marTop w:val="6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0888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96086707">
          <w:marLeft w:val="0"/>
          <w:marRight w:val="0"/>
          <w:marTop w:val="60"/>
          <w:marBottom w:val="288"/>
          <w:divBdr>
            <w:top w:val="single" w:sz="4" w:space="6" w:color="E5C2C2"/>
            <w:left w:val="single" w:sz="4" w:space="12" w:color="E5C2C2"/>
            <w:bottom w:val="single" w:sz="4" w:space="12" w:color="E5C2C2"/>
            <w:right w:val="single" w:sz="4" w:space="12" w:color="E5C2C2"/>
          </w:divBdr>
          <w:divsChild>
            <w:div w:id="939680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071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2642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3247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5417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204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9868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6758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3082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3494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1598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51066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48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5261043">
          <w:marLeft w:val="0"/>
          <w:marRight w:val="0"/>
          <w:marTop w:val="60"/>
          <w:marBottom w:val="288"/>
          <w:divBdr>
            <w:top w:val="single" w:sz="4" w:space="6" w:color="E5C2C2"/>
            <w:left w:val="single" w:sz="4" w:space="12" w:color="E5C2C2"/>
            <w:bottom w:val="single" w:sz="4" w:space="12" w:color="E5C2C2"/>
            <w:right w:val="single" w:sz="4" w:space="12" w:color="E5C2C2"/>
          </w:divBdr>
          <w:divsChild>
            <w:div w:id="20015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009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0737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1090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7813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7501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7746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1011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13013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533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34776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38506281">
              <w:marLeft w:val="0"/>
              <w:marRight w:val="0"/>
              <w:marTop w:val="6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7508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14075457">
          <w:marLeft w:val="0"/>
          <w:marRight w:val="0"/>
          <w:marTop w:val="60"/>
          <w:marBottom w:val="288"/>
          <w:divBdr>
            <w:top w:val="single" w:sz="4" w:space="6" w:color="E5C2C2"/>
            <w:left w:val="single" w:sz="4" w:space="12" w:color="E5C2C2"/>
            <w:bottom w:val="single" w:sz="4" w:space="12" w:color="E5C2C2"/>
            <w:right w:val="single" w:sz="4" w:space="12" w:color="E5C2C2"/>
          </w:divBdr>
          <w:divsChild>
            <w:div w:id="842286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524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773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0007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98140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8943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27836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3733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67097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0097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71474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66334294">
              <w:marLeft w:val="0"/>
              <w:marRight w:val="0"/>
              <w:marTop w:val="6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320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38817435">
          <w:marLeft w:val="0"/>
          <w:marRight w:val="0"/>
          <w:marTop w:val="60"/>
          <w:marBottom w:val="288"/>
          <w:divBdr>
            <w:top w:val="single" w:sz="4" w:space="6" w:color="E5C2C2"/>
            <w:left w:val="single" w:sz="4" w:space="12" w:color="E5C2C2"/>
            <w:bottom w:val="single" w:sz="4" w:space="12" w:color="E5C2C2"/>
            <w:right w:val="single" w:sz="4" w:space="12" w:color="E5C2C2"/>
          </w:divBdr>
          <w:divsChild>
            <w:div w:id="759564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0858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8240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7342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37712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5268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97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7570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9846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899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73604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55156314">
              <w:marLeft w:val="0"/>
              <w:marRight w:val="0"/>
              <w:marTop w:val="6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5579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89675276">
          <w:marLeft w:val="0"/>
          <w:marRight w:val="0"/>
          <w:marTop w:val="60"/>
          <w:marBottom w:val="288"/>
          <w:divBdr>
            <w:top w:val="single" w:sz="4" w:space="6" w:color="E5C2C2"/>
            <w:left w:val="single" w:sz="4" w:space="12" w:color="E5C2C2"/>
            <w:bottom w:val="single" w:sz="4" w:space="12" w:color="E5C2C2"/>
            <w:right w:val="single" w:sz="4" w:space="12" w:color="E5C2C2"/>
          </w:divBdr>
          <w:divsChild>
            <w:div w:id="168063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1483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785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6691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0625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1761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906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8232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55057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313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2436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93308461">
              <w:marLeft w:val="0"/>
              <w:marRight w:val="0"/>
              <w:marTop w:val="6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438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27869579">
          <w:marLeft w:val="0"/>
          <w:marRight w:val="0"/>
          <w:marTop w:val="60"/>
          <w:marBottom w:val="288"/>
          <w:divBdr>
            <w:top w:val="single" w:sz="4" w:space="6" w:color="E5C2C2"/>
            <w:left w:val="single" w:sz="4" w:space="12" w:color="E5C2C2"/>
            <w:bottom w:val="single" w:sz="4" w:space="12" w:color="E5C2C2"/>
            <w:right w:val="single" w:sz="4" w:space="12" w:color="E5C2C2"/>
          </w:divBdr>
          <w:divsChild>
            <w:div w:id="533421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8431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955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6890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78073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7685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3490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4626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96151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5784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8737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36284305">
              <w:marLeft w:val="0"/>
              <w:marRight w:val="0"/>
              <w:marTop w:val="6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1258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17209382">
          <w:marLeft w:val="0"/>
          <w:marRight w:val="0"/>
          <w:marTop w:val="60"/>
          <w:marBottom w:val="288"/>
          <w:divBdr>
            <w:top w:val="single" w:sz="4" w:space="6" w:color="E5C2C2"/>
            <w:left w:val="single" w:sz="4" w:space="12" w:color="E5C2C2"/>
            <w:bottom w:val="single" w:sz="4" w:space="12" w:color="E5C2C2"/>
            <w:right w:val="single" w:sz="4" w:space="12" w:color="E5C2C2"/>
          </w:divBdr>
          <w:divsChild>
            <w:div w:id="874927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605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1417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4138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8986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2298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62070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5591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23839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10828998">
              <w:marLeft w:val="0"/>
              <w:marRight w:val="0"/>
              <w:marTop w:val="6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4284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5929156">
          <w:marLeft w:val="0"/>
          <w:marRight w:val="0"/>
          <w:marTop w:val="60"/>
          <w:marBottom w:val="288"/>
          <w:divBdr>
            <w:top w:val="single" w:sz="4" w:space="6" w:color="E5C2C2"/>
            <w:left w:val="single" w:sz="4" w:space="12" w:color="E5C2C2"/>
            <w:bottom w:val="single" w:sz="4" w:space="12" w:color="E5C2C2"/>
            <w:right w:val="single" w:sz="4" w:space="12" w:color="E5C2C2"/>
          </w:divBdr>
          <w:divsChild>
            <w:div w:id="1796563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3029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610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7967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06572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2540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224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7313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1673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5651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60520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38135070">
              <w:marLeft w:val="0"/>
              <w:marRight w:val="0"/>
              <w:marTop w:val="6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8008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52981276">
          <w:marLeft w:val="0"/>
          <w:marRight w:val="0"/>
          <w:marTop w:val="60"/>
          <w:marBottom w:val="288"/>
          <w:divBdr>
            <w:top w:val="single" w:sz="4" w:space="6" w:color="E5C2C2"/>
            <w:left w:val="single" w:sz="4" w:space="12" w:color="E5C2C2"/>
            <w:bottom w:val="single" w:sz="4" w:space="12" w:color="E5C2C2"/>
            <w:right w:val="single" w:sz="4" w:space="12" w:color="E5C2C2"/>
          </w:divBdr>
          <w:divsChild>
            <w:div w:id="283657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607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2129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2422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10345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9455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3635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1164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6671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41858541">
              <w:marLeft w:val="0"/>
              <w:marRight w:val="0"/>
              <w:marTop w:val="6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779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10064644">
          <w:marLeft w:val="0"/>
          <w:marRight w:val="0"/>
          <w:marTop w:val="60"/>
          <w:marBottom w:val="288"/>
          <w:divBdr>
            <w:top w:val="single" w:sz="4" w:space="6" w:color="E5C2C2"/>
            <w:left w:val="single" w:sz="4" w:space="12" w:color="E5C2C2"/>
            <w:bottom w:val="single" w:sz="4" w:space="12" w:color="E5C2C2"/>
            <w:right w:val="single" w:sz="4" w:space="12" w:color="E5C2C2"/>
          </w:divBdr>
          <w:divsChild>
            <w:div w:id="384375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957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3357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2180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978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4159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92854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6022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28696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0028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42475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61649763">
              <w:marLeft w:val="0"/>
              <w:marRight w:val="0"/>
              <w:marTop w:val="6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3372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24460832">
          <w:marLeft w:val="0"/>
          <w:marRight w:val="0"/>
          <w:marTop w:val="60"/>
          <w:marBottom w:val="288"/>
          <w:divBdr>
            <w:top w:val="single" w:sz="4" w:space="6" w:color="E5C2C2"/>
            <w:left w:val="single" w:sz="4" w:space="12" w:color="E5C2C2"/>
            <w:bottom w:val="single" w:sz="4" w:space="12" w:color="E5C2C2"/>
            <w:right w:val="single" w:sz="4" w:space="12" w:color="E5C2C2"/>
          </w:divBdr>
          <w:divsChild>
            <w:div w:id="1592469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4933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2369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829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0013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624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7925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9157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92178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40205746">
              <w:marLeft w:val="0"/>
              <w:marRight w:val="0"/>
              <w:marTop w:val="6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6664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80533005">
          <w:marLeft w:val="0"/>
          <w:marRight w:val="0"/>
          <w:marTop w:val="60"/>
          <w:marBottom w:val="288"/>
          <w:divBdr>
            <w:top w:val="single" w:sz="4" w:space="6" w:color="E5C2C2"/>
            <w:left w:val="single" w:sz="4" w:space="12" w:color="E5C2C2"/>
            <w:bottom w:val="single" w:sz="4" w:space="12" w:color="E5C2C2"/>
            <w:right w:val="single" w:sz="4" w:space="12" w:color="E5C2C2"/>
          </w:divBdr>
          <w:divsChild>
            <w:div w:id="1040516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557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0295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2081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35645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7193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51519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49575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4817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8992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27915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79491043">
              <w:marLeft w:val="0"/>
              <w:marRight w:val="0"/>
              <w:marTop w:val="6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8249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96735157">
          <w:marLeft w:val="0"/>
          <w:marRight w:val="0"/>
          <w:marTop w:val="60"/>
          <w:marBottom w:val="288"/>
          <w:divBdr>
            <w:top w:val="single" w:sz="4" w:space="6" w:color="E5C2C2"/>
            <w:left w:val="single" w:sz="4" w:space="12" w:color="E5C2C2"/>
            <w:bottom w:val="single" w:sz="4" w:space="12" w:color="E5C2C2"/>
            <w:right w:val="single" w:sz="4" w:space="12" w:color="E5C2C2"/>
          </w:divBdr>
          <w:divsChild>
            <w:div w:id="701707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6118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574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4339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43761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3772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185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1786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2491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07938360">
              <w:marLeft w:val="0"/>
              <w:marRight w:val="0"/>
              <w:marTop w:val="6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9190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3377403">
          <w:marLeft w:val="0"/>
          <w:marRight w:val="0"/>
          <w:marTop w:val="60"/>
          <w:marBottom w:val="288"/>
          <w:divBdr>
            <w:top w:val="single" w:sz="4" w:space="6" w:color="E5C2C2"/>
            <w:left w:val="single" w:sz="4" w:space="12" w:color="E5C2C2"/>
            <w:bottom w:val="single" w:sz="4" w:space="12" w:color="E5C2C2"/>
            <w:right w:val="single" w:sz="4" w:space="12" w:color="E5C2C2"/>
          </w:divBdr>
          <w:divsChild>
            <w:div w:id="1775595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5137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0354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3193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95971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0769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62789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5697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6355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7550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9445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97827722">
              <w:marLeft w:val="0"/>
              <w:marRight w:val="0"/>
              <w:marTop w:val="6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3913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06019443">
          <w:marLeft w:val="0"/>
          <w:marRight w:val="0"/>
          <w:marTop w:val="60"/>
          <w:marBottom w:val="288"/>
          <w:divBdr>
            <w:top w:val="single" w:sz="4" w:space="6" w:color="E5C2C2"/>
            <w:left w:val="single" w:sz="4" w:space="12" w:color="E5C2C2"/>
            <w:bottom w:val="single" w:sz="4" w:space="12" w:color="E5C2C2"/>
            <w:right w:val="single" w:sz="4" w:space="12" w:color="E5C2C2"/>
          </w:divBdr>
          <w:divsChild>
            <w:div w:id="2018578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5799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880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8261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8285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1092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8391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8994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19979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5709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0843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08224081">
              <w:marLeft w:val="0"/>
              <w:marRight w:val="0"/>
              <w:marTop w:val="6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2343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38330564">
          <w:marLeft w:val="0"/>
          <w:marRight w:val="0"/>
          <w:marTop w:val="60"/>
          <w:marBottom w:val="288"/>
          <w:divBdr>
            <w:top w:val="single" w:sz="4" w:space="6" w:color="E5C2C2"/>
            <w:left w:val="single" w:sz="4" w:space="12" w:color="E5C2C2"/>
            <w:bottom w:val="single" w:sz="4" w:space="12" w:color="E5C2C2"/>
            <w:right w:val="single" w:sz="4" w:space="12" w:color="E5C2C2"/>
          </w:divBdr>
          <w:divsChild>
            <w:div w:id="1552765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9134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3744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5671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297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686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2447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6358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83274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4426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2174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47699367">
              <w:marLeft w:val="0"/>
              <w:marRight w:val="0"/>
              <w:marTop w:val="6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6694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05617890">
          <w:marLeft w:val="0"/>
          <w:marRight w:val="0"/>
          <w:marTop w:val="60"/>
          <w:marBottom w:val="288"/>
          <w:divBdr>
            <w:top w:val="single" w:sz="4" w:space="6" w:color="E5C2C2"/>
            <w:left w:val="single" w:sz="4" w:space="12" w:color="E5C2C2"/>
            <w:bottom w:val="single" w:sz="4" w:space="12" w:color="E5C2C2"/>
            <w:right w:val="single" w:sz="4" w:space="12" w:color="E5C2C2"/>
          </w:divBdr>
          <w:divsChild>
            <w:div w:id="1532256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5002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782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9514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58033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3608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7773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7938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61685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8163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03160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74905937">
              <w:marLeft w:val="0"/>
              <w:marRight w:val="0"/>
              <w:marTop w:val="6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952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30842453">
          <w:marLeft w:val="0"/>
          <w:marRight w:val="0"/>
          <w:marTop w:val="60"/>
          <w:marBottom w:val="288"/>
          <w:divBdr>
            <w:top w:val="single" w:sz="4" w:space="6" w:color="E5C2C2"/>
            <w:left w:val="single" w:sz="4" w:space="12" w:color="E5C2C2"/>
            <w:bottom w:val="single" w:sz="4" w:space="12" w:color="E5C2C2"/>
            <w:right w:val="single" w:sz="4" w:space="12" w:color="E5C2C2"/>
          </w:divBdr>
          <w:divsChild>
            <w:div w:id="909920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3799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917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4977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2480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1942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499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8855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10256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1565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6855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12082176">
              <w:marLeft w:val="0"/>
              <w:marRight w:val="0"/>
              <w:marTop w:val="6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4796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82273516">
          <w:marLeft w:val="0"/>
          <w:marRight w:val="0"/>
          <w:marTop w:val="60"/>
          <w:marBottom w:val="288"/>
          <w:divBdr>
            <w:top w:val="single" w:sz="4" w:space="6" w:color="E5C2C2"/>
            <w:left w:val="single" w:sz="4" w:space="12" w:color="E5C2C2"/>
            <w:bottom w:val="single" w:sz="4" w:space="12" w:color="E5C2C2"/>
            <w:right w:val="single" w:sz="4" w:space="12" w:color="E5C2C2"/>
          </w:divBdr>
          <w:divsChild>
            <w:div w:id="1202013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784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8642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3081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10943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9772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7892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7718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5064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7321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4958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50774617">
              <w:marLeft w:val="0"/>
              <w:marRight w:val="0"/>
              <w:marTop w:val="6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8666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37872211">
          <w:marLeft w:val="0"/>
          <w:marRight w:val="0"/>
          <w:marTop w:val="60"/>
          <w:marBottom w:val="288"/>
          <w:divBdr>
            <w:top w:val="single" w:sz="4" w:space="6" w:color="E5C2C2"/>
            <w:left w:val="single" w:sz="4" w:space="12" w:color="E5C2C2"/>
            <w:bottom w:val="single" w:sz="4" w:space="12" w:color="E5C2C2"/>
            <w:right w:val="single" w:sz="4" w:space="12" w:color="E5C2C2"/>
          </w:divBdr>
          <w:divsChild>
            <w:div w:id="2084796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096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820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0012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42085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0873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12335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448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94894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35772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21615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6223682">
              <w:marLeft w:val="0"/>
              <w:marRight w:val="0"/>
              <w:marTop w:val="6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7788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01922688">
          <w:marLeft w:val="0"/>
          <w:marRight w:val="0"/>
          <w:marTop w:val="60"/>
          <w:marBottom w:val="288"/>
          <w:divBdr>
            <w:top w:val="single" w:sz="4" w:space="6" w:color="E5C2C2"/>
            <w:left w:val="single" w:sz="4" w:space="12" w:color="E5C2C2"/>
            <w:bottom w:val="single" w:sz="4" w:space="12" w:color="E5C2C2"/>
            <w:right w:val="single" w:sz="4" w:space="12" w:color="E5C2C2"/>
          </w:divBdr>
          <w:divsChild>
            <w:div w:id="1036780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17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579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5326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16949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1254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2561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2680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54478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360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625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7446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3694496">
          <w:marLeft w:val="0"/>
          <w:marRight w:val="0"/>
          <w:marTop w:val="60"/>
          <w:marBottom w:val="288"/>
          <w:divBdr>
            <w:top w:val="single" w:sz="4" w:space="6" w:color="E5C2C2"/>
            <w:left w:val="single" w:sz="4" w:space="12" w:color="E5C2C2"/>
            <w:bottom w:val="single" w:sz="4" w:space="12" w:color="E5C2C2"/>
            <w:right w:val="single" w:sz="4" w:space="12" w:color="E5C2C2"/>
          </w:divBdr>
          <w:divsChild>
            <w:div w:id="26105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9651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9122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8772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2147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3664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01330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6782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17644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9388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54106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92497773">
              <w:marLeft w:val="0"/>
              <w:marRight w:val="0"/>
              <w:marTop w:val="6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023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34037753">
          <w:marLeft w:val="0"/>
          <w:marRight w:val="0"/>
          <w:marTop w:val="60"/>
          <w:marBottom w:val="288"/>
          <w:divBdr>
            <w:top w:val="single" w:sz="4" w:space="6" w:color="E5C2C2"/>
            <w:left w:val="single" w:sz="4" w:space="12" w:color="E5C2C2"/>
            <w:bottom w:val="single" w:sz="4" w:space="12" w:color="E5C2C2"/>
            <w:right w:val="single" w:sz="4" w:space="12" w:color="E5C2C2"/>
          </w:divBdr>
          <w:divsChild>
            <w:div w:id="1615745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2455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865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4809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4860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8705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824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9554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19925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4408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3300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17594941">
              <w:marLeft w:val="0"/>
              <w:marRight w:val="0"/>
              <w:marTop w:val="6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2412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07641510">
          <w:marLeft w:val="0"/>
          <w:marRight w:val="0"/>
          <w:marTop w:val="60"/>
          <w:marBottom w:val="288"/>
          <w:divBdr>
            <w:top w:val="single" w:sz="4" w:space="6" w:color="E5C2C2"/>
            <w:left w:val="single" w:sz="4" w:space="12" w:color="E5C2C2"/>
            <w:bottom w:val="single" w:sz="4" w:space="12" w:color="E5C2C2"/>
            <w:right w:val="single" w:sz="4" w:space="12" w:color="E5C2C2"/>
          </w:divBdr>
          <w:divsChild>
            <w:div w:id="1156914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8191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165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655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18222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764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7504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3566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3126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32951018">
              <w:marLeft w:val="0"/>
              <w:marRight w:val="0"/>
              <w:marTop w:val="6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3014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61488349">
          <w:marLeft w:val="0"/>
          <w:marRight w:val="0"/>
          <w:marTop w:val="60"/>
          <w:marBottom w:val="288"/>
          <w:divBdr>
            <w:top w:val="single" w:sz="4" w:space="6" w:color="E5C2C2"/>
            <w:left w:val="single" w:sz="4" w:space="12" w:color="E5C2C2"/>
            <w:bottom w:val="single" w:sz="4" w:space="12" w:color="E5C2C2"/>
            <w:right w:val="single" w:sz="4" w:space="12" w:color="E5C2C2"/>
          </w:divBdr>
          <w:divsChild>
            <w:div w:id="734478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442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636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0750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93961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2112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3378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0765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9008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8682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26899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37957121">
              <w:marLeft w:val="0"/>
              <w:marRight w:val="0"/>
              <w:marTop w:val="6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7445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06138380">
          <w:marLeft w:val="0"/>
          <w:marRight w:val="0"/>
          <w:marTop w:val="60"/>
          <w:marBottom w:val="288"/>
          <w:divBdr>
            <w:top w:val="single" w:sz="4" w:space="6" w:color="E5C2C2"/>
            <w:left w:val="single" w:sz="4" w:space="12" w:color="E5C2C2"/>
            <w:bottom w:val="single" w:sz="4" w:space="12" w:color="E5C2C2"/>
            <w:right w:val="single" w:sz="4" w:space="12" w:color="E5C2C2"/>
          </w:divBdr>
          <w:divsChild>
            <w:div w:id="1538155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5059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06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8103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367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0720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74896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434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7173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5149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42323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20052572">
              <w:marLeft w:val="0"/>
              <w:marRight w:val="0"/>
              <w:marTop w:val="6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6823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58827958">
          <w:marLeft w:val="0"/>
          <w:marRight w:val="0"/>
          <w:marTop w:val="60"/>
          <w:marBottom w:val="288"/>
          <w:divBdr>
            <w:top w:val="single" w:sz="4" w:space="6" w:color="E5C2C2"/>
            <w:left w:val="single" w:sz="4" w:space="12" w:color="E5C2C2"/>
            <w:bottom w:val="single" w:sz="4" w:space="12" w:color="E5C2C2"/>
            <w:right w:val="single" w:sz="4" w:space="12" w:color="E5C2C2"/>
          </w:divBdr>
          <w:divsChild>
            <w:div w:id="642393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1764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686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6905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4565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76826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13420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9213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5879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17366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33546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60315612">
              <w:marLeft w:val="0"/>
              <w:marRight w:val="0"/>
              <w:marTop w:val="6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9882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95616125">
          <w:marLeft w:val="0"/>
          <w:marRight w:val="0"/>
          <w:marTop w:val="60"/>
          <w:marBottom w:val="288"/>
          <w:divBdr>
            <w:top w:val="single" w:sz="4" w:space="6" w:color="E5C2C2"/>
            <w:left w:val="single" w:sz="4" w:space="12" w:color="E5C2C2"/>
            <w:bottom w:val="single" w:sz="4" w:space="12" w:color="E5C2C2"/>
            <w:right w:val="single" w:sz="4" w:space="12" w:color="E5C2C2"/>
          </w:divBdr>
          <w:divsChild>
            <w:div w:id="1007101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902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142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7133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94728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1102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9744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45542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98297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1303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9222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35418926">
              <w:marLeft w:val="0"/>
              <w:marRight w:val="0"/>
              <w:marTop w:val="6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019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51314190">
          <w:marLeft w:val="0"/>
          <w:marRight w:val="0"/>
          <w:marTop w:val="60"/>
          <w:marBottom w:val="288"/>
          <w:divBdr>
            <w:top w:val="single" w:sz="4" w:space="6" w:color="E5C2C2"/>
            <w:left w:val="single" w:sz="4" w:space="12" w:color="E5C2C2"/>
            <w:bottom w:val="single" w:sz="4" w:space="12" w:color="E5C2C2"/>
            <w:right w:val="single" w:sz="4" w:space="12" w:color="E5C2C2"/>
          </w:divBdr>
          <w:divsChild>
            <w:div w:id="2091535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4927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7178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0894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6938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4293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99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2463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7511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2240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31668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96374511">
              <w:marLeft w:val="0"/>
              <w:marRight w:val="0"/>
              <w:marTop w:val="6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7151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32650496">
          <w:marLeft w:val="0"/>
          <w:marRight w:val="0"/>
          <w:marTop w:val="60"/>
          <w:marBottom w:val="288"/>
          <w:divBdr>
            <w:top w:val="single" w:sz="4" w:space="6" w:color="E5C2C2"/>
            <w:left w:val="single" w:sz="4" w:space="12" w:color="E5C2C2"/>
            <w:bottom w:val="single" w:sz="4" w:space="12" w:color="E5C2C2"/>
            <w:right w:val="single" w:sz="4" w:space="12" w:color="E5C2C2"/>
          </w:divBdr>
          <w:divsChild>
            <w:div w:id="1720859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709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3517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4855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7850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8344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4295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2122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34951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3622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5948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8165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21347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6877420">
              <w:marLeft w:val="0"/>
              <w:marRight w:val="0"/>
              <w:marTop w:val="6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9793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61249034">
          <w:marLeft w:val="0"/>
          <w:marRight w:val="0"/>
          <w:marTop w:val="60"/>
          <w:marBottom w:val="288"/>
          <w:divBdr>
            <w:top w:val="single" w:sz="4" w:space="6" w:color="E5C2C2"/>
            <w:left w:val="single" w:sz="4" w:space="12" w:color="E5C2C2"/>
            <w:bottom w:val="single" w:sz="4" w:space="12" w:color="E5C2C2"/>
            <w:right w:val="single" w:sz="4" w:space="12" w:color="E5C2C2"/>
          </w:divBdr>
          <w:divsChild>
            <w:div w:id="982275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7320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7720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0392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78333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8503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13862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1830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49873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6730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5747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49335376">
              <w:marLeft w:val="0"/>
              <w:marRight w:val="0"/>
              <w:marTop w:val="6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664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8239221">
          <w:marLeft w:val="0"/>
          <w:marRight w:val="0"/>
          <w:marTop w:val="60"/>
          <w:marBottom w:val="288"/>
          <w:divBdr>
            <w:top w:val="single" w:sz="4" w:space="6" w:color="E5C2C2"/>
            <w:left w:val="single" w:sz="4" w:space="12" w:color="E5C2C2"/>
            <w:bottom w:val="single" w:sz="4" w:space="12" w:color="E5C2C2"/>
            <w:right w:val="single" w:sz="4" w:space="12" w:color="E5C2C2"/>
          </w:divBdr>
          <w:divsChild>
            <w:div w:id="189295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411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2335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1194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9997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1764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69208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2715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8424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3474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9892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89203919">
              <w:marLeft w:val="0"/>
              <w:marRight w:val="0"/>
              <w:marTop w:val="6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988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2094754">
          <w:marLeft w:val="0"/>
          <w:marRight w:val="0"/>
          <w:marTop w:val="60"/>
          <w:marBottom w:val="288"/>
          <w:divBdr>
            <w:top w:val="single" w:sz="4" w:space="6" w:color="E5C2C2"/>
            <w:left w:val="single" w:sz="4" w:space="12" w:color="E5C2C2"/>
            <w:bottom w:val="single" w:sz="4" w:space="12" w:color="E5C2C2"/>
            <w:right w:val="single" w:sz="4" w:space="12" w:color="E5C2C2"/>
          </w:divBdr>
          <w:divsChild>
            <w:div w:id="1076591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6010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08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2499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33012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10163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77366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2248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30826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2918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1554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8516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6175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8208910">
              <w:marLeft w:val="0"/>
              <w:marRight w:val="0"/>
              <w:marTop w:val="6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4135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27025115">
          <w:marLeft w:val="0"/>
          <w:marRight w:val="0"/>
          <w:marTop w:val="60"/>
          <w:marBottom w:val="288"/>
          <w:divBdr>
            <w:top w:val="single" w:sz="4" w:space="6" w:color="E5C2C2"/>
            <w:left w:val="single" w:sz="4" w:space="12" w:color="E5C2C2"/>
            <w:bottom w:val="single" w:sz="4" w:space="12" w:color="E5C2C2"/>
            <w:right w:val="single" w:sz="4" w:space="12" w:color="E5C2C2"/>
          </w:divBdr>
          <w:divsChild>
            <w:div w:id="276258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0019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366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2084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7217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8615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820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1595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99530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6861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99605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65527890">
              <w:marLeft w:val="0"/>
              <w:marRight w:val="0"/>
              <w:marTop w:val="6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5079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3862234">
          <w:marLeft w:val="0"/>
          <w:marRight w:val="0"/>
          <w:marTop w:val="60"/>
          <w:marBottom w:val="288"/>
          <w:divBdr>
            <w:top w:val="single" w:sz="4" w:space="6" w:color="E5C2C2"/>
            <w:left w:val="single" w:sz="4" w:space="12" w:color="E5C2C2"/>
            <w:bottom w:val="single" w:sz="4" w:space="12" w:color="E5C2C2"/>
            <w:right w:val="single" w:sz="4" w:space="12" w:color="E5C2C2"/>
          </w:divBdr>
          <w:divsChild>
            <w:div w:id="1876035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7364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6732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2136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41072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9479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844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8513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8359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4997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66995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54180813">
              <w:marLeft w:val="0"/>
              <w:marRight w:val="0"/>
              <w:marTop w:val="6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1723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08601678">
          <w:marLeft w:val="0"/>
          <w:marRight w:val="0"/>
          <w:marTop w:val="60"/>
          <w:marBottom w:val="288"/>
          <w:divBdr>
            <w:top w:val="single" w:sz="4" w:space="6" w:color="E5C2C2"/>
            <w:left w:val="single" w:sz="4" w:space="12" w:color="E5C2C2"/>
            <w:bottom w:val="single" w:sz="4" w:space="12" w:color="E5C2C2"/>
            <w:right w:val="single" w:sz="4" w:space="12" w:color="E5C2C2"/>
          </w:divBdr>
          <w:divsChild>
            <w:div w:id="364864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0664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4476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2929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24026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4875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6256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281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9172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61417329">
              <w:marLeft w:val="0"/>
              <w:marRight w:val="0"/>
              <w:marTop w:val="6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1430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70632986">
          <w:marLeft w:val="0"/>
          <w:marRight w:val="0"/>
          <w:marTop w:val="60"/>
          <w:marBottom w:val="288"/>
          <w:divBdr>
            <w:top w:val="single" w:sz="4" w:space="6" w:color="E5C2C2"/>
            <w:left w:val="single" w:sz="4" w:space="12" w:color="E5C2C2"/>
            <w:bottom w:val="single" w:sz="4" w:space="12" w:color="E5C2C2"/>
            <w:right w:val="single" w:sz="4" w:space="12" w:color="E5C2C2"/>
          </w:divBdr>
          <w:divsChild>
            <w:div w:id="148208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0407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7460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7181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9883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63397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3925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0963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53192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86243479">
              <w:marLeft w:val="0"/>
              <w:marRight w:val="0"/>
              <w:marTop w:val="6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7573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42548303">
          <w:marLeft w:val="0"/>
          <w:marRight w:val="0"/>
          <w:marTop w:val="60"/>
          <w:marBottom w:val="288"/>
          <w:divBdr>
            <w:top w:val="single" w:sz="4" w:space="6" w:color="E5C2C2"/>
            <w:left w:val="single" w:sz="4" w:space="12" w:color="E5C2C2"/>
            <w:bottom w:val="single" w:sz="4" w:space="12" w:color="E5C2C2"/>
            <w:right w:val="single" w:sz="4" w:space="12" w:color="E5C2C2"/>
          </w:divBdr>
          <w:divsChild>
            <w:div w:id="1481069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8026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9590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9271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83210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654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36674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0911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3869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9093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1206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60131810">
              <w:marLeft w:val="0"/>
              <w:marRight w:val="0"/>
              <w:marTop w:val="6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0868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50945678">
          <w:marLeft w:val="0"/>
          <w:marRight w:val="0"/>
          <w:marTop w:val="60"/>
          <w:marBottom w:val="288"/>
          <w:divBdr>
            <w:top w:val="single" w:sz="4" w:space="6" w:color="E5C2C2"/>
            <w:left w:val="single" w:sz="4" w:space="12" w:color="E5C2C2"/>
            <w:bottom w:val="single" w:sz="4" w:space="12" w:color="E5C2C2"/>
            <w:right w:val="single" w:sz="4" w:space="12" w:color="E5C2C2"/>
          </w:divBdr>
          <w:divsChild>
            <w:div w:id="825511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688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249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4460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43101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6135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6948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3925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5297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9421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988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86479188">
              <w:marLeft w:val="0"/>
              <w:marRight w:val="0"/>
              <w:marTop w:val="6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3662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77312821">
          <w:marLeft w:val="0"/>
          <w:marRight w:val="0"/>
          <w:marTop w:val="60"/>
          <w:marBottom w:val="288"/>
          <w:divBdr>
            <w:top w:val="single" w:sz="4" w:space="6" w:color="E5C2C2"/>
            <w:left w:val="single" w:sz="4" w:space="12" w:color="E5C2C2"/>
            <w:bottom w:val="single" w:sz="4" w:space="12" w:color="E5C2C2"/>
            <w:right w:val="single" w:sz="4" w:space="12" w:color="E5C2C2"/>
          </w:divBdr>
          <w:divsChild>
            <w:div w:id="1589847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219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9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145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4717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1798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8413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7020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4137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7455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1109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35986843">
              <w:marLeft w:val="0"/>
              <w:marRight w:val="0"/>
              <w:marTop w:val="6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293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20423700">
          <w:marLeft w:val="0"/>
          <w:marRight w:val="0"/>
          <w:marTop w:val="60"/>
          <w:marBottom w:val="288"/>
          <w:divBdr>
            <w:top w:val="single" w:sz="4" w:space="6" w:color="E5C2C2"/>
            <w:left w:val="single" w:sz="4" w:space="12" w:color="E5C2C2"/>
            <w:bottom w:val="single" w:sz="4" w:space="12" w:color="E5C2C2"/>
            <w:right w:val="single" w:sz="4" w:space="12" w:color="E5C2C2"/>
          </w:divBdr>
          <w:divsChild>
            <w:div w:id="1184636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404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5853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3812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454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0848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1057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0869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002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60978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8012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2785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8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8176711">
          <w:marLeft w:val="0"/>
          <w:marRight w:val="0"/>
          <w:marTop w:val="60"/>
          <w:marBottom w:val="288"/>
          <w:divBdr>
            <w:top w:val="single" w:sz="4" w:space="6" w:color="E5C2C2"/>
            <w:left w:val="single" w:sz="4" w:space="12" w:color="E5C2C2"/>
            <w:bottom w:val="single" w:sz="4" w:space="12" w:color="E5C2C2"/>
            <w:right w:val="single" w:sz="4" w:space="12" w:color="E5C2C2"/>
          </w:divBdr>
          <w:divsChild>
            <w:div w:id="1266379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581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516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2658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90137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5623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94928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8462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1946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6033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87079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3585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8068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98701385">
              <w:marLeft w:val="0"/>
              <w:marRight w:val="0"/>
              <w:marTop w:val="6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510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40919042">
          <w:marLeft w:val="0"/>
          <w:marRight w:val="0"/>
          <w:marTop w:val="60"/>
          <w:marBottom w:val="288"/>
          <w:divBdr>
            <w:top w:val="single" w:sz="4" w:space="6" w:color="E5C2C2"/>
            <w:left w:val="single" w:sz="4" w:space="12" w:color="E5C2C2"/>
            <w:bottom w:val="single" w:sz="4" w:space="12" w:color="E5C2C2"/>
            <w:right w:val="single" w:sz="4" w:space="12" w:color="E5C2C2"/>
          </w:divBdr>
          <w:divsChild>
            <w:div w:id="1735542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503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963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9463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170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6275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59376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0106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23188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2118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8871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74949301">
              <w:marLeft w:val="0"/>
              <w:marRight w:val="0"/>
              <w:marTop w:val="6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6387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22838530">
          <w:marLeft w:val="0"/>
          <w:marRight w:val="0"/>
          <w:marTop w:val="60"/>
          <w:marBottom w:val="288"/>
          <w:divBdr>
            <w:top w:val="single" w:sz="4" w:space="6" w:color="E5C2C2"/>
            <w:left w:val="single" w:sz="4" w:space="12" w:color="E5C2C2"/>
            <w:bottom w:val="single" w:sz="4" w:space="12" w:color="E5C2C2"/>
            <w:right w:val="single" w:sz="4" w:space="12" w:color="E5C2C2"/>
          </w:divBdr>
          <w:divsChild>
            <w:div w:id="1083453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039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4427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6102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70700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53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59227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2144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8314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3303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4964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48022161">
              <w:marLeft w:val="0"/>
              <w:marRight w:val="0"/>
              <w:marTop w:val="6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3028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67239840">
          <w:marLeft w:val="0"/>
          <w:marRight w:val="0"/>
          <w:marTop w:val="60"/>
          <w:marBottom w:val="288"/>
          <w:divBdr>
            <w:top w:val="single" w:sz="4" w:space="6" w:color="E5C2C2"/>
            <w:left w:val="single" w:sz="4" w:space="12" w:color="E5C2C2"/>
            <w:bottom w:val="single" w:sz="4" w:space="12" w:color="E5C2C2"/>
            <w:right w:val="single" w:sz="4" w:space="12" w:color="E5C2C2"/>
          </w:divBdr>
          <w:divsChild>
            <w:div w:id="1361974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598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54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4428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9907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7153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9201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9041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63208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5711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06820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6767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2620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39401732">
              <w:marLeft w:val="0"/>
              <w:marRight w:val="0"/>
              <w:marTop w:val="6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5185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7857112">
          <w:marLeft w:val="0"/>
          <w:marRight w:val="0"/>
          <w:marTop w:val="60"/>
          <w:marBottom w:val="288"/>
          <w:divBdr>
            <w:top w:val="single" w:sz="4" w:space="6" w:color="E5C2C2"/>
            <w:left w:val="single" w:sz="4" w:space="12" w:color="E5C2C2"/>
            <w:bottom w:val="single" w:sz="4" w:space="12" w:color="E5C2C2"/>
            <w:right w:val="single" w:sz="4" w:space="12" w:color="E5C2C2"/>
          </w:divBdr>
          <w:divsChild>
            <w:div w:id="1584491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449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852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851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9306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99307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35191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33345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38911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7578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45492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7177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9926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29764810">
              <w:marLeft w:val="0"/>
              <w:marRight w:val="0"/>
              <w:marTop w:val="6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5711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71999877">
          <w:marLeft w:val="0"/>
          <w:marRight w:val="0"/>
          <w:marTop w:val="60"/>
          <w:marBottom w:val="288"/>
          <w:divBdr>
            <w:top w:val="single" w:sz="4" w:space="6" w:color="E5C2C2"/>
            <w:left w:val="single" w:sz="4" w:space="12" w:color="E5C2C2"/>
            <w:bottom w:val="single" w:sz="4" w:space="12" w:color="E5C2C2"/>
            <w:right w:val="single" w:sz="4" w:space="12" w:color="E5C2C2"/>
          </w:divBdr>
          <w:divsChild>
            <w:div w:id="1416122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532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8909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7524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78861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9654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16884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4740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91827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3976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6935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41114008">
              <w:marLeft w:val="0"/>
              <w:marRight w:val="0"/>
              <w:marTop w:val="6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878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79950361">
          <w:marLeft w:val="0"/>
          <w:marRight w:val="0"/>
          <w:marTop w:val="60"/>
          <w:marBottom w:val="288"/>
          <w:divBdr>
            <w:top w:val="single" w:sz="4" w:space="6" w:color="E5C2C2"/>
            <w:left w:val="single" w:sz="4" w:space="12" w:color="E5C2C2"/>
            <w:bottom w:val="single" w:sz="4" w:space="12" w:color="E5C2C2"/>
            <w:right w:val="single" w:sz="4" w:space="12" w:color="E5C2C2"/>
          </w:divBdr>
          <w:divsChild>
            <w:div w:id="1890455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14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644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9185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8493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3436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59581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2889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83056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9802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42947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99267756">
              <w:marLeft w:val="0"/>
              <w:marRight w:val="0"/>
              <w:marTop w:val="6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5469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22516149">
          <w:marLeft w:val="0"/>
          <w:marRight w:val="0"/>
          <w:marTop w:val="60"/>
          <w:marBottom w:val="288"/>
          <w:divBdr>
            <w:top w:val="single" w:sz="4" w:space="6" w:color="E5C2C2"/>
            <w:left w:val="single" w:sz="4" w:space="12" w:color="E5C2C2"/>
            <w:bottom w:val="single" w:sz="4" w:space="12" w:color="E5C2C2"/>
            <w:right w:val="single" w:sz="4" w:space="12" w:color="E5C2C2"/>
          </w:divBdr>
          <w:divsChild>
            <w:div w:id="665744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794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0879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5992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5350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4679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5401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3574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45844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6482855">
              <w:marLeft w:val="0"/>
              <w:marRight w:val="0"/>
              <w:marTop w:val="6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6886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86416769">
          <w:marLeft w:val="0"/>
          <w:marRight w:val="0"/>
          <w:marTop w:val="60"/>
          <w:marBottom w:val="288"/>
          <w:divBdr>
            <w:top w:val="single" w:sz="4" w:space="6" w:color="E5C2C2"/>
            <w:left w:val="single" w:sz="4" w:space="12" w:color="E5C2C2"/>
            <w:bottom w:val="single" w:sz="4" w:space="12" w:color="E5C2C2"/>
            <w:right w:val="single" w:sz="4" w:space="12" w:color="E5C2C2"/>
          </w:divBdr>
          <w:divsChild>
            <w:div w:id="1524436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411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1713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7974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39201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5064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5055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314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66175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2258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28939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0263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8728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25367927">
              <w:marLeft w:val="0"/>
              <w:marRight w:val="0"/>
              <w:marTop w:val="6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9966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73957767">
          <w:marLeft w:val="0"/>
          <w:marRight w:val="0"/>
          <w:marTop w:val="60"/>
          <w:marBottom w:val="288"/>
          <w:divBdr>
            <w:top w:val="single" w:sz="4" w:space="6" w:color="E5C2C2"/>
            <w:left w:val="single" w:sz="4" w:space="12" w:color="E5C2C2"/>
            <w:bottom w:val="single" w:sz="4" w:space="12" w:color="E5C2C2"/>
            <w:right w:val="single" w:sz="4" w:space="12" w:color="E5C2C2"/>
          </w:divBdr>
          <w:divsChild>
            <w:div w:id="1941987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1136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145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6636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952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6384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02449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6923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42087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38188306">
              <w:marLeft w:val="0"/>
              <w:marRight w:val="0"/>
              <w:marTop w:val="6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8486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15502515">
          <w:marLeft w:val="0"/>
          <w:marRight w:val="0"/>
          <w:marTop w:val="60"/>
          <w:marBottom w:val="288"/>
          <w:divBdr>
            <w:top w:val="single" w:sz="4" w:space="6" w:color="E5C2C2"/>
            <w:left w:val="single" w:sz="4" w:space="12" w:color="E5C2C2"/>
            <w:bottom w:val="single" w:sz="4" w:space="12" w:color="E5C2C2"/>
            <w:right w:val="single" w:sz="4" w:space="12" w:color="E5C2C2"/>
          </w:divBdr>
          <w:divsChild>
            <w:div w:id="599527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972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52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3514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65179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8401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52292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59832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6471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4066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38805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96807253">
              <w:marLeft w:val="0"/>
              <w:marRight w:val="0"/>
              <w:marTop w:val="6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2752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31658095">
          <w:marLeft w:val="0"/>
          <w:marRight w:val="0"/>
          <w:marTop w:val="60"/>
          <w:marBottom w:val="288"/>
          <w:divBdr>
            <w:top w:val="single" w:sz="4" w:space="6" w:color="E5C2C2"/>
            <w:left w:val="single" w:sz="4" w:space="12" w:color="E5C2C2"/>
            <w:bottom w:val="single" w:sz="4" w:space="12" w:color="E5C2C2"/>
            <w:right w:val="single" w:sz="4" w:space="12" w:color="E5C2C2"/>
          </w:divBdr>
          <w:divsChild>
            <w:div w:id="222252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5181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6208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7992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0392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6030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33312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7217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01056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62095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2041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03424857">
              <w:marLeft w:val="0"/>
              <w:marRight w:val="0"/>
              <w:marTop w:val="6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7658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86436055">
          <w:marLeft w:val="0"/>
          <w:marRight w:val="0"/>
          <w:marTop w:val="60"/>
          <w:marBottom w:val="288"/>
          <w:divBdr>
            <w:top w:val="single" w:sz="4" w:space="6" w:color="E5C2C2"/>
            <w:left w:val="single" w:sz="4" w:space="12" w:color="E5C2C2"/>
            <w:bottom w:val="single" w:sz="4" w:space="12" w:color="E5C2C2"/>
            <w:right w:val="single" w:sz="4" w:space="12" w:color="E5C2C2"/>
          </w:divBdr>
          <w:divsChild>
            <w:div w:id="1685748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1373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794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5272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32879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878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28979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3896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7529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15013926">
              <w:marLeft w:val="0"/>
              <w:marRight w:val="0"/>
              <w:marTop w:val="6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8886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28007665">
          <w:marLeft w:val="0"/>
          <w:marRight w:val="0"/>
          <w:marTop w:val="60"/>
          <w:marBottom w:val="288"/>
          <w:divBdr>
            <w:top w:val="single" w:sz="4" w:space="6" w:color="E5C2C2"/>
            <w:left w:val="single" w:sz="4" w:space="12" w:color="E5C2C2"/>
            <w:bottom w:val="single" w:sz="4" w:space="12" w:color="E5C2C2"/>
            <w:right w:val="single" w:sz="4" w:space="12" w:color="E5C2C2"/>
          </w:divBdr>
          <w:divsChild>
            <w:div w:id="1686397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9100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915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9059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7422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6266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07731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399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78296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4305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3468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86676865">
              <w:marLeft w:val="0"/>
              <w:marRight w:val="0"/>
              <w:marTop w:val="6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9667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85530907">
          <w:marLeft w:val="0"/>
          <w:marRight w:val="0"/>
          <w:marTop w:val="60"/>
          <w:marBottom w:val="288"/>
          <w:divBdr>
            <w:top w:val="single" w:sz="4" w:space="6" w:color="E5C2C2"/>
            <w:left w:val="single" w:sz="4" w:space="12" w:color="E5C2C2"/>
            <w:bottom w:val="single" w:sz="4" w:space="12" w:color="E5C2C2"/>
            <w:right w:val="single" w:sz="4" w:space="12" w:color="E5C2C2"/>
          </w:divBdr>
          <w:divsChild>
            <w:div w:id="2146509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892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64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2880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99915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5027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9424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9355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6167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7289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72946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14866503">
              <w:marLeft w:val="0"/>
              <w:marRight w:val="0"/>
              <w:marTop w:val="6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1134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4829116">
          <w:marLeft w:val="0"/>
          <w:marRight w:val="0"/>
          <w:marTop w:val="60"/>
          <w:marBottom w:val="288"/>
          <w:divBdr>
            <w:top w:val="single" w:sz="4" w:space="6" w:color="E5C2C2"/>
            <w:left w:val="single" w:sz="4" w:space="12" w:color="E5C2C2"/>
            <w:bottom w:val="single" w:sz="4" w:space="12" w:color="E5C2C2"/>
            <w:right w:val="single" w:sz="4" w:space="12" w:color="E5C2C2"/>
          </w:divBdr>
          <w:divsChild>
            <w:div w:id="81069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095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7270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3309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22643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4549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1114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3445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5653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3120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94300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51107279">
              <w:marLeft w:val="0"/>
              <w:marRight w:val="0"/>
              <w:marTop w:val="6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5009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17519226">
          <w:marLeft w:val="0"/>
          <w:marRight w:val="0"/>
          <w:marTop w:val="60"/>
          <w:marBottom w:val="288"/>
          <w:divBdr>
            <w:top w:val="single" w:sz="4" w:space="6" w:color="E5C2C2"/>
            <w:left w:val="single" w:sz="4" w:space="12" w:color="E5C2C2"/>
            <w:bottom w:val="single" w:sz="4" w:space="12" w:color="E5C2C2"/>
            <w:right w:val="single" w:sz="4" w:space="12" w:color="E5C2C2"/>
          </w:divBdr>
          <w:divsChild>
            <w:div w:id="1586761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524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390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7711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76032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4084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6897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46778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93465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1265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6688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29129110">
              <w:marLeft w:val="0"/>
              <w:marRight w:val="0"/>
              <w:marTop w:val="6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2607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00067406">
          <w:marLeft w:val="0"/>
          <w:marRight w:val="0"/>
          <w:marTop w:val="60"/>
          <w:marBottom w:val="288"/>
          <w:divBdr>
            <w:top w:val="single" w:sz="4" w:space="6" w:color="E5C2C2"/>
            <w:left w:val="single" w:sz="4" w:space="12" w:color="E5C2C2"/>
            <w:bottom w:val="single" w:sz="4" w:space="12" w:color="E5C2C2"/>
            <w:right w:val="single" w:sz="4" w:space="12" w:color="E5C2C2"/>
          </w:divBdr>
          <w:divsChild>
            <w:div w:id="336735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2605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9582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897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7279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41728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94321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3726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6543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9537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69739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06549802">
              <w:marLeft w:val="0"/>
              <w:marRight w:val="0"/>
              <w:marTop w:val="6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0946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67942710">
          <w:marLeft w:val="0"/>
          <w:marRight w:val="0"/>
          <w:marTop w:val="60"/>
          <w:marBottom w:val="288"/>
          <w:divBdr>
            <w:top w:val="single" w:sz="4" w:space="6" w:color="E5C2C2"/>
            <w:left w:val="single" w:sz="4" w:space="12" w:color="E5C2C2"/>
            <w:bottom w:val="single" w:sz="4" w:space="12" w:color="E5C2C2"/>
            <w:right w:val="single" w:sz="4" w:space="12" w:color="E5C2C2"/>
          </w:divBdr>
          <w:divsChild>
            <w:div w:id="224881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7120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1967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7961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3573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11825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41716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45853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92925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9197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15097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21294643">
              <w:marLeft w:val="0"/>
              <w:marRight w:val="0"/>
              <w:marTop w:val="6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4997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02099207">
          <w:marLeft w:val="0"/>
          <w:marRight w:val="0"/>
          <w:marTop w:val="60"/>
          <w:marBottom w:val="288"/>
          <w:divBdr>
            <w:top w:val="single" w:sz="4" w:space="6" w:color="E5C2C2"/>
            <w:left w:val="single" w:sz="4" w:space="12" w:color="E5C2C2"/>
            <w:bottom w:val="single" w:sz="4" w:space="12" w:color="E5C2C2"/>
            <w:right w:val="single" w:sz="4" w:space="12" w:color="E5C2C2"/>
          </w:divBdr>
          <w:divsChild>
            <w:div w:id="2136562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836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0990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2761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22046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0320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64363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7005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78450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9961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77320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4669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0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9530934">
          <w:marLeft w:val="0"/>
          <w:marRight w:val="0"/>
          <w:marTop w:val="60"/>
          <w:marBottom w:val="288"/>
          <w:divBdr>
            <w:top w:val="single" w:sz="4" w:space="6" w:color="E5C2C2"/>
            <w:left w:val="single" w:sz="4" w:space="12" w:color="E5C2C2"/>
            <w:bottom w:val="single" w:sz="4" w:space="12" w:color="E5C2C2"/>
            <w:right w:val="single" w:sz="4" w:space="12" w:color="E5C2C2"/>
          </w:divBdr>
          <w:divsChild>
            <w:div w:id="1835955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862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500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5376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7211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0407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83488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4766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8328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4174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1477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82152971">
              <w:marLeft w:val="0"/>
              <w:marRight w:val="0"/>
              <w:marTop w:val="6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8107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01212610">
          <w:marLeft w:val="0"/>
          <w:marRight w:val="0"/>
          <w:marTop w:val="60"/>
          <w:marBottom w:val="288"/>
          <w:divBdr>
            <w:top w:val="single" w:sz="4" w:space="6" w:color="E5C2C2"/>
            <w:left w:val="single" w:sz="4" w:space="12" w:color="E5C2C2"/>
            <w:bottom w:val="single" w:sz="4" w:space="12" w:color="E5C2C2"/>
            <w:right w:val="single" w:sz="4" w:space="12" w:color="E5C2C2"/>
          </w:divBdr>
          <w:divsChild>
            <w:div w:id="1266812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7987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2247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2308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36998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7995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87520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1472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4189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7553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30663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8516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0796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02136140">
              <w:marLeft w:val="0"/>
              <w:marRight w:val="0"/>
              <w:marTop w:val="6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1178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11811018">
          <w:marLeft w:val="0"/>
          <w:marRight w:val="0"/>
          <w:marTop w:val="60"/>
          <w:marBottom w:val="288"/>
          <w:divBdr>
            <w:top w:val="single" w:sz="4" w:space="6" w:color="E5C2C2"/>
            <w:left w:val="single" w:sz="4" w:space="12" w:color="E5C2C2"/>
            <w:bottom w:val="single" w:sz="4" w:space="12" w:color="E5C2C2"/>
            <w:right w:val="single" w:sz="4" w:space="12" w:color="E5C2C2"/>
          </w:divBdr>
          <w:divsChild>
            <w:div w:id="2056734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555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4450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9133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98591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84468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07211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9753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9561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3745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687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90697811">
              <w:marLeft w:val="0"/>
              <w:marRight w:val="0"/>
              <w:marTop w:val="6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9879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38320740">
          <w:marLeft w:val="0"/>
          <w:marRight w:val="0"/>
          <w:marTop w:val="60"/>
          <w:marBottom w:val="288"/>
          <w:divBdr>
            <w:top w:val="single" w:sz="4" w:space="6" w:color="E5C2C2"/>
            <w:left w:val="single" w:sz="4" w:space="12" w:color="E5C2C2"/>
            <w:bottom w:val="single" w:sz="4" w:space="12" w:color="E5C2C2"/>
            <w:right w:val="single" w:sz="4" w:space="12" w:color="E5C2C2"/>
          </w:divBdr>
          <w:divsChild>
            <w:div w:id="1277718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4939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9335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1858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79926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6700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421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8162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3375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8900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51299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84873393">
              <w:marLeft w:val="0"/>
              <w:marRight w:val="0"/>
              <w:marTop w:val="6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273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07815895">
          <w:marLeft w:val="0"/>
          <w:marRight w:val="0"/>
          <w:marTop w:val="60"/>
          <w:marBottom w:val="288"/>
          <w:divBdr>
            <w:top w:val="single" w:sz="4" w:space="6" w:color="E5C2C2"/>
            <w:left w:val="single" w:sz="4" w:space="12" w:color="E5C2C2"/>
            <w:bottom w:val="single" w:sz="4" w:space="12" w:color="E5C2C2"/>
            <w:right w:val="single" w:sz="4" w:space="12" w:color="E5C2C2"/>
          </w:divBdr>
          <w:divsChild>
            <w:div w:id="1125078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2474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1078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6740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59623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1286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35036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3152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51458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2849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94827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7211934">
              <w:marLeft w:val="0"/>
              <w:marRight w:val="0"/>
              <w:marTop w:val="6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9329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73174159">
          <w:marLeft w:val="0"/>
          <w:marRight w:val="0"/>
          <w:marTop w:val="60"/>
          <w:marBottom w:val="288"/>
          <w:divBdr>
            <w:top w:val="single" w:sz="4" w:space="6" w:color="E5C2C2"/>
            <w:left w:val="single" w:sz="4" w:space="12" w:color="E5C2C2"/>
            <w:bottom w:val="single" w:sz="4" w:space="12" w:color="E5C2C2"/>
            <w:right w:val="single" w:sz="4" w:space="12" w:color="E5C2C2"/>
          </w:divBdr>
          <w:divsChild>
            <w:div w:id="101385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3991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8373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2537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91874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2700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2175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7050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7991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194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8956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25659734">
              <w:marLeft w:val="0"/>
              <w:marRight w:val="0"/>
              <w:marTop w:val="6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8706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90350132">
          <w:marLeft w:val="0"/>
          <w:marRight w:val="0"/>
          <w:marTop w:val="60"/>
          <w:marBottom w:val="288"/>
          <w:divBdr>
            <w:top w:val="single" w:sz="4" w:space="6" w:color="E5C2C2"/>
            <w:left w:val="single" w:sz="4" w:space="12" w:color="E5C2C2"/>
            <w:bottom w:val="single" w:sz="4" w:space="12" w:color="E5C2C2"/>
            <w:right w:val="single" w:sz="4" w:space="12" w:color="E5C2C2"/>
          </w:divBdr>
          <w:divsChild>
            <w:div w:id="400056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2425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427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5520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10721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952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3022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2289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24000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2893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91140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49261755">
              <w:marLeft w:val="0"/>
              <w:marRight w:val="0"/>
              <w:marTop w:val="6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7282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34869967">
          <w:marLeft w:val="0"/>
          <w:marRight w:val="0"/>
          <w:marTop w:val="60"/>
          <w:marBottom w:val="288"/>
          <w:divBdr>
            <w:top w:val="single" w:sz="4" w:space="6" w:color="E5C2C2"/>
            <w:left w:val="single" w:sz="4" w:space="12" w:color="E5C2C2"/>
            <w:bottom w:val="single" w:sz="4" w:space="12" w:color="E5C2C2"/>
            <w:right w:val="single" w:sz="4" w:space="12" w:color="E5C2C2"/>
          </w:divBdr>
          <w:divsChild>
            <w:div w:id="61030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22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993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0307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49503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92867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19741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100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8836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4881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121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84360872">
              <w:marLeft w:val="0"/>
              <w:marRight w:val="0"/>
              <w:marTop w:val="6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0570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82431255">
          <w:marLeft w:val="0"/>
          <w:marRight w:val="0"/>
          <w:marTop w:val="60"/>
          <w:marBottom w:val="288"/>
          <w:divBdr>
            <w:top w:val="single" w:sz="4" w:space="6" w:color="E5C2C2"/>
            <w:left w:val="single" w:sz="4" w:space="12" w:color="E5C2C2"/>
            <w:bottom w:val="single" w:sz="4" w:space="12" w:color="E5C2C2"/>
            <w:right w:val="single" w:sz="4" w:space="12" w:color="E5C2C2"/>
          </w:divBdr>
          <w:divsChild>
            <w:div w:id="412364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9764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4289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893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8117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9346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03188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2725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51851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0345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7298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7867064">
              <w:marLeft w:val="0"/>
              <w:marRight w:val="0"/>
              <w:marTop w:val="6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4136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02101453">
          <w:marLeft w:val="0"/>
          <w:marRight w:val="0"/>
          <w:marTop w:val="60"/>
          <w:marBottom w:val="288"/>
          <w:divBdr>
            <w:top w:val="single" w:sz="4" w:space="6" w:color="E5C2C2"/>
            <w:left w:val="single" w:sz="4" w:space="12" w:color="E5C2C2"/>
            <w:bottom w:val="single" w:sz="4" w:space="12" w:color="E5C2C2"/>
            <w:right w:val="single" w:sz="4" w:space="12" w:color="E5C2C2"/>
          </w:divBdr>
          <w:divsChild>
            <w:div w:id="845706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4560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039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3415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52900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31771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25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8413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72479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81044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6435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9218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57212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02933375">
              <w:marLeft w:val="0"/>
              <w:marRight w:val="0"/>
              <w:marTop w:val="6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7849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19551675">
          <w:marLeft w:val="0"/>
          <w:marRight w:val="0"/>
          <w:marTop w:val="60"/>
          <w:marBottom w:val="288"/>
          <w:divBdr>
            <w:top w:val="single" w:sz="4" w:space="6" w:color="E5C2C2"/>
            <w:left w:val="single" w:sz="4" w:space="12" w:color="E5C2C2"/>
            <w:bottom w:val="single" w:sz="4" w:space="12" w:color="E5C2C2"/>
            <w:right w:val="single" w:sz="4" w:space="12" w:color="E5C2C2"/>
          </w:divBdr>
          <w:divsChild>
            <w:div w:id="258831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4452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588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3184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48098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6010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201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1665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4254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158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32540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134366">
              <w:marLeft w:val="0"/>
              <w:marRight w:val="0"/>
              <w:marTop w:val="6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9536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34820114">
          <w:marLeft w:val="0"/>
          <w:marRight w:val="0"/>
          <w:marTop w:val="60"/>
          <w:marBottom w:val="288"/>
          <w:divBdr>
            <w:top w:val="single" w:sz="4" w:space="6" w:color="E5C2C2"/>
            <w:left w:val="single" w:sz="4" w:space="12" w:color="E5C2C2"/>
            <w:bottom w:val="single" w:sz="4" w:space="12" w:color="E5C2C2"/>
            <w:right w:val="single" w:sz="4" w:space="12" w:color="E5C2C2"/>
          </w:divBdr>
          <w:divsChild>
            <w:div w:id="606161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5481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8377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2765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23089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8870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6780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40590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1738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0072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99616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56393132">
              <w:marLeft w:val="0"/>
              <w:marRight w:val="0"/>
              <w:marTop w:val="6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0213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40714779">
          <w:marLeft w:val="0"/>
          <w:marRight w:val="0"/>
          <w:marTop w:val="60"/>
          <w:marBottom w:val="288"/>
          <w:divBdr>
            <w:top w:val="single" w:sz="4" w:space="6" w:color="E5C2C2"/>
            <w:left w:val="single" w:sz="4" w:space="12" w:color="E5C2C2"/>
            <w:bottom w:val="single" w:sz="4" w:space="12" w:color="E5C2C2"/>
            <w:right w:val="single" w:sz="4" w:space="12" w:color="E5C2C2"/>
          </w:divBdr>
          <w:divsChild>
            <w:div w:id="1448895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9324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953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3888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09164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6716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4685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468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8056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5582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0505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90666440">
              <w:marLeft w:val="0"/>
              <w:marRight w:val="0"/>
              <w:marTop w:val="6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4362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91087300">
          <w:marLeft w:val="0"/>
          <w:marRight w:val="0"/>
          <w:marTop w:val="60"/>
          <w:marBottom w:val="288"/>
          <w:divBdr>
            <w:top w:val="single" w:sz="4" w:space="6" w:color="E5C2C2"/>
            <w:left w:val="single" w:sz="4" w:space="12" w:color="E5C2C2"/>
            <w:bottom w:val="single" w:sz="4" w:space="12" w:color="E5C2C2"/>
            <w:right w:val="single" w:sz="4" w:space="12" w:color="E5C2C2"/>
          </w:divBdr>
          <w:divsChild>
            <w:div w:id="60639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8765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7613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2221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1013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3503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5240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3064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19755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5098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71664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47619407">
              <w:marLeft w:val="0"/>
              <w:marRight w:val="0"/>
              <w:marTop w:val="6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9507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27251687">
          <w:marLeft w:val="0"/>
          <w:marRight w:val="0"/>
          <w:marTop w:val="60"/>
          <w:marBottom w:val="288"/>
          <w:divBdr>
            <w:top w:val="single" w:sz="4" w:space="6" w:color="E5C2C2"/>
            <w:left w:val="single" w:sz="4" w:space="12" w:color="E5C2C2"/>
            <w:bottom w:val="single" w:sz="4" w:space="12" w:color="E5C2C2"/>
            <w:right w:val="single" w:sz="4" w:space="12" w:color="E5C2C2"/>
          </w:divBdr>
          <w:divsChild>
            <w:div w:id="691952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687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7541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572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37659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3047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91343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6116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41591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7274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3719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03552657">
              <w:marLeft w:val="0"/>
              <w:marRight w:val="0"/>
              <w:marTop w:val="6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0576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38287639">
          <w:marLeft w:val="0"/>
          <w:marRight w:val="0"/>
          <w:marTop w:val="60"/>
          <w:marBottom w:val="288"/>
          <w:divBdr>
            <w:top w:val="single" w:sz="4" w:space="6" w:color="E5C2C2"/>
            <w:left w:val="single" w:sz="4" w:space="12" w:color="E5C2C2"/>
            <w:bottom w:val="single" w:sz="4" w:space="12" w:color="E5C2C2"/>
            <w:right w:val="single" w:sz="4" w:space="12" w:color="E5C2C2"/>
          </w:divBdr>
          <w:divsChild>
            <w:div w:id="454367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195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3489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8948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08681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1228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8102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13393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617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354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25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23382491">
              <w:marLeft w:val="0"/>
              <w:marRight w:val="0"/>
              <w:marTop w:val="6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3207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02844250">
          <w:marLeft w:val="0"/>
          <w:marRight w:val="0"/>
          <w:marTop w:val="60"/>
          <w:marBottom w:val="288"/>
          <w:divBdr>
            <w:top w:val="single" w:sz="4" w:space="6" w:color="E5C2C2"/>
            <w:left w:val="single" w:sz="4" w:space="12" w:color="E5C2C2"/>
            <w:bottom w:val="single" w:sz="4" w:space="12" w:color="E5C2C2"/>
            <w:right w:val="single" w:sz="4" w:space="12" w:color="E5C2C2"/>
          </w:divBdr>
          <w:divsChild>
            <w:div w:id="105003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06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3115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5982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8335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0223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08289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5474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1731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6115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583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91927739">
              <w:marLeft w:val="0"/>
              <w:marRight w:val="0"/>
              <w:marTop w:val="6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6560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56599114">
          <w:marLeft w:val="0"/>
          <w:marRight w:val="0"/>
          <w:marTop w:val="60"/>
          <w:marBottom w:val="288"/>
          <w:divBdr>
            <w:top w:val="single" w:sz="4" w:space="6" w:color="E5C2C2"/>
            <w:left w:val="single" w:sz="4" w:space="12" w:color="E5C2C2"/>
            <w:bottom w:val="single" w:sz="4" w:space="12" w:color="E5C2C2"/>
            <w:right w:val="single" w:sz="4" w:space="12" w:color="E5C2C2"/>
          </w:divBdr>
          <w:divsChild>
            <w:div w:id="1023359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8195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2647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5594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837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385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1900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0517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30700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7571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61480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54900716">
              <w:marLeft w:val="0"/>
              <w:marRight w:val="0"/>
              <w:marTop w:val="6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6683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22607878">
          <w:marLeft w:val="0"/>
          <w:marRight w:val="0"/>
          <w:marTop w:val="60"/>
          <w:marBottom w:val="288"/>
          <w:divBdr>
            <w:top w:val="single" w:sz="4" w:space="6" w:color="E5C2C2"/>
            <w:left w:val="single" w:sz="4" w:space="12" w:color="E5C2C2"/>
            <w:bottom w:val="single" w:sz="4" w:space="12" w:color="E5C2C2"/>
            <w:right w:val="single" w:sz="4" w:space="12" w:color="E5C2C2"/>
          </w:divBdr>
          <w:divsChild>
            <w:div w:id="44644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662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8544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6314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3029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112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75094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679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93960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7320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64018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9869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06540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65735610">
              <w:marLeft w:val="0"/>
              <w:marRight w:val="0"/>
              <w:marTop w:val="6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2273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24489555">
          <w:marLeft w:val="0"/>
          <w:marRight w:val="0"/>
          <w:marTop w:val="60"/>
          <w:marBottom w:val="288"/>
          <w:divBdr>
            <w:top w:val="single" w:sz="4" w:space="6" w:color="E5C2C2"/>
            <w:left w:val="single" w:sz="4" w:space="12" w:color="E5C2C2"/>
            <w:bottom w:val="single" w:sz="4" w:space="12" w:color="E5C2C2"/>
            <w:right w:val="single" w:sz="4" w:space="12" w:color="E5C2C2"/>
          </w:divBdr>
          <w:divsChild>
            <w:div w:id="140857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91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57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2593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157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7277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3367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2520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32086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2475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54375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1817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15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599884">
          <w:marLeft w:val="0"/>
          <w:marRight w:val="0"/>
          <w:marTop w:val="60"/>
          <w:marBottom w:val="288"/>
          <w:divBdr>
            <w:top w:val="single" w:sz="4" w:space="6" w:color="E5C2C2"/>
            <w:left w:val="single" w:sz="4" w:space="12" w:color="E5C2C2"/>
            <w:bottom w:val="single" w:sz="4" w:space="12" w:color="E5C2C2"/>
            <w:right w:val="single" w:sz="4" w:space="12" w:color="E5C2C2"/>
          </w:divBdr>
          <w:divsChild>
            <w:div w:id="67584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5795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331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2016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4222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2824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0012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7851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3151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5617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6750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31443452">
              <w:marLeft w:val="0"/>
              <w:marRight w:val="0"/>
              <w:marTop w:val="6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5535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14855780">
          <w:marLeft w:val="0"/>
          <w:marRight w:val="0"/>
          <w:marTop w:val="60"/>
          <w:marBottom w:val="288"/>
          <w:divBdr>
            <w:top w:val="single" w:sz="4" w:space="6" w:color="E5C2C2"/>
            <w:left w:val="single" w:sz="4" w:space="12" w:color="E5C2C2"/>
            <w:bottom w:val="single" w:sz="4" w:space="12" w:color="E5C2C2"/>
            <w:right w:val="single" w:sz="4" w:space="12" w:color="E5C2C2"/>
          </w:divBdr>
          <w:divsChild>
            <w:div w:id="573319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921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2446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9969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4571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47024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9832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2328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08336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7428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7287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38376373">
              <w:marLeft w:val="0"/>
              <w:marRight w:val="0"/>
              <w:marTop w:val="6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9283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06675506">
          <w:marLeft w:val="0"/>
          <w:marRight w:val="0"/>
          <w:marTop w:val="60"/>
          <w:marBottom w:val="288"/>
          <w:divBdr>
            <w:top w:val="single" w:sz="4" w:space="6" w:color="E5C2C2"/>
            <w:left w:val="single" w:sz="4" w:space="12" w:color="E5C2C2"/>
            <w:bottom w:val="single" w:sz="4" w:space="12" w:color="E5C2C2"/>
            <w:right w:val="single" w:sz="4" w:space="12" w:color="E5C2C2"/>
          </w:divBdr>
          <w:divsChild>
            <w:div w:id="933199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470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718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3901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10302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5760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95915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9363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91062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92944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964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68453373">
              <w:marLeft w:val="0"/>
              <w:marRight w:val="0"/>
              <w:marTop w:val="6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7479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53226736">
          <w:marLeft w:val="0"/>
          <w:marRight w:val="0"/>
          <w:marTop w:val="60"/>
          <w:marBottom w:val="288"/>
          <w:divBdr>
            <w:top w:val="single" w:sz="4" w:space="6" w:color="E5C2C2"/>
            <w:left w:val="single" w:sz="4" w:space="12" w:color="E5C2C2"/>
            <w:bottom w:val="single" w:sz="4" w:space="12" w:color="E5C2C2"/>
            <w:right w:val="single" w:sz="4" w:space="12" w:color="E5C2C2"/>
          </w:divBdr>
          <w:divsChild>
            <w:div w:id="56048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286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877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990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8364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9260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3195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9740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38349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0941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78676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08962332">
              <w:marLeft w:val="0"/>
              <w:marRight w:val="0"/>
              <w:marTop w:val="6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6712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95113719">
          <w:marLeft w:val="0"/>
          <w:marRight w:val="0"/>
          <w:marTop w:val="60"/>
          <w:marBottom w:val="288"/>
          <w:divBdr>
            <w:top w:val="single" w:sz="4" w:space="6" w:color="E5C2C2"/>
            <w:left w:val="single" w:sz="4" w:space="12" w:color="E5C2C2"/>
            <w:bottom w:val="single" w:sz="4" w:space="12" w:color="E5C2C2"/>
            <w:right w:val="single" w:sz="4" w:space="12" w:color="E5C2C2"/>
          </w:divBdr>
          <w:divsChild>
            <w:div w:id="2050766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2133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5710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5524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0566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3977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88901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9569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2673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0367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23084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66999993">
              <w:marLeft w:val="0"/>
              <w:marRight w:val="0"/>
              <w:marTop w:val="6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5942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31968626">
          <w:marLeft w:val="0"/>
          <w:marRight w:val="0"/>
          <w:marTop w:val="60"/>
          <w:marBottom w:val="288"/>
          <w:divBdr>
            <w:top w:val="single" w:sz="4" w:space="6" w:color="E5C2C2"/>
            <w:left w:val="single" w:sz="4" w:space="12" w:color="E5C2C2"/>
            <w:bottom w:val="single" w:sz="4" w:space="12" w:color="E5C2C2"/>
            <w:right w:val="single" w:sz="4" w:space="12" w:color="E5C2C2"/>
          </w:divBdr>
          <w:divsChild>
            <w:div w:id="1312489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6552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1452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4099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19852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9923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819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7825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2693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6862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69978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39514087">
              <w:marLeft w:val="0"/>
              <w:marRight w:val="0"/>
              <w:marTop w:val="6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4950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5870485">
          <w:marLeft w:val="0"/>
          <w:marRight w:val="0"/>
          <w:marTop w:val="60"/>
          <w:marBottom w:val="288"/>
          <w:divBdr>
            <w:top w:val="single" w:sz="4" w:space="6" w:color="E5C2C2"/>
            <w:left w:val="single" w:sz="4" w:space="12" w:color="E5C2C2"/>
            <w:bottom w:val="single" w:sz="4" w:space="12" w:color="E5C2C2"/>
            <w:right w:val="single" w:sz="4" w:space="12" w:color="E5C2C2"/>
          </w:divBdr>
          <w:divsChild>
            <w:div w:id="10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844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639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7635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61365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727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21558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4558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71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7098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67776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38159412">
              <w:marLeft w:val="0"/>
              <w:marRight w:val="0"/>
              <w:marTop w:val="6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0426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40346970">
          <w:marLeft w:val="0"/>
          <w:marRight w:val="0"/>
          <w:marTop w:val="60"/>
          <w:marBottom w:val="288"/>
          <w:divBdr>
            <w:top w:val="single" w:sz="4" w:space="6" w:color="E5C2C2"/>
            <w:left w:val="single" w:sz="4" w:space="12" w:color="E5C2C2"/>
            <w:bottom w:val="single" w:sz="4" w:space="12" w:color="E5C2C2"/>
            <w:right w:val="single" w:sz="4" w:space="12" w:color="E5C2C2"/>
          </w:divBdr>
          <w:divsChild>
            <w:div w:id="1805149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4569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4484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242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7901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2531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2845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6324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25730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4263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00920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82730153">
              <w:marLeft w:val="0"/>
              <w:marRight w:val="0"/>
              <w:marTop w:val="6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3565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44044246">
          <w:marLeft w:val="0"/>
          <w:marRight w:val="0"/>
          <w:marTop w:val="60"/>
          <w:marBottom w:val="288"/>
          <w:divBdr>
            <w:top w:val="single" w:sz="4" w:space="6" w:color="E5C2C2"/>
            <w:left w:val="single" w:sz="4" w:space="12" w:color="E5C2C2"/>
            <w:bottom w:val="single" w:sz="4" w:space="12" w:color="E5C2C2"/>
            <w:right w:val="single" w:sz="4" w:space="12" w:color="E5C2C2"/>
          </w:divBdr>
          <w:divsChild>
            <w:div w:id="623926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0883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2586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8823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00375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6640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6107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3898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550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0521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37431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78607026">
              <w:marLeft w:val="0"/>
              <w:marRight w:val="0"/>
              <w:marTop w:val="6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0072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30185010">
          <w:marLeft w:val="0"/>
          <w:marRight w:val="0"/>
          <w:marTop w:val="60"/>
          <w:marBottom w:val="288"/>
          <w:divBdr>
            <w:top w:val="single" w:sz="4" w:space="6" w:color="E5C2C2"/>
            <w:left w:val="single" w:sz="4" w:space="12" w:color="E5C2C2"/>
            <w:bottom w:val="single" w:sz="4" w:space="12" w:color="E5C2C2"/>
            <w:right w:val="single" w:sz="4" w:space="12" w:color="E5C2C2"/>
          </w:divBdr>
          <w:divsChild>
            <w:div w:id="533075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2742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387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4450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1516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1805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72590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9342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8623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6923292">
              <w:marLeft w:val="0"/>
              <w:marRight w:val="0"/>
              <w:marTop w:val="6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4126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48068274">
          <w:marLeft w:val="0"/>
          <w:marRight w:val="0"/>
          <w:marTop w:val="60"/>
          <w:marBottom w:val="288"/>
          <w:divBdr>
            <w:top w:val="single" w:sz="4" w:space="6" w:color="E5C2C2"/>
            <w:left w:val="single" w:sz="4" w:space="12" w:color="E5C2C2"/>
            <w:bottom w:val="single" w:sz="4" w:space="12" w:color="E5C2C2"/>
            <w:right w:val="single" w:sz="4" w:space="12" w:color="E5C2C2"/>
          </w:divBdr>
          <w:divsChild>
            <w:div w:id="1414471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2495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382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0244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29097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3504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08189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2659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37169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50867616">
              <w:marLeft w:val="0"/>
              <w:marRight w:val="0"/>
              <w:marTop w:val="6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2170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53181366">
          <w:marLeft w:val="0"/>
          <w:marRight w:val="0"/>
          <w:marTop w:val="60"/>
          <w:marBottom w:val="288"/>
          <w:divBdr>
            <w:top w:val="single" w:sz="4" w:space="6" w:color="E5C2C2"/>
            <w:left w:val="single" w:sz="4" w:space="12" w:color="E5C2C2"/>
            <w:bottom w:val="single" w:sz="4" w:space="12" w:color="E5C2C2"/>
            <w:right w:val="single" w:sz="4" w:space="12" w:color="E5C2C2"/>
          </w:divBdr>
          <w:divsChild>
            <w:div w:id="75589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5300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0824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4754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98525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1379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6165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7099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79624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2792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9908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28020951">
              <w:marLeft w:val="0"/>
              <w:marRight w:val="0"/>
              <w:marTop w:val="6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2864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44487901">
          <w:marLeft w:val="0"/>
          <w:marRight w:val="0"/>
          <w:marTop w:val="60"/>
          <w:marBottom w:val="288"/>
          <w:divBdr>
            <w:top w:val="single" w:sz="4" w:space="6" w:color="E5C2C2"/>
            <w:left w:val="single" w:sz="4" w:space="12" w:color="E5C2C2"/>
            <w:bottom w:val="single" w:sz="4" w:space="12" w:color="E5C2C2"/>
            <w:right w:val="single" w:sz="4" w:space="12" w:color="E5C2C2"/>
          </w:divBdr>
          <w:divsChild>
            <w:div w:id="884760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385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756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122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9310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0448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5299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7056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5552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458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4701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56247666">
              <w:marLeft w:val="0"/>
              <w:marRight w:val="0"/>
              <w:marTop w:val="6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4225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3917920">
          <w:marLeft w:val="0"/>
          <w:marRight w:val="0"/>
          <w:marTop w:val="60"/>
          <w:marBottom w:val="288"/>
          <w:divBdr>
            <w:top w:val="single" w:sz="4" w:space="6" w:color="E5C2C2"/>
            <w:left w:val="single" w:sz="4" w:space="12" w:color="E5C2C2"/>
            <w:bottom w:val="single" w:sz="4" w:space="12" w:color="E5C2C2"/>
            <w:right w:val="single" w:sz="4" w:space="12" w:color="E5C2C2"/>
          </w:divBdr>
          <w:divsChild>
            <w:div w:id="872350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9595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9980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3606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8481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4088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52018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0100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66826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05268211">
              <w:marLeft w:val="0"/>
              <w:marRight w:val="0"/>
              <w:marTop w:val="6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8721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45903532">
          <w:marLeft w:val="0"/>
          <w:marRight w:val="0"/>
          <w:marTop w:val="60"/>
          <w:marBottom w:val="288"/>
          <w:divBdr>
            <w:top w:val="single" w:sz="4" w:space="6" w:color="E5C2C2"/>
            <w:left w:val="single" w:sz="4" w:space="12" w:color="E5C2C2"/>
            <w:bottom w:val="single" w:sz="4" w:space="12" w:color="E5C2C2"/>
            <w:right w:val="single" w:sz="4" w:space="12" w:color="E5C2C2"/>
          </w:divBdr>
          <w:divsChild>
            <w:div w:id="363871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2642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2919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0178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166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7700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56117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0798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62725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8189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9566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4762901">
              <w:marLeft w:val="0"/>
              <w:marRight w:val="0"/>
              <w:marTop w:val="6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273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08878371">
          <w:marLeft w:val="0"/>
          <w:marRight w:val="0"/>
          <w:marTop w:val="60"/>
          <w:marBottom w:val="288"/>
          <w:divBdr>
            <w:top w:val="single" w:sz="4" w:space="6" w:color="E5C2C2"/>
            <w:left w:val="single" w:sz="4" w:space="12" w:color="E5C2C2"/>
            <w:bottom w:val="single" w:sz="4" w:space="12" w:color="E5C2C2"/>
            <w:right w:val="single" w:sz="4" w:space="12" w:color="E5C2C2"/>
          </w:divBdr>
          <w:divsChild>
            <w:div w:id="261186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4561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9886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9149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333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4832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59082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18024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27228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48307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07115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7448051">
              <w:marLeft w:val="0"/>
              <w:marRight w:val="0"/>
              <w:marTop w:val="6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0253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32538904">
          <w:marLeft w:val="0"/>
          <w:marRight w:val="0"/>
          <w:marTop w:val="60"/>
          <w:marBottom w:val="288"/>
          <w:divBdr>
            <w:top w:val="single" w:sz="4" w:space="6" w:color="E5C2C2"/>
            <w:left w:val="single" w:sz="4" w:space="12" w:color="E5C2C2"/>
            <w:bottom w:val="single" w:sz="4" w:space="12" w:color="E5C2C2"/>
            <w:right w:val="single" w:sz="4" w:space="12" w:color="E5C2C2"/>
          </w:divBdr>
          <w:divsChild>
            <w:div w:id="17853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682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56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8843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23487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3090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0181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5339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4046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1867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29756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30794405">
              <w:marLeft w:val="0"/>
              <w:marRight w:val="0"/>
              <w:marTop w:val="6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5023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50078581">
          <w:marLeft w:val="0"/>
          <w:marRight w:val="0"/>
          <w:marTop w:val="60"/>
          <w:marBottom w:val="288"/>
          <w:divBdr>
            <w:top w:val="single" w:sz="4" w:space="6" w:color="E5C2C2"/>
            <w:left w:val="single" w:sz="4" w:space="12" w:color="E5C2C2"/>
            <w:bottom w:val="single" w:sz="4" w:space="12" w:color="E5C2C2"/>
            <w:right w:val="single" w:sz="4" w:space="12" w:color="E5C2C2"/>
          </w:divBdr>
          <w:divsChild>
            <w:div w:id="467551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777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220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123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66597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5067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8341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6425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59670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90589320">
              <w:marLeft w:val="0"/>
              <w:marRight w:val="0"/>
              <w:marTop w:val="6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2519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32576883">
          <w:marLeft w:val="0"/>
          <w:marRight w:val="0"/>
          <w:marTop w:val="60"/>
          <w:marBottom w:val="288"/>
          <w:divBdr>
            <w:top w:val="single" w:sz="4" w:space="6" w:color="E5C2C2"/>
            <w:left w:val="single" w:sz="4" w:space="12" w:color="E5C2C2"/>
            <w:bottom w:val="single" w:sz="4" w:space="12" w:color="E5C2C2"/>
            <w:right w:val="single" w:sz="4" w:space="12" w:color="E5C2C2"/>
          </w:divBdr>
          <w:divsChild>
            <w:div w:id="1424379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1990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2278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9177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29912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8427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54200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1209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00098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0276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00226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16633860">
              <w:marLeft w:val="0"/>
              <w:marRight w:val="0"/>
              <w:marTop w:val="6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8924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56749455">
          <w:marLeft w:val="0"/>
          <w:marRight w:val="0"/>
          <w:marTop w:val="60"/>
          <w:marBottom w:val="288"/>
          <w:divBdr>
            <w:top w:val="single" w:sz="4" w:space="6" w:color="E5C2C2"/>
            <w:left w:val="single" w:sz="4" w:space="12" w:color="E5C2C2"/>
            <w:bottom w:val="single" w:sz="4" w:space="12" w:color="E5C2C2"/>
            <w:right w:val="single" w:sz="4" w:space="12" w:color="E5C2C2"/>
          </w:divBdr>
          <w:divsChild>
            <w:div w:id="901529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3613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003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0890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88099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107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43908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535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11950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4369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31792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3411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35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1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5346812">
          <w:marLeft w:val="0"/>
          <w:marRight w:val="0"/>
          <w:marTop w:val="60"/>
          <w:marBottom w:val="288"/>
          <w:divBdr>
            <w:top w:val="single" w:sz="4" w:space="6" w:color="E5C2C2"/>
            <w:left w:val="single" w:sz="4" w:space="12" w:color="E5C2C2"/>
            <w:bottom w:val="single" w:sz="4" w:space="12" w:color="E5C2C2"/>
            <w:right w:val="single" w:sz="4" w:space="12" w:color="E5C2C2"/>
          </w:divBdr>
          <w:divsChild>
            <w:div w:id="1040086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9318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559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9324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75528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2886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82208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9290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7308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20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16911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01769981">
              <w:marLeft w:val="0"/>
              <w:marRight w:val="0"/>
              <w:marTop w:val="6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540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8052693">
          <w:marLeft w:val="0"/>
          <w:marRight w:val="0"/>
          <w:marTop w:val="60"/>
          <w:marBottom w:val="288"/>
          <w:divBdr>
            <w:top w:val="single" w:sz="4" w:space="6" w:color="E5C2C2"/>
            <w:left w:val="single" w:sz="4" w:space="12" w:color="E5C2C2"/>
            <w:bottom w:val="single" w:sz="4" w:space="12" w:color="E5C2C2"/>
            <w:right w:val="single" w:sz="4" w:space="12" w:color="E5C2C2"/>
          </w:divBdr>
          <w:divsChild>
            <w:div w:id="375784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164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5176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1988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34877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4423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4403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0212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46064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2817440">
              <w:marLeft w:val="0"/>
              <w:marRight w:val="0"/>
              <w:marTop w:val="6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1931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91540867">
          <w:marLeft w:val="0"/>
          <w:marRight w:val="0"/>
          <w:marTop w:val="60"/>
          <w:marBottom w:val="288"/>
          <w:divBdr>
            <w:top w:val="single" w:sz="4" w:space="6" w:color="E5C2C2"/>
            <w:left w:val="single" w:sz="4" w:space="12" w:color="E5C2C2"/>
            <w:bottom w:val="single" w:sz="4" w:space="12" w:color="E5C2C2"/>
            <w:right w:val="single" w:sz="4" w:space="12" w:color="E5C2C2"/>
          </w:divBdr>
          <w:divsChild>
            <w:div w:id="395128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2503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315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1954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47651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1604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24785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37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7409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12974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36781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7245514">
              <w:marLeft w:val="0"/>
              <w:marRight w:val="0"/>
              <w:marTop w:val="6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329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45227856">
          <w:marLeft w:val="0"/>
          <w:marRight w:val="0"/>
          <w:marTop w:val="60"/>
          <w:marBottom w:val="288"/>
          <w:divBdr>
            <w:top w:val="single" w:sz="4" w:space="6" w:color="E5C2C2"/>
            <w:left w:val="single" w:sz="4" w:space="12" w:color="E5C2C2"/>
            <w:bottom w:val="single" w:sz="4" w:space="12" w:color="E5C2C2"/>
            <w:right w:val="single" w:sz="4" w:space="12" w:color="E5C2C2"/>
          </w:divBdr>
          <w:divsChild>
            <w:div w:id="2060396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321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220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4187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0089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7888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5016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8141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4652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1080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7782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4650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28699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05551219">
              <w:marLeft w:val="0"/>
              <w:marRight w:val="0"/>
              <w:marTop w:val="6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918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41593428">
          <w:marLeft w:val="0"/>
          <w:marRight w:val="0"/>
          <w:marTop w:val="60"/>
          <w:marBottom w:val="288"/>
          <w:divBdr>
            <w:top w:val="single" w:sz="4" w:space="6" w:color="E5C2C2"/>
            <w:left w:val="single" w:sz="4" w:space="12" w:color="E5C2C2"/>
            <w:bottom w:val="single" w:sz="4" w:space="12" w:color="E5C2C2"/>
            <w:right w:val="single" w:sz="4" w:space="12" w:color="E5C2C2"/>
          </w:divBdr>
          <w:divsChild>
            <w:div w:id="1033648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988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579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0906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248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7176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22410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1792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55985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4708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6308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2237532">
              <w:marLeft w:val="0"/>
              <w:marRight w:val="0"/>
              <w:marTop w:val="6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2891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8490668">
          <w:marLeft w:val="0"/>
          <w:marRight w:val="0"/>
          <w:marTop w:val="60"/>
          <w:marBottom w:val="288"/>
          <w:divBdr>
            <w:top w:val="single" w:sz="4" w:space="6" w:color="E5C2C2"/>
            <w:left w:val="single" w:sz="4" w:space="12" w:color="E5C2C2"/>
            <w:bottom w:val="single" w:sz="4" w:space="12" w:color="E5C2C2"/>
            <w:right w:val="single" w:sz="4" w:space="12" w:color="E5C2C2"/>
          </w:divBdr>
          <w:divsChild>
            <w:div w:id="359742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1743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880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2688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02688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0969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72127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226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6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6787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7522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2140912">
              <w:marLeft w:val="0"/>
              <w:marRight w:val="0"/>
              <w:marTop w:val="6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9860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56194284">
          <w:marLeft w:val="0"/>
          <w:marRight w:val="0"/>
          <w:marTop w:val="60"/>
          <w:marBottom w:val="288"/>
          <w:divBdr>
            <w:top w:val="single" w:sz="4" w:space="6" w:color="E5C2C2"/>
            <w:left w:val="single" w:sz="4" w:space="12" w:color="E5C2C2"/>
            <w:bottom w:val="single" w:sz="4" w:space="12" w:color="E5C2C2"/>
            <w:right w:val="single" w:sz="4" w:space="12" w:color="E5C2C2"/>
          </w:divBdr>
          <w:divsChild>
            <w:div w:id="175585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898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1110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1435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59480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3542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55117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05642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68141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61927837">
              <w:marLeft w:val="0"/>
              <w:marRight w:val="0"/>
              <w:marTop w:val="6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2142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92896217">
          <w:marLeft w:val="0"/>
          <w:marRight w:val="0"/>
          <w:marTop w:val="60"/>
          <w:marBottom w:val="288"/>
          <w:divBdr>
            <w:top w:val="single" w:sz="4" w:space="6" w:color="E5C2C2"/>
            <w:left w:val="single" w:sz="4" w:space="12" w:color="E5C2C2"/>
            <w:bottom w:val="single" w:sz="4" w:space="12" w:color="E5C2C2"/>
            <w:right w:val="single" w:sz="4" w:space="12" w:color="E5C2C2"/>
          </w:divBdr>
          <w:divsChild>
            <w:div w:id="1044864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1305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5530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043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3509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114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7673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2985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108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76126465">
              <w:marLeft w:val="0"/>
              <w:marRight w:val="0"/>
              <w:marTop w:val="6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5182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945155">
          <w:marLeft w:val="0"/>
          <w:marRight w:val="0"/>
          <w:marTop w:val="60"/>
          <w:marBottom w:val="288"/>
          <w:divBdr>
            <w:top w:val="single" w:sz="4" w:space="6" w:color="E5C2C2"/>
            <w:left w:val="single" w:sz="4" w:space="12" w:color="E5C2C2"/>
            <w:bottom w:val="single" w:sz="4" w:space="12" w:color="E5C2C2"/>
            <w:right w:val="single" w:sz="4" w:space="12" w:color="E5C2C2"/>
          </w:divBdr>
          <w:divsChild>
            <w:div w:id="1933969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311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8967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5699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70021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1220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50029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7270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92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59467138">
              <w:marLeft w:val="0"/>
              <w:marRight w:val="0"/>
              <w:marTop w:val="6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8254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87900746">
          <w:marLeft w:val="0"/>
          <w:marRight w:val="0"/>
          <w:marTop w:val="60"/>
          <w:marBottom w:val="288"/>
          <w:divBdr>
            <w:top w:val="single" w:sz="4" w:space="6" w:color="E5C2C2"/>
            <w:left w:val="single" w:sz="4" w:space="12" w:color="E5C2C2"/>
            <w:bottom w:val="single" w:sz="4" w:space="12" w:color="E5C2C2"/>
            <w:right w:val="single" w:sz="4" w:space="12" w:color="E5C2C2"/>
          </w:divBdr>
          <w:divsChild>
            <w:div w:id="77142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170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2594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7715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1688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2183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3474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3046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68071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8825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56206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63875666">
              <w:marLeft w:val="0"/>
              <w:marRight w:val="0"/>
              <w:marTop w:val="6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3360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93218353">
          <w:marLeft w:val="0"/>
          <w:marRight w:val="0"/>
          <w:marTop w:val="60"/>
          <w:marBottom w:val="288"/>
          <w:divBdr>
            <w:top w:val="single" w:sz="4" w:space="6" w:color="E5C2C2"/>
            <w:left w:val="single" w:sz="4" w:space="12" w:color="E5C2C2"/>
            <w:bottom w:val="single" w:sz="4" w:space="12" w:color="E5C2C2"/>
            <w:right w:val="single" w:sz="4" w:space="12" w:color="E5C2C2"/>
          </w:divBdr>
          <w:divsChild>
            <w:div w:id="1401948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4516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513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6868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1461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0234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9404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2216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885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9071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596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59278377">
              <w:marLeft w:val="0"/>
              <w:marRight w:val="0"/>
              <w:marTop w:val="6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2158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83186389">
          <w:marLeft w:val="0"/>
          <w:marRight w:val="0"/>
          <w:marTop w:val="60"/>
          <w:marBottom w:val="288"/>
          <w:divBdr>
            <w:top w:val="single" w:sz="4" w:space="6" w:color="E5C2C2"/>
            <w:left w:val="single" w:sz="4" w:space="12" w:color="E5C2C2"/>
            <w:bottom w:val="single" w:sz="4" w:space="12" w:color="E5C2C2"/>
            <w:right w:val="single" w:sz="4" w:space="12" w:color="E5C2C2"/>
          </w:divBdr>
          <w:divsChild>
            <w:div w:id="77290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6289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4984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3831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92522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0029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69279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7799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20520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2124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563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19112536">
              <w:marLeft w:val="0"/>
              <w:marRight w:val="0"/>
              <w:marTop w:val="6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5479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6312164">
          <w:marLeft w:val="0"/>
          <w:marRight w:val="0"/>
          <w:marTop w:val="60"/>
          <w:marBottom w:val="288"/>
          <w:divBdr>
            <w:top w:val="single" w:sz="4" w:space="6" w:color="E5C2C2"/>
            <w:left w:val="single" w:sz="4" w:space="12" w:color="E5C2C2"/>
            <w:bottom w:val="single" w:sz="4" w:space="12" w:color="E5C2C2"/>
            <w:right w:val="single" w:sz="4" w:space="12" w:color="E5C2C2"/>
          </w:divBdr>
          <w:divsChild>
            <w:div w:id="245696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7163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2584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0127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6013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0041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6760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5806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9953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7242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84938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02881796">
              <w:marLeft w:val="0"/>
              <w:marRight w:val="0"/>
              <w:marTop w:val="6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5179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50586536">
          <w:marLeft w:val="0"/>
          <w:marRight w:val="0"/>
          <w:marTop w:val="60"/>
          <w:marBottom w:val="288"/>
          <w:divBdr>
            <w:top w:val="single" w:sz="4" w:space="6" w:color="E5C2C2"/>
            <w:left w:val="single" w:sz="4" w:space="12" w:color="E5C2C2"/>
            <w:bottom w:val="single" w:sz="4" w:space="12" w:color="E5C2C2"/>
            <w:right w:val="single" w:sz="4" w:space="12" w:color="E5C2C2"/>
          </w:divBdr>
          <w:divsChild>
            <w:div w:id="1765101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9332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8177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5335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6681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3013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6032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7664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0522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46226049">
              <w:marLeft w:val="0"/>
              <w:marRight w:val="0"/>
              <w:marTop w:val="6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902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94338667">
          <w:marLeft w:val="0"/>
          <w:marRight w:val="0"/>
          <w:marTop w:val="60"/>
          <w:marBottom w:val="288"/>
          <w:divBdr>
            <w:top w:val="single" w:sz="4" w:space="6" w:color="E5C2C2"/>
            <w:left w:val="single" w:sz="4" w:space="12" w:color="E5C2C2"/>
            <w:bottom w:val="single" w:sz="4" w:space="12" w:color="E5C2C2"/>
            <w:right w:val="single" w:sz="4" w:space="12" w:color="E5C2C2"/>
          </w:divBdr>
          <w:divsChild>
            <w:div w:id="1705712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7858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1940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876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40349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3528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9336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972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5802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676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3697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18035852">
              <w:marLeft w:val="0"/>
              <w:marRight w:val="0"/>
              <w:marTop w:val="6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8321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34416761">
          <w:marLeft w:val="0"/>
          <w:marRight w:val="0"/>
          <w:marTop w:val="60"/>
          <w:marBottom w:val="288"/>
          <w:divBdr>
            <w:top w:val="single" w:sz="4" w:space="6" w:color="E5C2C2"/>
            <w:left w:val="single" w:sz="4" w:space="12" w:color="E5C2C2"/>
            <w:bottom w:val="single" w:sz="4" w:space="12" w:color="E5C2C2"/>
            <w:right w:val="single" w:sz="4" w:space="12" w:color="E5C2C2"/>
          </w:divBdr>
          <w:divsChild>
            <w:div w:id="1656107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6436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35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8746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6163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1830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9192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0013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91124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5367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3890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00324412">
              <w:marLeft w:val="0"/>
              <w:marRight w:val="0"/>
              <w:marTop w:val="6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7744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44088646">
          <w:marLeft w:val="0"/>
          <w:marRight w:val="0"/>
          <w:marTop w:val="60"/>
          <w:marBottom w:val="288"/>
          <w:divBdr>
            <w:top w:val="single" w:sz="4" w:space="6" w:color="E5C2C2"/>
            <w:left w:val="single" w:sz="4" w:space="12" w:color="E5C2C2"/>
            <w:bottom w:val="single" w:sz="4" w:space="12" w:color="E5C2C2"/>
            <w:right w:val="single" w:sz="4" w:space="12" w:color="E5C2C2"/>
          </w:divBdr>
          <w:divsChild>
            <w:div w:id="800465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1566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458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718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2478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2747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9593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2293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82065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32954162">
              <w:marLeft w:val="0"/>
              <w:marRight w:val="0"/>
              <w:marTop w:val="6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1769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03330719">
          <w:marLeft w:val="0"/>
          <w:marRight w:val="0"/>
          <w:marTop w:val="60"/>
          <w:marBottom w:val="288"/>
          <w:divBdr>
            <w:top w:val="single" w:sz="4" w:space="6" w:color="E5C2C2"/>
            <w:left w:val="single" w:sz="4" w:space="12" w:color="E5C2C2"/>
            <w:bottom w:val="single" w:sz="4" w:space="12" w:color="E5C2C2"/>
            <w:right w:val="single" w:sz="4" w:space="12" w:color="E5C2C2"/>
          </w:divBdr>
          <w:divsChild>
            <w:div w:id="60562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685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596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4672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404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7884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23568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4313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45942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3288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81540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71669060">
              <w:marLeft w:val="0"/>
              <w:marRight w:val="0"/>
              <w:marTop w:val="6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8268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00312674">
          <w:marLeft w:val="0"/>
          <w:marRight w:val="0"/>
          <w:marTop w:val="60"/>
          <w:marBottom w:val="288"/>
          <w:divBdr>
            <w:top w:val="single" w:sz="4" w:space="6" w:color="E5C2C2"/>
            <w:left w:val="single" w:sz="4" w:space="12" w:color="E5C2C2"/>
            <w:bottom w:val="single" w:sz="4" w:space="12" w:color="E5C2C2"/>
            <w:right w:val="single" w:sz="4" w:space="12" w:color="E5C2C2"/>
          </w:divBdr>
          <w:divsChild>
            <w:div w:id="902251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034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2097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1773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78608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1985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2609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1950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41140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0144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91773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08392413">
              <w:marLeft w:val="0"/>
              <w:marRight w:val="0"/>
              <w:marTop w:val="6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0617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36399959">
          <w:marLeft w:val="0"/>
          <w:marRight w:val="0"/>
          <w:marTop w:val="60"/>
          <w:marBottom w:val="288"/>
          <w:divBdr>
            <w:top w:val="single" w:sz="4" w:space="6" w:color="E5C2C2"/>
            <w:left w:val="single" w:sz="4" w:space="12" w:color="E5C2C2"/>
            <w:bottom w:val="single" w:sz="4" w:space="12" w:color="E5C2C2"/>
            <w:right w:val="single" w:sz="4" w:space="12" w:color="E5C2C2"/>
          </w:divBdr>
          <w:divsChild>
            <w:div w:id="78598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298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668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6000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3788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537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355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1173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4203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18527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0000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B7100D1-23C5-4AB6-A8B5-CEBFAB71F0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4</Pages>
  <Words>674</Words>
  <Characters>3848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User-Пк</dc:creator>
  <cp:lastModifiedBy>User-Пк</cp:lastModifiedBy>
  <cp:revision>13</cp:revision>
  <cp:lastPrinted>2024-08-25T15:07:00Z</cp:lastPrinted>
  <dcterms:created xsi:type="dcterms:W3CDTF">2025-09-21T05:26:00Z</dcterms:created>
  <dcterms:modified xsi:type="dcterms:W3CDTF">2025-09-21T06:46:00Z</dcterms:modified>
</cp:coreProperties>
</file>