
<file path=[Content_Types].xml><?xml version="1.0" encoding="utf-8"?>
<Types xmlns="http://schemas.openxmlformats.org/package/2006/content-types">
  <Default Extension="png" ContentType="image/png"/>
  <Default Extension="bin" ContentType="application/vnd.ms-office.activeX"/>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002" w:rsidRPr="003F1002" w:rsidRDefault="003F1002">
      <w:pPr>
        <w:rPr>
          <w:rFonts w:ascii="Times New Roman" w:hAnsi="Times New Roman" w:cs="Times New Roman"/>
          <w:sz w:val="24"/>
          <w:szCs w:val="24"/>
        </w:rPr>
      </w:pPr>
    </w:p>
    <w:p w:rsidR="00A13B78" w:rsidRPr="006F47D9" w:rsidRDefault="00A13B78">
      <w:pPr>
        <w:rPr>
          <w:rFonts w:ascii="Times New Roman" w:hAnsi="Times New Roman" w:cs="Times New Roman"/>
          <w:sz w:val="12"/>
          <w:szCs w:val="24"/>
        </w:rPr>
      </w:pPr>
    </w:p>
    <w:p w:rsidR="00A13B78" w:rsidRPr="003F1002" w:rsidRDefault="005F6FE3" w:rsidP="00A13B78">
      <w:pPr>
        <w:spacing w:after="0" w:line="295" w:lineRule="auto"/>
        <w:jc w:val="center"/>
        <w:rPr>
          <w:rFonts w:ascii="Times New Roman" w:eastAsia="Cambria" w:hAnsi="Times New Roman" w:cs="Times New Roman"/>
          <w:color w:val="000000"/>
          <w:sz w:val="24"/>
          <w:szCs w:val="24"/>
          <w:lang w:eastAsia="ru-RU"/>
        </w:rPr>
      </w:pPr>
      <w:bookmarkStart w:id="0" w:name="_GoBack"/>
      <w:r>
        <w:rPr>
          <w:rFonts w:ascii="Times New Roman" w:eastAsia="Times New Roman" w:hAnsi="Times New Roman" w:cs="Times New Roman"/>
          <w:b/>
          <w:color w:val="548DD4"/>
          <w:sz w:val="24"/>
          <w:szCs w:val="24"/>
          <w:lang w:eastAsia="ru-RU"/>
        </w:rPr>
        <w:t xml:space="preserve">Банк </w:t>
      </w:r>
      <w:r w:rsidR="00A13B78" w:rsidRPr="003F1002">
        <w:rPr>
          <w:rFonts w:ascii="Times New Roman" w:eastAsia="Times New Roman" w:hAnsi="Times New Roman" w:cs="Times New Roman"/>
          <w:b/>
          <w:color w:val="548DD4"/>
          <w:sz w:val="24"/>
          <w:szCs w:val="24"/>
          <w:lang w:eastAsia="ru-RU"/>
        </w:rPr>
        <w:t xml:space="preserve">заданий по формированию </w:t>
      </w:r>
      <w:r w:rsidR="006F47D9">
        <w:rPr>
          <w:rFonts w:ascii="Times New Roman" w:eastAsia="Times New Roman" w:hAnsi="Times New Roman" w:cs="Times New Roman"/>
          <w:b/>
          <w:color w:val="FF0000"/>
          <w:sz w:val="24"/>
          <w:szCs w:val="24"/>
          <w:lang w:eastAsia="ru-RU"/>
        </w:rPr>
        <w:t xml:space="preserve">глобальных компетенций и </w:t>
      </w:r>
      <w:r>
        <w:rPr>
          <w:rFonts w:ascii="Times New Roman" w:eastAsia="Times New Roman" w:hAnsi="Times New Roman" w:cs="Times New Roman"/>
          <w:b/>
          <w:color w:val="548DD4"/>
          <w:sz w:val="24"/>
          <w:szCs w:val="24"/>
          <w:lang w:eastAsia="ru-RU"/>
        </w:rPr>
        <w:t xml:space="preserve">креативного мышления </w:t>
      </w:r>
      <w:r w:rsidR="00A13B78" w:rsidRPr="003F1002">
        <w:rPr>
          <w:rFonts w:ascii="Times New Roman" w:eastAsia="Times New Roman" w:hAnsi="Times New Roman" w:cs="Times New Roman"/>
          <w:b/>
          <w:color w:val="548DD4"/>
          <w:sz w:val="24"/>
          <w:szCs w:val="24"/>
          <w:lang w:eastAsia="ru-RU"/>
        </w:rPr>
        <w:t xml:space="preserve">учащихся на уроках </w:t>
      </w:r>
      <w:r w:rsidR="00A13B78" w:rsidRPr="003F1002">
        <w:rPr>
          <w:rFonts w:ascii="Times New Roman" w:eastAsia="Cambria" w:hAnsi="Times New Roman" w:cs="Times New Roman"/>
          <w:b/>
          <w:color w:val="548DD4"/>
          <w:sz w:val="24"/>
          <w:szCs w:val="24"/>
          <w:lang w:eastAsia="ru-RU"/>
        </w:rPr>
        <w:t>английского языка</w:t>
      </w:r>
    </w:p>
    <w:bookmarkEnd w:id="0"/>
    <w:p w:rsidR="00A13B78" w:rsidRPr="003F1002" w:rsidRDefault="00A13B78" w:rsidP="00A13B78">
      <w:pPr>
        <w:spacing w:after="1" w:line="421" w:lineRule="auto"/>
        <w:ind w:left="360" w:right="9714"/>
        <w:rPr>
          <w:rFonts w:ascii="Times New Roman" w:eastAsia="Cambria" w:hAnsi="Times New Roman" w:cs="Times New Roman"/>
          <w:color w:val="000000"/>
          <w:sz w:val="24"/>
          <w:szCs w:val="24"/>
          <w:lang w:eastAsia="ru-RU"/>
        </w:rPr>
      </w:pPr>
      <w:r w:rsidRPr="003F1002">
        <w:rPr>
          <w:rFonts w:ascii="Times New Roman" w:eastAsia="Cambria" w:hAnsi="Times New Roman" w:cs="Times New Roman"/>
          <w:color w:val="000000"/>
          <w:sz w:val="24"/>
          <w:szCs w:val="24"/>
          <w:lang w:eastAsia="ru-RU"/>
        </w:rPr>
        <w:t xml:space="preserve">       </w:t>
      </w:r>
    </w:p>
    <w:p w:rsidR="00A13B78" w:rsidRPr="003F1002" w:rsidRDefault="00A13B78" w:rsidP="00A13B78">
      <w:pPr>
        <w:spacing w:after="218"/>
        <w:ind w:left="360"/>
        <w:rPr>
          <w:rFonts w:ascii="Times New Roman" w:eastAsia="Cambria" w:hAnsi="Times New Roman" w:cs="Times New Roman"/>
          <w:color w:val="000000"/>
          <w:sz w:val="24"/>
          <w:szCs w:val="24"/>
          <w:lang w:eastAsia="ru-RU"/>
        </w:rPr>
      </w:pPr>
      <w:r w:rsidRPr="003F1002">
        <w:rPr>
          <w:rFonts w:ascii="Times New Roman" w:eastAsia="Cambria" w:hAnsi="Times New Roman" w:cs="Times New Roman"/>
          <w:color w:val="000000"/>
          <w:sz w:val="24"/>
          <w:szCs w:val="24"/>
          <w:lang w:eastAsia="ru-RU"/>
        </w:rPr>
        <w:t xml:space="preserve"> </w:t>
      </w:r>
    </w:p>
    <w:p w:rsidR="00A13B78" w:rsidRPr="003F1002" w:rsidRDefault="00A13B78" w:rsidP="00A13B78">
      <w:pPr>
        <w:spacing w:after="226" w:line="247" w:lineRule="auto"/>
        <w:ind w:left="362" w:right="88" w:firstLine="415"/>
        <w:jc w:val="both"/>
        <w:rPr>
          <w:rFonts w:ascii="Times New Roman" w:eastAsia="Cambria" w:hAnsi="Times New Roman" w:cs="Times New Roman"/>
          <w:color w:val="000000"/>
          <w:sz w:val="24"/>
          <w:szCs w:val="24"/>
          <w:lang w:eastAsia="ru-RU"/>
        </w:rPr>
      </w:pPr>
      <w:r w:rsidRPr="003F1002">
        <w:rPr>
          <w:rFonts w:ascii="Times New Roman" w:eastAsia="Cambria" w:hAnsi="Times New Roman" w:cs="Times New Roman"/>
          <w:color w:val="000000"/>
          <w:sz w:val="24"/>
          <w:szCs w:val="24"/>
          <w:lang w:eastAsia="ru-RU"/>
        </w:rPr>
        <w:t xml:space="preserve">Сборник состоит из заданий, содержание которых направлено на формирование </w:t>
      </w:r>
      <w:r w:rsidR="005A65AF" w:rsidRPr="003F1002">
        <w:rPr>
          <w:rFonts w:ascii="Times New Roman" w:eastAsia="Cambria" w:hAnsi="Times New Roman" w:cs="Times New Roman"/>
          <w:color w:val="000000"/>
          <w:sz w:val="24"/>
          <w:szCs w:val="24"/>
          <w:lang w:eastAsia="ru-RU"/>
        </w:rPr>
        <w:t xml:space="preserve">навыков </w:t>
      </w:r>
      <w:r w:rsidR="005A65AF">
        <w:rPr>
          <w:rFonts w:ascii="Times New Roman" w:eastAsia="Cambria" w:hAnsi="Times New Roman" w:cs="Times New Roman"/>
          <w:color w:val="000000"/>
          <w:sz w:val="24"/>
          <w:szCs w:val="24"/>
          <w:lang w:eastAsia="ru-RU"/>
        </w:rPr>
        <w:t>креативного мышления и глобальных</w:t>
      </w:r>
      <w:r w:rsidR="005A65AF">
        <w:rPr>
          <w:rFonts w:ascii="Times New Roman" w:eastAsia="Cambria" w:hAnsi="Times New Roman" w:cs="Times New Roman"/>
          <w:b/>
          <w:color w:val="000000"/>
          <w:sz w:val="24"/>
          <w:szCs w:val="24"/>
          <w:lang w:eastAsia="ru-RU"/>
        </w:rPr>
        <w:t xml:space="preserve"> компетенций, </w:t>
      </w:r>
      <w:r w:rsidR="005A65AF" w:rsidRPr="006F47D9">
        <w:rPr>
          <w:rFonts w:ascii="Times New Roman" w:eastAsia="Cambria" w:hAnsi="Times New Roman" w:cs="Times New Roman"/>
          <w:b/>
          <w:color w:val="000000"/>
          <w:sz w:val="24"/>
          <w:szCs w:val="24"/>
          <w:lang w:eastAsia="ru-RU"/>
        </w:rPr>
        <w:t>учащихся</w:t>
      </w:r>
      <w:r w:rsidR="00B114BA">
        <w:rPr>
          <w:rFonts w:ascii="Times New Roman" w:eastAsia="Cambria" w:hAnsi="Times New Roman" w:cs="Times New Roman"/>
          <w:color w:val="000000"/>
          <w:sz w:val="24"/>
          <w:szCs w:val="24"/>
          <w:lang w:eastAsia="ru-RU"/>
        </w:rPr>
        <w:t xml:space="preserve"> </w:t>
      </w:r>
      <w:r w:rsidRPr="003F1002">
        <w:rPr>
          <w:rFonts w:ascii="Times New Roman" w:eastAsia="Cambria" w:hAnsi="Times New Roman" w:cs="Times New Roman"/>
          <w:color w:val="000000"/>
          <w:sz w:val="24"/>
          <w:szCs w:val="24"/>
          <w:lang w:eastAsia="ru-RU"/>
        </w:rPr>
        <w:t xml:space="preserve">на уроках английского </w:t>
      </w:r>
      <w:r w:rsidR="00DF1BF7" w:rsidRPr="003F1002">
        <w:rPr>
          <w:rFonts w:ascii="Times New Roman" w:eastAsia="Cambria" w:hAnsi="Times New Roman" w:cs="Times New Roman"/>
          <w:color w:val="000000"/>
          <w:sz w:val="24"/>
          <w:szCs w:val="24"/>
          <w:lang w:eastAsia="ru-RU"/>
        </w:rPr>
        <w:t>языка.</w:t>
      </w:r>
      <w:r w:rsidRPr="003F1002">
        <w:rPr>
          <w:rFonts w:ascii="Times New Roman" w:eastAsia="Cambria" w:hAnsi="Times New Roman" w:cs="Times New Roman"/>
          <w:color w:val="000000"/>
          <w:sz w:val="24"/>
          <w:szCs w:val="24"/>
          <w:lang w:eastAsia="ru-RU"/>
        </w:rPr>
        <w:t xml:space="preserve"> Задания позволят учителям использовать их на разных этапах урока и внеурочной деятельности при подготовке учащихся к итоговой аттестации и ВПР.  </w:t>
      </w:r>
    </w:p>
    <w:p w:rsidR="00DF1BF7" w:rsidRPr="003F1002" w:rsidRDefault="00DF1BF7"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DF1BF7" w:rsidRPr="003F1002" w:rsidRDefault="00DF1BF7"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DF1BF7" w:rsidRPr="003F1002" w:rsidRDefault="00DF1BF7"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DF1BF7" w:rsidRPr="003F1002" w:rsidRDefault="00DF1BF7"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DF1BF7" w:rsidRDefault="00DF1BF7"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13B78">
      <w:pPr>
        <w:spacing w:after="226" w:line="247" w:lineRule="auto"/>
        <w:ind w:left="362" w:right="88" w:firstLine="415"/>
        <w:jc w:val="both"/>
        <w:rPr>
          <w:rFonts w:ascii="Times New Roman" w:eastAsia="Cambria" w:hAnsi="Times New Roman" w:cs="Times New Roman"/>
          <w:b/>
          <w:color w:val="000000"/>
          <w:sz w:val="24"/>
          <w:szCs w:val="24"/>
          <w:lang w:eastAsia="ru-RU"/>
        </w:rPr>
      </w:pPr>
    </w:p>
    <w:p w:rsidR="005A65AF" w:rsidRDefault="005A65AF" w:rsidP="00A61259">
      <w:pPr>
        <w:spacing w:after="226" w:line="247" w:lineRule="auto"/>
        <w:ind w:right="88"/>
        <w:jc w:val="both"/>
        <w:rPr>
          <w:rFonts w:ascii="Times New Roman" w:eastAsia="Cambria" w:hAnsi="Times New Roman" w:cs="Times New Roman"/>
          <w:b/>
          <w:color w:val="000000"/>
          <w:sz w:val="24"/>
          <w:szCs w:val="24"/>
          <w:lang w:eastAsia="ru-RU"/>
        </w:rPr>
      </w:pPr>
    </w:p>
    <w:p w:rsidR="00A61259" w:rsidRDefault="00A61259" w:rsidP="00A61259">
      <w:pPr>
        <w:spacing w:after="226" w:line="247" w:lineRule="auto"/>
        <w:ind w:right="88"/>
        <w:jc w:val="both"/>
        <w:rPr>
          <w:rFonts w:ascii="Times New Roman" w:eastAsia="Cambria" w:hAnsi="Times New Roman" w:cs="Times New Roman"/>
          <w:b/>
          <w:color w:val="000000"/>
          <w:sz w:val="24"/>
          <w:szCs w:val="24"/>
          <w:lang w:eastAsia="ru-RU"/>
        </w:rPr>
      </w:pPr>
    </w:p>
    <w:p w:rsidR="00A61259" w:rsidRPr="003F1002" w:rsidRDefault="00A61259" w:rsidP="00A61259">
      <w:pPr>
        <w:spacing w:after="226" w:line="247" w:lineRule="auto"/>
        <w:ind w:right="88"/>
        <w:jc w:val="both"/>
        <w:rPr>
          <w:rFonts w:ascii="Times New Roman" w:eastAsia="Cambria" w:hAnsi="Times New Roman" w:cs="Times New Roman"/>
          <w:b/>
          <w:color w:val="000000"/>
          <w:sz w:val="24"/>
          <w:szCs w:val="24"/>
          <w:lang w:eastAsia="ru-RU"/>
        </w:rPr>
      </w:pPr>
    </w:p>
    <w:p w:rsidR="00A13B78" w:rsidRPr="005A65AF" w:rsidRDefault="00A13B78" w:rsidP="00AF0D4C">
      <w:pPr>
        <w:spacing w:after="0"/>
        <w:jc w:val="both"/>
        <w:rPr>
          <w:rFonts w:ascii="Times New Roman" w:eastAsia="Cambria" w:hAnsi="Times New Roman" w:cs="Times New Roman"/>
          <w:b/>
          <w:color w:val="5B9BD5" w:themeColor="accent1"/>
          <w:sz w:val="24"/>
          <w:szCs w:val="24"/>
          <w:lang w:eastAsia="ru-RU"/>
        </w:rPr>
      </w:pPr>
      <w:r w:rsidRPr="005A65AF">
        <w:rPr>
          <w:rFonts w:ascii="Times New Roman" w:eastAsia="Cambria" w:hAnsi="Times New Roman" w:cs="Times New Roman"/>
          <w:b/>
          <w:color w:val="5B9BD5" w:themeColor="accent1"/>
          <w:sz w:val="24"/>
          <w:szCs w:val="24"/>
          <w:lang w:eastAsia="ru-RU"/>
        </w:rPr>
        <w:lastRenderedPageBreak/>
        <w:t xml:space="preserve">Введение </w:t>
      </w:r>
    </w:p>
    <w:p w:rsidR="00A13B78" w:rsidRPr="003F1002" w:rsidRDefault="00A13B78" w:rsidP="005A65AF">
      <w:pPr>
        <w:spacing w:after="0" w:line="360" w:lineRule="auto"/>
        <w:ind w:firstLine="425"/>
        <w:jc w:val="both"/>
        <w:rPr>
          <w:rFonts w:ascii="Times New Roman" w:eastAsia="Cambria" w:hAnsi="Times New Roman" w:cs="Times New Roman"/>
          <w:color w:val="000000"/>
          <w:sz w:val="24"/>
          <w:szCs w:val="24"/>
          <w:lang w:eastAsia="ru-RU"/>
        </w:rPr>
      </w:pPr>
      <w:r w:rsidRPr="003F1002">
        <w:rPr>
          <w:rFonts w:ascii="Times New Roman" w:eastAsia="Cambria" w:hAnsi="Times New Roman" w:cs="Times New Roman"/>
          <w:color w:val="000000"/>
          <w:sz w:val="24"/>
          <w:szCs w:val="24"/>
          <w:lang w:eastAsia="ru-RU"/>
        </w:rPr>
        <w:t xml:space="preserve"> Предмет «Иностранный язык», как и другие школьные предметы, решает образовательные и воспитательные задачи. Специфика иностранного языка как предмета состоит в практических целях его изучения, что обеспечивает обучающегося владением иностранным языком как средством коммуникации. </w:t>
      </w:r>
    </w:p>
    <w:p w:rsidR="00A13B78" w:rsidRDefault="00A13B78" w:rsidP="005A65AF">
      <w:pPr>
        <w:spacing w:after="0" w:line="360" w:lineRule="auto"/>
        <w:ind w:firstLine="425"/>
        <w:jc w:val="both"/>
        <w:rPr>
          <w:rFonts w:ascii="Times New Roman" w:eastAsia="Cambria" w:hAnsi="Times New Roman" w:cs="Times New Roman"/>
          <w:color w:val="000000"/>
          <w:sz w:val="24"/>
          <w:szCs w:val="24"/>
          <w:lang w:eastAsia="ru-RU"/>
        </w:rPr>
      </w:pPr>
      <w:r w:rsidRPr="003F1002">
        <w:rPr>
          <w:rFonts w:ascii="Times New Roman" w:eastAsia="Cambria" w:hAnsi="Times New Roman" w:cs="Times New Roman"/>
          <w:color w:val="000000"/>
          <w:sz w:val="24"/>
          <w:szCs w:val="24"/>
          <w:lang w:eastAsia="ru-RU"/>
        </w:rPr>
        <w:t xml:space="preserve">Поставленные задачи должны решаться, как теоретически, так и на практике. Интенсификация обучения иностранному языку достигается путем использования разнообразных приемов и форм работы, используемых с учетом возрастных особенностей учащихся, видов речевой деятельности, через использование технических средств, элементов программирования, учета сложности учебного материала, уровня владения иностранным языком, самостоятельной работы обучающихся в классе и дома, при правильном сочетании урочной и внеурочной работы по иностранному языку. </w:t>
      </w:r>
    </w:p>
    <w:p w:rsidR="00E5401B" w:rsidRPr="00E5401B" w:rsidRDefault="00E5401B" w:rsidP="005A65AF">
      <w:pPr>
        <w:spacing w:after="0" w:line="360" w:lineRule="auto"/>
        <w:ind w:firstLine="425"/>
        <w:jc w:val="both"/>
        <w:rPr>
          <w:rFonts w:ascii="Times New Roman" w:eastAsia="Cambria" w:hAnsi="Times New Roman" w:cs="Times New Roman"/>
          <w:b/>
          <w:color w:val="000000"/>
          <w:sz w:val="24"/>
          <w:szCs w:val="24"/>
          <w:lang w:eastAsia="ru-RU"/>
        </w:rPr>
      </w:pPr>
      <w:r>
        <w:rPr>
          <w:rFonts w:ascii="Times New Roman" w:eastAsia="Cambria" w:hAnsi="Times New Roman" w:cs="Times New Roman"/>
          <w:b/>
          <w:color w:val="000000"/>
          <w:sz w:val="24"/>
          <w:szCs w:val="24"/>
          <w:lang w:eastAsia="ru-RU"/>
        </w:rPr>
        <w:t xml:space="preserve">Исходя из того, </w:t>
      </w:r>
      <w:r w:rsidRPr="00E5401B">
        <w:rPr>
          <w:rFonts w:ascii="Times New Roman" w:eastAsia="Cambria" w:hAnsi="Times New Roman" w:cs="Times New Roman"/>
          <w:b/>
          <w:color w:val="000000"/>
          <w:sz w:val="24"/>
          <w:szCs w:val="24"/>
          <w:lang w:eastAsia="ru-RU"/>
        </w:rPr>
        <w:t>что основной целью обучения иностранному языку является формирование навыков свободного общения и практического применения знаний, поэтому можно смело утверждать, что на уроках английского языка учитель работает по всем направлениям формирования функциональной грамотности.</w:t>
      </w:r>
    </w:p>
    <w:p w:rsidR="00A13B78" w:rsidRPr="003F1002" w:rsidRDefault="00A13B78" w:rsidP="005A65AF">
      <w:pPr>
        <w:spacing w:after="0" w:line="360" w:lineRule="auto"/>
        <w:jc w:val="both"/>
        <w:rPr>
          <w:rFonts w:ascii="Times New Roman" w:eastAsia="Cambria" w:hAnsi="Times New Roman" w:cs="Times New Roman"/>
          <w:color w:val="000000"/>
          <w:sz w:val="24"/>
          <w:szCs w:val="24"/>
          <w:lang w:eastAsia="ru-RU"/>
        </w:rPr>
      </w:pPr>
    </w:p>
    <w:p w:rsidR="001455DA" w:rsidRPr="001455DA" w:rsidRDefault="00E5401B" w:rsidP="005A65AF">
      <w:pPr>
        <w:spacing w:after="150" w:line="360" w:lineRule="auto"/>
        <w:ind w:right="88" w:firstLine="415"/>
        <w:jc w:val="both"/>
        <w:rPr>
          <w:rFonts w:ascii="Times New Roman" w:eastAsia="Times New Roman" w:hAnsi="Times New Roman" w:cs="Times New Roman"/>
          <w:b/>
          <w:color w:val="000000"/>
          <w:sz w:val="24"/>
          <w:szCs w:val="24"/>
          <w:lang w:eastAsia="ru-RU"/>
        </w:rPr>
      </w:pPr>
      <w:r w:rsidRPr="00E5401B">
        <w:rPr>
          <w:rFonts w:ascii="Times New Roman" w:eastAsia="Times New Roman" w:hAnsi="Times New Roman" w:cs="Times New Roman"/>
          <w:b/>
          <w:color w:val="000000"/>
          <w:sz w:val="24"/>
          <w:szCs w:val="24"/>
          <w:lang w:eastAsia="ru-RU"/>
        </w:rPr>
        <w:t>Проанализировав задания из учебник</w:t>
      </w:r>
      <w:r w:rsidR="006F47D9">
        <w:rPr>
          <w:rFonts w:ascii="Times New Roman" w:eastAsia="Times New Roman" w:hAnsi="Times New Roman" w:cs="Times New Roman"/>
          <w:b/>
          <w:color w:val="000000"/>
          <w:sz w:val="24"/>
          <w:szCs w:val="24"/>
          <w:lang w:eastAsia="ru-RU"/>
        </w:rPr>
        <w:t xml:space="preserve">ов линии </w:t>
      </w:r>
      <w:r w:rsidR="006F47D9">
        <w:rPr>
          <w:rFonts w:ascii="Times New Roman" w:eastAsia="Times New Roman" w:hAnsi="Times New Roman" w:cs="Times New Roman"/>
          <w:b/>
          <w:color w:val="000000"/>
          <w:sz w:val="24"/>
          <w:szCs w:val="24"/>
          <w:lang w:val="en-US" w:eastAsia="ru-RU"/>
        </w:rPr>
        <w:t>Rainbow</w:t>
      </w:r>
      <w:r w:rsidR="006F47D9" w:rsidRPr="006F47D9">
        <w:rPr>
          <w:rFonts w:ascii="Times New Roman" w:eastAsia="Times New Roman" w:hAnsi="Times New Roman" w:cs="Times New Roman"/>
          <w:b/>
          <w:color w:val="000000"/>
          <w:sz w:val="24"/>
          <w:szCs w:val="24"/>
          <w:lang w:eastAsia="ru-RU"/>
        </w:rPr>
        <w:t xml:space="preserve"> </w:t>
      </w:r>
      <w:r w:rsidR="006F47D9">
        <w:rPr>
          <w:rFonts w:ascii="Times New Roman" w:eastAsia="Times New Roman" w:hAnsi="Times New Roman" w:cs="Times New Roman"/>
          <w:b/>
          <w:color w:val="000000"/>
          <w:sz w:val="24"/>
          <w:szCs w:val="24"/>
          <w:lang w:val="en-US" w:eastAsia="ru-RU"/>
        </w:rPr>
        <w:t>English</w:t>
      </w:r>
      <w:r w:rsidRPr="00E5401B">
        <w:rPr>
          <w:rFonts w:ascii="Times New Roman" w:eastAsia="Times New Roman" w:hAnsi="Times New Roman" w:cs="Times New Roman"/>
          <w:b/>
          <w:color w:val="000000"/>
          <w:sz w:val="24"/>
          <w:szCs w:val="24"/>
          <w:lang w:eastAsia="ru-RU"/>
        </w:rPr>
        <w:t>,</w:t>
      </w:r>
      <w:r w:rsidR="006F47D9" w:rsidRPr="006F47D9">
        <w:rPr>
          <w:rFonts w:ascii="Times New Roman" w:eastAsia="Times New Roman" w:hAnsi="Times New Roman" w:cs="Times New Roman"/>
          <w:b/>
          <w:color w:val="000000"/>
          <w:sz w:val="24"/>
          <w:szCs w:val="24"/>
          <w:lang w:eastAsia="ru-RU"/>
        </w:rPr>
        <w:t xml:space="preserve"> </w:t>
      </w:r>
      <w:r w:rsidR="006F47D9">
        <w:rPr>
          <w:rFonts w:ascii="Times New Roman" w:eastAsia="Times New Roman" w:hAnsi="Times New Roman" w:cs="Times New Roman"/>
          <w:b/>
          <w:color w:val="000000"/>
          <w:sz w:val="24"/>
          <w:szCs w:val="24"/>
          <w:lang w:val="en-US" w:eastAsia="ru-RU"/>
        </w:rPr>
        <w:t>Spotlight</w:t>
      </w:r>
      <w:r w:rsidR="006F47D9">
        <w:rPr>
          <w:rFonts w:ascii="Times New Roman" w:eastAsia="Times New Roman" w:hAnsi="Times New Roman" w:cs="Times New Roman"/>
          <w:b/>
          <w:color w:val="000000"/>
          <w:sz w:val="24"/>
          <w:szCs w:val="24"/>
          <w:lang w:eastAsia="ru-RU"/>
        </w:rPr>
        <w:t>,</w:t>
      </w:r>
      <w:r w:rsidRPr="00E5401B">
        <w:rPr>
          <w:rFonts w:ascii="Times New Roman" w:eastAsia="Times New Roman" w:hAnsi="Times New Roman" w:cs="Times New Roman"/>
          <w:b/>
          <w:color w:val="000000"/>
          <w:sz w:val="24"/>
          <w:szCs w:val="24"/>
          <w:lang w:eastAsia="ru-RU"/>
        </w:rPr>
        <w:t xml:space="preserve"> непосредственно с которым</w:t>
      </w:r>
      <w:r w:rsidR="006F47D9">
        <w:rPr>
          <w:rFonts w:ascii="Times New Roman" w:eastAsia="Times New Roman" w:hAnsi="Times New Roman" w:cs="Times New Roman"/>
          <w:b/>
          <w:color w:val="000000"/>
          <w:sz w:val="24"/>
          <w:szCs w:val="24"/>
          <w:lang w:eastAsia="ru-RU"/>
        </w:rPr>
        <w:t>и</w:t>
      </w:r>
      <w:r w:rsidRPr="00E5401B">
        <w:rPr>
          <w:rFonts w:ascii="Times New Roman" w:eastAsia="Times New Roman" w:hAnsi="Times New Roman" w:cs="Times New Roman"/>
          <w:b/>
          <w:color w:val="000000"/>
          <w:sz w:val="24"/>
          <w:szCs w:val="24"/>
          <w:lang w:eastAsia="ru-RU"/>
        </w:rPr>
        <w:t xml:space="preserve"> мы работаем, </w:t>
      </w:r>
      <w:r>
        <w:rPr>
          <w:rFonts w:ascii="Times New Roman" w:eastAsia="Times New Roman" w:hAnsi="Times New Roman" w:cs="Times New Roman"/>
          <w:b/>
          <w:color w:val="000000"/>
          <w:sz w:val="24"/>
          <w:szCs w:val="24"/>
          <w:lang w:eastAsia="ru-RU"/>
        </w:rPr>
        <w:t xml:space="preserve">можно найти </w:t>
      </w:r>
      <w:r w:rsidRPr="00E5401B">
        <w:rPr>
          <w:rFonts w:ascii="Times New Roman" w:eastAsia="Times New Roman" w:hAnsi="Times New Roman" w:cs="Times New Roman"/>
          <w:b/>
          <w:color w:val="000000"/>
          <w:sz w:val="24"/>
          <w:szCs w:val="24"/>
          <w:lang w:eastAsia="ru-RU"/>
        </w:rPr>
        <w:t>примеры</w:t>
      </w:r>
      <w:r>
        <w:rPr>
          <w:rFonts w:ascii="Times New Roman" w:eastAsia="Times New Roman" w:hAnsi="Times New Roman" w:cs="Times New Roman"/>
          <w:b/>
          <w:color w:val="000000"/>
          <w:sz w:val="24"/>
          <w:szCs w:val="24"/>
          <w:lang w:eastAsia="ru-RU"/>
        </w:rPr>
        <w:t xml:space="preserve">, </w:t>
      </w:r>
      <w:r w:rsidR="006F47D9">
        <w:rPr>
          <w:rFonts w:ascii="Times New Roman" w:eastAsia="Times New Roman" w:hAnsi="Times New Roman" w:cs="Times New Roman"/>
          <w:b/>
          <w:color w:val="000000"/>
          <w:sz w:val="24"/>
          <w:szCs w:val="24"/>
          <w:lang w:eastAsia="ru-RU"/>
        </w:rPr>
        <w:t xml:space="preserve">направленные на развитие  </w:t>
      </w:r>
      <w:r w:rsidRPr="00E5401B">
        <w:rPr>
          <w:rFonts w:ascii="Times New Roman" w:eastAsia="Times New Roman" w:hAnsi="Times New Roman" w:cs="Times New Roman"/>
          <w:b/>
          <w:color w:val="000000"/>
          <w:sz w:val="24"/>
          <w:szCs w:val="24"/>
          <w:lang w:eastAsia="ru-RU"/>
        </w:rPr>
        <w:t xml:space="preserve"> функциональной грамотно</w:t>
      </w:r>
      <w:r>
        <w:rPr>
          <w:rFonts w:ascii="Times New Roman" w:eastAsia="Times New Roman" w:hAnsi="Times New Roman" w:cs="Times New Roman"/>
          <w:b/>
          <w:color w:val="000000"/>
          <w:sz w:val="24"/>
          <w:szCs w:val="24"/>
          <w:lang w:eastAsia="ru-RU"/>
        </w:rPr>
        <w:t>сти на уроках английского язык</w:t>
      </w:r>
      <w:r w:rsidR="006F47D9">
        <w:rPr>
          <w:rFonts w:ascii="Times New Roman" w:eastAsia="Times New Roman" w:hAnsi="Times New Roman" w:cs="Times New Roman"/>
          <w:b/>
          <w:color w:val="000000"/>
          <w:sz w:val="24"/>
          <w:szCs w:val="24"/>
          <w:lang w:eastAsia="ru-RU"/>
        </w:rPr>
        <w:t>а</w:t>
      </w:r>
      <w:r>
        <w:rPr>
          <w:rFonts w:ascii="Times New Roman" w:eastAsia="Times New Roman" w:hAnsi="Times New Roman" w:cs="Times New Roman"/>
          <w:b/>
          <w:color w:val="000000"/>
          <w:sz w:val="24"/>
          <w:szCs w:val="24"/>
          <w:lang w:eastAsia="ru-RU"/>
        </w:rPr>
        <w:t>. Однако поставленные перед педагогами задачи формирования креативного мышления</w:t>
      </w:r>
      <w:r w:rsidR="006F47D9">
        <w:rPr>
          <w:rFonts w:ascii="Times New Roman" w:eastAsia="Times New Roman" w:hAnsi="Times New Roman" w:cs="Times New Roman"/>
          <w:b/>
          <w:color w:val="000000"/>
          <w:sz w:val="24"/>
          <w:szCs w:val="24"/>
          <w:lang w:eastAsia="ru-RU"/>
        </w:rPr>
        <w:t xml:space="preserve"> и глобальных компетенций требуют</w:t>
      </w:r>
      <w:r>
        <w:rPr>
          <w:rFonts w:ascii="Times New Roman" w:eastAsia="Times New Roman" w:hAnsi="Times New Roman" w:cs="Times New Roman"/>
          <w:b/>
          <w:color w:val="000000"/>
          <w:sz w:val="24"/>
          <w:szCs w:val="24"/>
          <w:lang w:eastAsia="ru-RU"/>
        </w:rPr>
        <w:t xml:space="preserve"> более широкого спектра </w:t>
      </w:r>
      <w:r w:rsidR="00AF0D4C">
        <w:rPr>
          <w:rFonts w:ascii="Times New Roman" w:eastAsia="Times New Roman" w:hAnsi="Times New Roman" w:cs="Times New Roman"/>
          <w:b/>
          <w:color w:val="000000"/>
          <w:sz w:val="24"/>
          <w:szCs w:val="24"/>
          <w:lang w:eastAsia="ru-RU"/>
        </w:rPr>
        <w:t>заданий ситуативного характера.</w:t>
      </w:r>
      <w:r w:rsidR="001455DA" w:rsidRPr="001455DA">
        <w:rPr>
          <w:rFonts w:eastAsia="+mn-ea"/>
          <w:b/>
          <w:bCs/>
          <w:color w:val="002060"/>
          <w:spacing w:val="-4"/>
          <w:kern w:val="24"/>
          <w:szCs w:val="56"/>
        </w:rPr>
        <w:t xml:space="preserve"> </w:t>
      </w:r>
    </w:p>
    <w:p w:rsidR="000B55D8" w:rsidRPr="000B55D8" w:rsidRDefault="001455DA" w:rsidP="000B55D8">
      <w:pPr>
        <w:spacing w:after="150" w:line="360" w:lineRule="auto"/>
        <w:ind w:right="88" w:firstLine="415"/>
        <w:jc w:val="both"/>
        <w:rPr>
          <w:rFonts w:ascii="Times New Roman" w:eastAsia="Times New Roman" w:hAnsi="Times New Roman" w:cs="Times New Roman"/>
          <w:b/>
          <w:color w:val="000000"/>
          <w:sz w:val="24"/>
          <w:szCs w:val="24"/>
          <w:lang w:eastAsia="ru-RU"/>
        </w:rPr>
      </w:pPr>
      <w:r w:rsidRPr="001455DA">
        <w:rPr>
          <w:rFonts w:ascii="Times New Roman" w:eastAsia="Times New Roman" w:hAnsi="Times New Roman" w:cs="Times New Roman"/>
          <w:b/>
          <w:color w:val="FF0000"/>
          <w:sz w:val="24"/>
          <w:szCs w:val="24"/>
          <w:lang w:eastAsia="ru-RU"/>
        </w:rPr>
        <w:t xml:space="preserve"> </w:t>
      </w:r>
      <w:r w:rsidRPr="001455DA">
        <w:rPr>
          <w:rFonts w:ascii="Times New Roman" w:eastAsia="Times New Roman" w:hAnsi="Times New Roman" w:cs="Times New Roman"/>
          <w:b/>
          <w:color w:val="000000"/>
          <w:sz w:val="24"/>
          <w:szCs w:val="24"/>
          <w:lang w:eastAsia="ru-RU"/>
        </w:rPr>
        <w:t>Глобальные компетенции — это многогранная цель обучения на протяжении всей жизни. Глобально компетентная личность способна изучать местные, глобальные проблемы и вопросы межкультурного взаимодействия, понимать и оценивать различные точки зрения и мировоззрения, успешно и уважительно взаимодействовать с другими, а также действовать ответственно для обеспечения устойчивого развития и коллективного благополучия.</w:t>
      </w:r>
      <w:r w:rsidR="000B55D8" w:rsidRPr="000B55D8">
        <w:rPr>
          <w:rFonts w:ascii="Times New Roman" w:eastAsia="Arial" w:hAnsi="Times New Roman" w:cs="Times New Roman"/>
          <w:color w:val="00007F"/>
          <w:sz w:val="28"/>
          <w:szCs w:val="28"/>
          <w:lang w:eastAsia="ru-RU"/>
        </w:rPr>
        <w:t xml:space="preserve"> </w:t>
      </w:r>
      <w:r w:rsidR="000B55D8" w:rsidRPr="000B55D8">
        <w:rPr>
          <w:rFonts w:ascii="Times New Roman" w:eastAsia="Times New Roman" w:hAnsi="Times New Roman" w:cs="Times New Roman"/>
          <w:b/>
          <w:color w:val="000000"/>
          <w:sz w:val="24"/>
          <w:szCs w:val="24"/>
          <w:lang w:eastAsia="ru-RU"/>
        </w:rPr>
        <w:t>Особенности направления «глобальные компетенции» в рамках функциональной грамотности</w:t>
      </w:r>
    </w:p>
    <w:p w:rsidR="000B55D8" w:rsidRPr="000B55D8" w:rsidRDefault="000B55D8" w:rsidP="000B55D8">
      <w:pPr>
        <w:pStyle w:val="a7"/>
        <w:numPr>
          <w:ilvl w:val="0"/>
          <w:numId w:val="32"/>
        </w:numPr>
        <w:spacing w:after="150" w:line="360" w:lineRule="auto"/>
        <w:ind w:right="88"/>
        <w:jc w:val="both"/>
        <w:rPr>
          <w:rFonts w:eastAsia="Times New Roman" w:cs="Times New Roman"/>
          <w:b/>
          <w:color w:val="000000"/>
          <w:lang w:eastAsia="ru-RU"/>
        </w:rPr>
      </w:pPr>
      <w:r w:rsidRPr="000B55D8">
        <w:rPr>
          <w:rFonts w:eastAsia="Times New Roman" w:cs="Times New Roman"/>
          <w:b/>
          <w:color w:val="000000"/>
          <w:lang w:eastAsia="ru-RU"/>
        </w:rPr>
        <w:t xml:space="preserve">Отсутствие предмета «глобальные компетенции», </w:t>
      </w:r>
      <w:proofErr w:type="gramStart"/>
      <w:r w:rsidRPr="000B55D8">
        <w:rPr>
          <w:rFonts w:eastAsia="Times New Roman" w:cs="Times New Roman"/>
          <w:b/>
          <w:color w:val="000000"/>
          <w:lang w:eastAsia="ru-RU"/>
        </w:rPr>
        <w:t>меж- и</w:t>
      </w:r>
      <w:proofErr w:type="gramEnd"/>
      <w:r w:rsidRPr="000B55D8">
        <w:rPr>
          <w:rFonts w:eastAsia="Times New Roman" w:cs="Times New Roman"/>
          <w:b/>
          <w:color w:val="000000"/>
          <w:lang w:eastAsia="ru-RU"/>
        </w:rPr>
        <w:t xml:space="preserve"> </w:t>
      </w:r>
      <w:proofErr w:type="spellStart"/>
      <w:r w:rsidRPr="000B55D8">
        <w:rPr>
          <w:rFonts w:eastAsia="Times New Roman" w:cs="Times New Roman"/>
          <w:b/>
          <w:color w:val="000000"/>
          <w:lang w:eastAsia="ru-RU"/>
        </w:rPr>
        <w:t>метапредметное</w:t>
      </w:r>
      <w:proofErr w:type="spellEnd"/>
      <w:r w:rsidRPr="000B55D8">
        <w:rPr>
          <w:rFonts w:eastAsia="Times New Roman" w:cs="Times New Roman"/>
          <w:b/>
          <w:color w:val="000000"/>
          <w:lang w:eastAsia="ru-RU"/>
        </w:rPr>
        <w:t xml:space="preserve"> содержание (география, обществознание, история, биология, иностранный язык).</w:t>
      </w:r>
    </w:p>
    <w:p w:rsidR="000B55D8" w:rsidRPr="000B55D8" w:rsidRDefault="000B55D8" w:rsidP="000B55D8">
      <w:pPr>
        <w:pStyle w:val="a7"/>
        <w:numPr>
          <w:ilvl w:val="0"/>
          <w:numId w:val="32"/>
        </w:numPr>
        <w:spacing w:after="150" w:line="360" w:lineRule="auto"/>
        <w:ind w:right="88"/>
        <w:jc w:val="both"/>
        <w:rPr>
          <w:rFonts w:eastAsia="Times New Roman" w:cs="Times New Roman"/>
          <w:b/>
          <w:color w:val="000000"/>
          <w:lang w:eastAsia="ru-RU"/>
        </w:rPr>
      </w:pPr>
      <w:r w:rsidRPr="000B55D8">
        <w:rPr>
          <w:rFonts w:eastAsia="Times New Roman" w:cs="Times New Roman"/>
          <w:b/>
          <w:color w:val="000000"/>
          <w:lang w:eastAsia="ru-RU"/>
        </w:rPr>
        <w:t>В процессе формирования достигаются личностные образовательные результаты.</w:t>
      </w:r>
    </w:p>
    <w:p w:rsidR="000B55D8" w:rsidRPr="000B55D8" w:rsidRDefault="000B55D8" w:rsidP="000B55D8">
      <w:pPr>
        <w:pStyle w:val="a7"/>
        <w:numPr>
          <w:ilvl w:val="0"/>
          <w:numId w:val="32"/>
        </w:numPr>
        <w:spacing w:after="150" w:line="360" w:lineRule="auto"/>
        <w:ind w:right="88"/>
        <w:jc w:val="both"/>
        <w:rPr>
          <w:rFonts w:eastAsia="Times New Roman" w:cs="Times New Roman"/>
          <w:b/>
          <w:color w:val="000000"/>
          <w:lang w:eastAsia="ru-RU"/>
        </w:rPr>
      </w:pPr>
      <w:proofErr w:type="spellStart"/>
      <w:r w:rsidRPr="000B55D8">
        <w:rPr>
          <w:rFonts w:eastAsia="Times New Roman" w:cs="Times New Roman"/>
          <w:b/>
          <w:color w:val="000000"/>
          <w:lang w:eastAsia="ru-RU"/>
        </w:rPr>
        <w:t>Интегративность</w:t>
      </w:r>
      <w:proofErr w:type="spellEnd"/>
      <w:r w:rsidRPr="000B55D8">
        <w:rPr>
          <w:rFonts w:eastAsia="Times New Roman" w:cs="Times New Roman"/>
          <w:b/>
          <w:color w:val="000000"/>
          <w:lang w:eastAsia="ru-RU"/>
        </w:rPr>
        <w:t xml:space="preserve">, которая </w:t>
      </w:r>
      <w:proofErr w:type="gramStart"/>
      <w:r w:rsidRPr="000B55D8">
        <w:rPr>
          <w:rFonts w:eastAsia="Times New Roman" w:cs="Times New Roman"/>
          <w:b/>
          <w:color w:val="000000"/>
          <w:lang w:eastAsia="ru-RU"/>
        </w:rPr>
        <w:t>проявляется  на</w:t>
      </w:r>
      <w:proofErr w:type="gramEnd"/>
      <w:r w:rsidRPr="000B55D8">
        <w:rPr>
          <w:rFonts w:eastAsia="Times New Roman" w:cs="Times New Roman"/>
          <w:b/>
          <w:color w:val="000000"/>
          <w:lang w:eastAsia="ru-RU"/>
        </w:rPr>
        <w:t xml:space="preserve"> уровне содержания ряда школьных предметов; на уровне социально значимых ценностей, на организационном уровне (командная работа учителей, взаимодействие всех участников образовательного процесса).</w:t>
      </w:r>
    </w:p>
    <w:p w:rsidR="000B55D8" w:rsidRPr="000B55D8" w:rsidRDefault="000B55D8" w:rsidP="000B55D8">
      <w:pPr>
        <w:pStyle w:val="a7"/>
        <w:numPr>
          <w:ilvl w:val="0"/>
          <w:numId w:val="32"/>
        </w:numPr>
        <w:spacing w:after="150" w:line="360" w:lineRule="auto"/>
        <w:ind w:right="88"/>
        <w:jc w:val="both"/>
        <w:rPr>
          <w:rFonts w:eastAsia="Times New Roman" w:cs="Times New Roman"/>
          <w:b/>
          <w:color w:val="000000"/>
          <w:lang w:eastAsia="ru-RU"/>
        </w:rPr>
      </w:pPr>
      <w:r w:rsidRPr="000B55D8">
        <w:rPr>
          <w:rFonts w:eastAsia="Times New Roman" w:cs="Times New Roman"/>
          <w:b/>
          <w:color w:val="000000"/>
          <w:lang w:eastAsia="ru-RU"/>
        </w:rPr>
        <w:t xml:space="preserve">Непосредственная ориентация на </w:t>
      </w:r>
      <w:proofErr w:type="spellStart"/>
      <w:r w:rsidRPr="000B55D8">
        <w:rPr>
          <w:rFonts w:eastAsia="Times New Roman" w:cs="Times New Roman"/>
          <w:b/>
          <w:color w:val="000000"/>
          <w:lang w:eastAsia="ru-RU"/>
        </w:rPr>
        <w:t>soft</w:t>
      </w:r>
      <w:proofErr w:type="spellEnd"/>
      <w:r w:rsidRPr="000B55D8">
        <w:rPr>
          <w:rFonts w:eastAsia="Times New Roman" w:cs="Times New Roman"/>
          <w:b/>
          <w:color w:val="000000"/>
          <w:lang w:eastAsia="ru-RU"/>
        </w:rPr>
        <w:t xml:space="preserve"> </w:t>
      </w:r>
      <w:proofErr w:type="spellStart"/>
      <w:r w:rsidRPr="000B55D8">
        <w:rPr>
          <w:rFonts w:eastAsia="Times New Roman" w:cs="Times New Roman"/>
          <w:b/>
          <w:color w:val="000000"/>
          <w:lang w:eastAsia="ru-RU"/>
        </w:rPr>
        <w:t>skills</w:t>
      </w:r>
      <w:proofErr w:type="spellEnd"/>
      <w:r w:rsidRPr="000B55D8">
        <w:rPr>
          <w:rFonts w:eastAsia="Times New Roman" w:cs="Times New Roman"/>
          <w:b/>
          <w:color w:val="000000"/>
          <w:lang w:eastAsia="ru-RU"/>
        </w:rPr>
        <w:t>, связь с воспитательной работой школы, с воспитанием в семье и самовоспитанием.</w:t>
      </w:r>
    </w:p>
    <w:p w:rsidR="000B55D8" w:rsidRPr="000B55D8" w:rsidRDefault="000B55D8" w:rsidP="000B55D8">
      <w:pPr>
        <w:pStyle w:val="a7"/>
        <w:numPr>
          <w:ilvl w:val="0"/>
          <w:numId w:val="32"/>
        </w:numPr>
        <w:spacing w:after="150" w:line="360" w:lineRule="auto"/>
        <w:ind w:right="88"/>
        <w:jc w:val="both"/>
        <w:rPr>
          <w:rFonts w:eastAsia="Times New Roman" w:cs="Times New Roman"/>
          <w:b/>
          <w:color w:val="000000"/>
          <w:lang w:eastAsia="ru-RU"/>
        </w:rPr>
      </w:pPr>
      <w:r w:rsidRPr="000B55D8">
        <w:rPr>
          <w:rFonts w:eastAsia="Times New Roman" w:cs="Times New Roman"/>
          <w:b/>
          <w:color w:val="000000"/>
          <w:lang w:eastAsia="ru-RU"/>
        </w:rPr>
        <w:lastRenderedPageBreak/>
        <w:t>Необходимость создать комплекс заданий, учитывающих отечественный опыт и особенности российского социума, которые позволят формировать глобальные компетенции в российской школе.</w:t>
      </w:r>
    </w:p>
    <w:p w:rsidR="000B55D8" w:rsidRDefault="000B55D8" w:rsidP="006375A5">
      <w:pPr>
        <w:spacing w:after="150" w:line="360" w:lineRule="auto"/>
        <w:ind w:right="88" w:firstLine="415"/>
        <w:jc w:val="both"/>
        <w:rPr>
          <w:rFonts w:ascii="Times New Roman" w:eastAsia="Times New Roman" w:hAnsi="Times New Roman" w:cs="Times New Roman"/>
          <w:b/>
          <w:color w:val="000000"/>
          <w:sz w:val="24"/>
          <w:szCs w:val="24"/>
          <w:lang w:eastAsia="ru-RU"/>
        </w:rPr>
      </w:pPr>
      <w:r w:rsidRPr="000B55D8">
        <w:rPr>
          <w:rFonts w:ascii="Times New Roman" w:eastAsia="Times New Roman" w:hAnsi="Times New Roman" w:cs="Times New Roman"/>
          <w:b/>
          <w:color w:val="000000"/>
          <w:sz w:val="24"/>
          <w:szCs w:val="24"/>
          <w:lang w:eastAsia="ru-RU"/>
        </w:rPr>
        <w:t xml:space="preserve">Содержательный и </w:t>
      </w:r>
      <w:proofErr w:type="spellStart"/>
      <w:r w:rsidRPr="000B55D8">
        <w:rPr>
          <w:rFonts w:ascii="Times New Roman" w:eastAsia="Times New Roman" w:hAnsi="Times New Roman" w:cs="Times New Roman"/>
          <w:b/>
          <w:color w:val="000000"/>
          <w:sz w:val="24"/>
          <w:szCs w:val="24"/>
          <w:lang w:eastAsia="ru-RU"/>
        </w:rPr>
        <w:t>компетентностный</w:t>
      </w:r>
      <w:proofErr w:type="spellEnd"/>
      <w:r w:rsidRPr="000B55D8">
        <w:rPr>
          <w:rFonts w:ascii="Times New Roman" w:eastAsia="Times New Roman" w:hAnsi="Times New Roman" w:cs="Times New Roman"/>
          <w:b/>
          <w:color w:val="000000"/>
          <w:sz w:val="24"/>
          <w:szCs w:val="24"/>
          <w:lang w:eastAsia="ru-RU"/>
        </w:rPr>
        <w:t xml:space="preserve"> аспект заданий по «глобальным компетенциям»</w:t>
      </w:r>
    </w:p>
    <w:p w:rsidR="000B55D8" w:rsidRPr="001455DA" w:rsidRDefault="000B55D8" w:rsidP="005A65AF">
      <w:pPr>
        <w:spacing w:after="150" w:line="360" w:lineRule="auto"/>
        <w:ind w:right="88" w:firstLine="415"/>
        <w:jc w:val="both"/>
        <w:rPr>
          <w:rFonts w:ascii="Times New Roman" w:eastAsia="Times New Roman" w:hAnsi="Times New Roman" w:cs="Times New Roman"/>
          <w:b/>
          <w:color w:val="000000"/>
          <w:sz w:val="24"/>
          <w:szCs w:val="24"/>
          <w:lang w:eastAsia="ru-RU"/>
        </w:rPr>
      </w:pPr>
      <w:r w:rsidRPr="000B55D8">
        <w:rPr>
          <w:noProof/>
          <w:lang w:eastAsia="ru-RU"/>
        </w:rPr>
        <w:drawing>
          <wp:inline distT="0" distB="0" distL="0" distR="0">
            <wp:extent cx="6600825" cy="400022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06905" cy="4003906"/>
                    </a:xfrm>
                    <a:prstGeom prst="rect">
                      <a:avLst/>
                    </a:prstGeom>
                    <a:noFill/>
                    <a:ln>
                      <a:noFill/>
                    </a:ln>
                  </pic:spPr>
                </pic:pic>
              </a:graphicData>
            </a:graphic>
          </wp:inline>
        </w:drawing>
      </w:r>
    </w:p>
    <w:p w:rsidR="009730C0" w:rsidRDefault="001455DA" w:rsidP="005A65AF">
      <w:pPr>
        <w:spacing w:after="150" w:line="360" w:lineRule="auto"/>
        <w:ind w:right="88" w:firstLine="415"/>
        <w:jc w:val="both"/>
        <w:rPr>
          <w:rFonts w:ascii="Times New Roman" w:eastAsia="Times New Roman" w:hAnsi="Times New Roman" w:cs="Times New Roman"/>
          <w:b/>
          <w:color w:val="000000"/>
          <w:sz w:val="24"/>
          <w:szCs w:val="24"/>
          <w:lang w:eastAsia="ru-RU"/>
        </w:rPr>
      </w:pPr>
      <w:r w:rsidRPr="001455DA">
        <w:rPr>
          <w:rFonts w:ascii="Times New Roman" w:eastAsia="Times New Roman" w:hAnsi="Times New Roman" w:cs="Times New Roman"/>
          <w:b/>
          <w:color w:val="000000"/>
          <w:sz w:val="24"/>
          <w:szCs w:val="24"/>
          <w:lang w:eastAsia="ru-RU"/>
        </w:rPr>
        <w:t>Креативное мышление – это новый компонент функциональной грамотности.</w:t>
      </w:r>
      <w:r w:rsidRPr="001455DA">
        <w:rPr>
          <w:rFonts w:ascii="Times New Roman" w:eastAsia="Times New Roman" w:hAnsi="Times New Roman" w:cs="Times New Roman"/>
          <w:b/>
          <w:bCs/>
          <w:color w:val="000000"/>
          <w:sz w:val="24"/>
          <w:szCs w:val="24"/>
          <w:lang w:eastAsia="ru-RU"/>
        </w:rPr>
        <w:t> </w:t>
      </w:r>
      <w:r w:rsidRPr="001455DA">
        <w:rPr>
          <w:rFonts w:ascii="Times New Roman" w:eastAsia="Times New Roman" w:hAnsi="Times New Roman" w:cs="Times New Roman"/>
          <w:b/>
          <w:color w:val="000000"/>
          <w:sz w:val="24"/>
          <w:szCs w:val="24"/>
          <w:lang w:eastAsia="ru-RU"/>
        </w:rPr>
        <w:t>Привычка размышлять и мыслить креативно ― важнейший источник развития личности учащегося. Способность к креативному мышлению базируется на знаниях и опыте и может быть предметом целенаправленного формирования. Таким образом, нам важно сделать акцент на «малой» ежедневной, бытовой креативности, а не на ярко выраженном таланте. Важно предлагать задания, которые могут постепенно стимулировать привычку креативно мыслить и отзываться на проблемы. Креативное мышление свойственно каждому ребенку. Важно его не заглуши</w:t>
      </w:r>
      <w:r>
        <w:rPr>
          <w:rFonts w:ascii="Times New Roman" w:eastAsia="Times New Roman" w:hAnsi="Times New Roman" w:cs="Times New Roman"/>
          <w:b/>
          <w:color w:val="000000"/>
          <w:sz w:val="24"/>
          <w:szCs w:val="24"/>
          <w:lang w:eastAsia="ru-RU"/>
        </w:rPr>
        <w:t>ть, а поддерживать и развивать в рамках учебных предметов и внеурочной деятельности, включая предмет «Иностранный язык».</w:t>
      </w:r>
      <w:r w:rsidR="009730C0" w:rsidRPr="009730C0">
        <w:rPr>
          <w:rFonts w:ascii="Times New Roman" w:eastAsia="Times New Roman" w:hAnsi="Times New Roman" w:cs="Times New Roman"/>
          <w:b/>
          <w:color w:val="000000"/>
          <w:sz w:val="24"/>
          <w:szCs w:val="24"/>
          <w:lang w:eastAsia="ru-RU"/>
        </w:rPr>
        <w:t xml:space="preserve"> </w:t>
      </w:r>
      <w:r w:rsidR="009730C0">
        <w:rPr>
          <w:rFonts w:ascii="Times New Roman" w:eastAsia="Times New Roman" w:hAnsi="Times New Roman" w:cs="Times New Roman"/>
          <w:b/>
          <w:color w:val="000000"/>
          <w:sz w:val="24"/>
          <w:szCs w:val="24"/>
          <w:lang w:eastAsia="ru-RU"/>
        </w:rPr>
        <w:t xml:space="preserve">Сборник состоит из двух частей: </w:t>
      </w:r>
    </w:p>
    <w:p w:rsidR="001455DA" w:rsidRPr="009730C0" w:rsidRDefault="009730C0" w:rsidP="005A65AF">
      <w:pPr>
        <w:pStyle w:val="a7"/>
        <w:numPr>
          <w:ilvl w:val="0"/>
          <w:numId w:val="30"/>
        </w:numPr>
        <w:spacing w:after="150" w:line="360" w:lineRule="auto"/>
        <w:ind w:right="88"/>
        <w:jc w:val="both"/>
        <w:rPr>
          <w:rFonts w:eastAsia="Times New Roman" w:cs="Times New Roman"/>
          <w:b/>
          <w:color w:val="000000"/>
          <w:lang w:eastAsia="ru-RU"/>
        </w:rPr>
      </w:pPr>
      <w:r w:rsidRPr="009730C0">
        <w:rPr>
          <w:rFonts w:eastAsia="Times New Roman" w:cs="Times New Roman"/>
          <w:b/>
          <w:color w:val="000000"/>
          <w:lang w:eastAsia="ru-RU"/>
        </w:rPr>
        <w:t>Банк заданий для развития креативного мышления</w:t>
      </w:r>
    </w:p>
    <w:p w:rsidR="009730C0" w:rsidRPr="009730C0" w:rsidRDefault="009730C0" w:rsidP="005A65AF">
      <w:pPr>
        <w:pStyle w:val="a7"/>
        <w:numPr>
          <w:ilvl w:val="0"/>
          <w:numId w:val="30"/>
        </w:numPr>
        <w:spacing w:after="150" w:line="360" w:lineRule="auto"/>
        <w:ind w:right="88"/>
        <w:jc w:val="both"/>
        <w:rPr>
          <w:rFonts w:eastAsia="Times New Roman" w:cs="Times New Roman"/>
          <w:b/>
          <w:color w:val="000000"/>
          <w:lang w:eastAsia="ru-RU"/>
        </w:rPr>
      </w:pPr>
      <w:r w:rsidRPr="009730C0">
        <w:rPr>
          <w:rFonts w:eastAsia="Times New Roman" w:cs="Times New Roman"/>
          <w:b/>
          <w:color w:val="000000"/>
          <w:lang w:eastAsia="ru-RU"/>
        </w:rPr>
        <w:t>Банк заданий для развития глобальных компетенций</w:t>
      </w:r>
    </w:p>
    <w:p w:rsidR="009730C0" w:rsidRPr="00E5401B" w:rsidRDefault="009730C0" w:rsidP="009730C0">
      <w:pPr>
        <w:spacing w:after="150" w:line="271" w:lineRule="auto"/>
        <w:ind w:right="88"/>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0B55D8" w:rsidRDefault="000B55D8" w:rsidP="000B55D8">
      <w:pPr>
        <w:spacing w:after="150" w:line="271" w:lineRule="auto"/>
        <w:ind w:right="88" w:firstLine="415"/>
        <w:rPr>
          <w:rFonts w:ascii="Times New Roman" w:eastAsia="Times New Roman" w:hAnsi="Times New Roman" w:cs="Times New Roman"/>
          <w:b/>
          <w:color w:val="5B9BD5" w:themeColor="accent1"/>
          <w:sz w:val="24"/>
          <w:szCs w:val="24"/>
          <w:u w:val="single"/>
          <w:lang w:eastAsia="ru-RU"/>
        </w:rPr>
      </w:pPr>
    </w:p>
    <w:p w:rsidR="006375A5" w:rsidRDefault="006375A5" w:rsidP="000B55D8">
      <w:pPr>
        <w:spacing w:after="150" w:line="271" w:lineRule="auto"/>
        <w:ind w:right="88" w:firstLine="415"/>
        <w:rPr>
          <w:rFonts w:ascii="Times New Roman" w:eastAsia="Times New Roman" w:hAnsi="Times New Roman" w:cs="Times New Roman"/>
          <w:b/>
          <w:color w:val="5B9BD5" w:themeColor="accent1"/>
          <w:sz w:val="24"/>
          <w:szCs w:val="24"/>
          <w:u w:val="single"/>
          <w:lang w:eastAsia="ru-RU"/>
        </w:rPr>
      </w:pPr>
    </w:p>
    <w:p w:rsidR="006375A5" w:rsidRDefault="006375A5" w:rsidP="000B55D8">
      <w:pPr>
        <w:spacing w:after="150" w:line="271" w:lineRule="auto"/>
        <w:ind w:right="88" w:firstLine="415"/>
        <w:rPr>
          <w:rFonts w:ascii="Times New Roman" w:eastAsia="Times New Roman" w:hAnsi="Times New Roman" w:cs="Times New Roman"/>
          <w:b/>
          <w:color w:val="5B9BD5" w:themeColor="accent1"/>
          <w:sz w:val="24"/>
          <w:szCs w:val="24"/>
          <w:u w:val="single"/>
          <w:lang w:eastAsia="ru-RU"/>
        </w:rPr>
      </w:pPr>
    </w:p>
    <w:p w:rsidR="00031AAC" w:rsidRPr="005A65AF" w:rsidRDefault="00E84F97" w:rsidP="00031AAC">
      <w:pPr>
        <w:spacing w:after="150" w:line="271" w:lineRule="auto"/>
        <w:ind w:right="88" w:firstLine="415"/>
        <w:jc w:val="center"/>
        <w:rPr>
          <w:rFonts w:ascii="Times New Roman" w:eastAsia="Times New Roman" w:hAnsi="Times New Roman" w:cs="Times New Roman"/>
          <w:b/>
          <w:color w:val="5B9BD5" w:themeColor="accent1"/>
          <w:sz w:val="24"/>
          <w:szCs w:val="24"/>
          <w:u w:val="single"/>
          <w:lang w:eastAsia="ru-RU"/>
        </w:rPr>
      </w:pPr>
      <w:r w:rsidRPr="005A65AF">
        <w:rPr>
          <w:rFonts w:ascii="Times New Roman" w:eastAsia="Times New Roman" w:hAnsi="Times New Roman" w:cs="Times New Roman"/>
          <w:b/>
          <w:color w:val="5B9BD5" w:themeColor="accent1"/>
          <w:sz w:val="24"/>
          <w:szCs w:val="24"/>
          <w:u w:val="single"/>
          <w:lang w:eastAsia="ru-RU"/>
        </w:rPr>
        <w:lastRenderedPageBreak/>
        <w:t xml:space="preserve">Проектирование достижения планируемых образовательных </w:t>
      </w:r>
      <w:r w:rsidR="009730C0" w:rsidRPr="005A65AF">
        <w:rPr>
          <w:rFonts w:ascii="Times New Roman" w:eastAsia="Times New Roman" w:hAnsi="Times New Roman" w:cs="Times New Roman"/>
          <w:b/>
          <w:color w:val="5B9BD5" w:themeColor="accent1"/>
          <w:sz w:val="24"/>
          <w:szCs w:val="24"/>
          <w:u w:val="single"/>
          <w:lang w:eastAsia="ru-RU"/>
        </w:rPr>
        <w:t>результатов при использовании банка заданий для развития креативного мышления</w:t>
      </w:r>
      <w:r w:rsidR="005A65AF" w:rsidRPr="005A65AF">
        <w:rPr>
          <w:rFonts w:ascii="Times New Roman" w:eastAsia="Times New Roman" w:hAnsi="Times New Roman" w:cs="Times New Roman"/>
          <w:b/>
          <w:color w:val="5B9BD5" w:themeColor="accent1"/>
          <w:sz w:val="24"/>
          <w:szCs w:val="24"/>
          <w:u w:val="single"/>
          <w:lang w:eastAsia="ru-RU"/>
        </w:rPr>
        <w:t xml:space="preserve"> в рамках предмета «Английский язык»</w:t>
      </w:r>
    </w:p>
    <w:p w:rsidR="00E84F97" w:rsidRPr="00E84F97" w:rsidRDefault="00E84F97" w:rsidP="00031AAC">
      <w:pPr>
        <w:spacing w:after="150" w:line="271" w:lineRule="auto"/>
        <w:ind w:right="88" w:firstLine="415"/>
        <w:jc w:val="center"/>
        <w:rPr>
          <w:rFonts w:ascii="Times New Roman" w:eastAsia="Times New Roman" w:hAnsi="Times New Roman" w:cs="Times New Roman"/>
          <w:b/>
          <w:color w:val="000000"/>
          <w:sz w:val="24"/>
          <w:szCs w:val="24"/>
          <w:lang w:eastAsia="ru-RU"/>
        </w:rPr>
      </w:pPr>
    </w:p>
    <w:tbl>
      <w:tblPr>
        <w:tblW w:w="0" w:type="auto"/>
        <w:tblInd w:w="260" w:type="dxa"/>
        <w:tblCellMar>
          <w:top w:w="53" w:type="dxa"/>
          <w:left w:w="98" w:type="dxa"/>
          <w:right w:w="41" w:type="dxa"/>
        </w:tblCellMar>
        <w:tblLook w:val="04A0" w:firstRow="1" w:lastRow="0" w:firstColumn="1" w:lastColumn="0" w:noHBand="0" w:noVBand="1"/>
      </w:tblPr>
      <w:tblGrid>
        <w:gridCol w:w="2656"/>
        <w:gridCol w:w="2428"/>
        <w:gridCol w:w="3016"/>
        <w:gridCol w:w="2396"/>
      </w:tblGrid>
      <w:tr w:rsidR="00E84F97" w:rsidRPr="00031AAC" w:rsidTr="005A65AF">
        <w:trPr>
          <w:trHeight w:val="1865"/>
        </w:trPr>
        <w:tc>
          <w:tcPr>
            <w:tcW w:w="0" w:type="auto"/>
            <w:tcBorders>
              <w:top w:val="single" w:sz="6" w:space="0" w:color="000000"/>
              <w:left w:val="single" w:sz="6" w:space="0" w:color="000000"/>
              <w:bottom w:val="single" w:sz="6" w:space="0" w:color="000000"/>
              <w:right w:val="single" w:sz="6" w:space="0" w:color="000000"/>
            </w:tcBorders>
          </w:tcPr>
          <w:p w:rsidR="00E84F97" w:rsidRPr="009730C0" w:rsidRDefault="00E84F97" w:rsidP="009730C0">
            <w:pPr>
              <w:spacing w:after="150" w:line="271" w:lineRule="auto"/>
              <w:ind w:right="88" w:firstLine="415"/>
              <w:jc w:val="both"/>
              <w:rPr>
                <w:rFonts w:ascii="Times New Roman" w:eastAsia="Times New Roman" w:hAnsi="Times New Roman" w:cs="Times New Roman"/>
                <w:b/>
                <w:i/>
                <w:color w:val="000000"/>
                <w:sz w:val="24"/>
                <w:szCs w:val="24"/>
                <w:lang w:eastAsia="ru-RU"/>
              </w:rPr>
            </w:pPr>
            <w:r w:rsidRPr="009730C0">
              <w:rPr>
                <w:rFonts w:ascii="Times New Roman" w:eastAsia="Times New Roman" w:hAnsi="Times New Roman" w:cs="Times New Roman"/>
                <w:b/>
                <w:i/>
                <w:color w:val="000000"/>
                <w:sz w:val="24"/>
                <w:szCs w:val="24"/>
                <w:lang w:eastAsia="ru-RU"/>
              </w:rPr>
              <w:t xml:space="preserve">Проектирование достижения планируемых образовательных результатов </w:t>
            </w:r>
            <w:r w:rsidR="00031AAC" w:rsidRPr="009730C0">
              <w:rPr>
                <w:rFonts w:ascii="Times New Roman" w:eastAsia="Times New Roman" w:hAnsi="Times New Roman" w:cs="Times New Roman"/>
                <w:b/>
                <w:i/>
                <w:color w:val="000000"/>
                <w:sz w:val="24"/>
                <w:szCs w:val="24"/>
                <w:lang w:eastAsia="ru-RU"/>
              </w:rPr>
              <w:t xml:space="preserve">учебного курса с </w:t>
            </w:r>
          </w:p>
        </w:tc>
        <w:tc>
          <w:tcPr>
            <w:tcW w:w="0" w:type="auto"/>
            <w:tcBorders>
              <w:top w:val="single" w:sz="6" w:space="0" w:color="000000"/>
              <w:left w:val="single" w:sz="6" w:space="0" w:color="000000"/>
              <w:bottom w:val="single" w:sz="6" w:space="0" w:color="000000"/>
              <w:right w:val="single" w:sz="6" w:space="0" w:color="000000"/>
            </w:tcBorders>
          </w:tcPr>
          <w:p w:rsidR="00E84F97" w:rsidRPr="009730C0" w:rsidRDefault="009730C0" w:rsidP="00E84F97">
            <w:pPr>
              <w:spacing w:after="150" w:line="271" w:lineRule="auto"/>
              <w:ind w:right="88" w:firstLine="415"/>
              <w:jc w:val="both"/>
              <w:rPr>
                <w:rFonts w:ascii="Times New Roman" w:eastAsia="Times New Roman" w:hAnsi="Times New Roman" w:cs="Times New Roman"/>
                <w:b/>
                <w:i/>
                <w:color w:val="000000"/>
                <w:sz w:val="24"/>
                <w:szCs w:val="24"/>
                <w:lang w:eastAsia="ru-RU"/>
              </w:rPr>
            </w:pPr>
            <w:r w:rsidRPr="009730C0">
              <w:rPr>
                <w:rFonts w:ascii="Times New Roman" w:eastAsia="Times New Roman" w:hAnsi="Times New Roman" w:cs="Times New Roman"/>
                <w:b/>
                <w:i/>
                <w:color w:val="000000"/>
                <w:sz w:val="24"/>
                <w:szCs w:val="24"/>
                <w:lang w:eastAsia="ru-RU"/>
              </w:rPr>
              <w:t>Деятельность ученика</w:t>
            </w:r>
          </w:p>
        </w:tc>
        <w:tc>
          <w:tcPr>
            <w:tcW w:w="0" w:type="auto"/>
            <w:tcBorders>
              <w:top w:val="single" w:sz="6" w:space="0" w:color="000000"/>
              <w:left w:val="single" w:sz="6" w:space="0" w:color="000000"/>
              <w:bottom w:val="single" w:sz="6" w:space="0" w:color="000000"/>
              <w:right w:val="single" w:sz="6" w:space="0" w:color="000000"/>
            </w:tcBorders>
          </w:tcPr>
          <w:p w:rsidR="00E84F97" w:rsidRPr="009730C0" w:rsidRDefault="009730C0" w:rsidP="00E84F97">
            <w:pPr>
              <w:spacing w:after="150" w:line="271" w:lineRule="auto"/>
              <w:ind w:right="88" w:firstLine="415"/>
              <w:jc w:val="both"/>
              <w:rPr>
                <w:rFonts w:ascii="Times New Roman" w:eastAsia="Times New Roman" w:hAnsi="Times New Roman" w:cs="Times New Roman"/>
                <w:b/>
                <w:i/>
                <w:color w:val="000000"/>
                <w:sz w:val="24"/>
                <w:szCs w:val="24"/>
                <w:lang w:eastAsia="ru-RU"/>
              </w:rPr>
            </w:pPr>
            <w:r w:rsidRPr="009730C0">
              <w:rPr>
                <w:rFonts w:ascii="Times New Roman" w:eastAsia="Times New Roman" w:hAnsi="Times New Roman" w:cs="Times New Roman"/>
                <w:b/>
                <w:i/>
                <w:color w:val="000000"/>
                <w:sz w:val="24"/>
                <w:szCs w:val="24"/>
                <w:lang w:eastAsia="ru-RU"/>
              </w:rPr>
              <w:t xml:space="preserve">Планируемый образовательный результат  </w:t>
            </w:r>
          </w:p>
        </w:tc>
        <w:tc>
          <w:tcPr>
            <w:tcW w:w="0" w:type="auto"/>
            <w:tcBorders>
              <w:top w:val="single" w:sz="6" w:space="0" w:color="000000"/>
              <w:left w:val="single" w:sz="6" w:space="0" w:color="000000"/>
              <w:bottom w:val="single" w:sz="6" w:space="0" w:color="000000"/>
              <w:right w:val="single" w:sz="6" w:space="0" w:color="000000"/>
            </w:tcBorders>
          </w:tcPr>
          <w:p w:rsidR="00E84F97" w:rsidRPr="009730C0" w:rsidRDefault="00E84F97" w:rsidP="00E84F97">
            <w:pPr>
              <w:spacing w:after="150" w:line="271" w:lineRule="auto"/>
              <w:ind w:right="88" w:firstLine="415"/>
              <w:jc w:val="both"/>
              <w:rPr>
                <w:rFonts w:ascii="Times New Roman" w:eastAsia="Times New Roman" w:hAnsi="Times New Roman" w:cs="Times New Roman"/>
                <w:b/>
                <w:i/>
                <w:color w:val="000000"/>
                <w:sz w:val="24"/>
                <w:szCs w:val="24"/>
                <w:lang w:eastAsia="ru-RU"/>
              </w:rPr>
            </w:pPr>
            <w:r w:rsidRPr="009730C0">
              <w:rPr>
                <w:rFonts w:ascii="Times New Roman" w:eastAsia="Times New Roman" w:hAnsi="Times New Roman" w:cs="Times New Roman"/>
                <w:b/>
                <w:i/>
                <w:color w:val="000000"/>
                <w:sz w:val="24"/>
                <w:szCs w:val="24"/>
                <w:lang w:eastAsia="ru-RU"/>
              </w:rPr>
              <w:t xml:space="preserve">Инструменты и средства  </w:t>
            </w:r>
          </w:p>
        </w:tc>
      </w:tr>
      <w:tr w:rsidR="00E84F97" w:rsidRPr="00031AAC" w:rsidTr="005A65AF">
        <w:trPr>
          <w:trHeight w:val="3015"/>
        </w:trPr>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5 класс  </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Уровень узнавания и понимания  </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i/>
                <w:color w:val="000000"/>
                <w:sz w:val="24"/>
                <w:szCs w:val="24"/>
                <w:lang w:eastAsia="ru-RU"/>
              </w:rPr>
              <w:t xml:space="preserve">Учим воспринимать и объяснять информацию </w:t>
            </w:r>
            <w:r w:rsidRPr="00031AAC">
              <w:rPr>
                <w:rFonts w:ascii="Times New Roman" w:eastAsia="Times New Roman" w:hAnsi="Times New Roman" w:cs="Times New Roman"/>
                <w:color w:val="000000"/>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Находит и извлекает информацию из различных текстов, выделяет противоречие  </w:t>
            </w:r>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9730C0">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Выделить основную мысль в текст, резюмировать </w:t>
            </w:r>
            <w:r w:rsidR="009730C0" w:rsidRPr="00031AAC">
              <w:rPr>
                <w:rFonts w:ascii="Times New Roman" w:eastAsia="Times New Roman" w:hAnsi="Times New Roman" w:cs="Times New Roman"/>
                <w:color w:val="000000"/>
                <w:sz w:val="24"/>
                <w:szCs w:val="24"/>
                <w:lang w:eastAsia="ru-RU"/>
              </w:rPr>
              <w:t>его идею</w:t>
            </w:r>
            <w:r w:rsidRPr="00031AAC">
              <w:rPr>
                <w:rFonts w:ascii="Times New Roman" w:eastAsia="Times New Roman" w:hAnsi="Times New Roman" w:cs="Times New Roman"/>
                <w:color w:val="000000"/>
                <w:sz w:val="24"/>
                <w:szCs w:val="24"/>
                <w:lang w:eastAsia="ru-RU"/>
              </w:rPr>
              <w:t>.</w:t>
            </w:r>
            <w:r w:rsidR="009730C0">
              <w:rPr>
                <w:rFonts w:ascii="Times New Roman" w:eastAsia="Times New Roman" w:hAnsi="Times New Roman" w:cs="Times New Roman"/>
                <w:color w:val="000000"/>
                <w:sz w:val="24"/>
                <w:szCs w:val="24"/>
                <w:lang w:eastAsia="ru-RU"/>
              </w:rPr>
              <w:t xml:space="preserve"> </w:t>
            </w:r>
            <w:r w:rsidRPr="00031AAC">
              <w:rPr>
                <w:rFonts w:ascii="Times New Roman" w:eastAsia="Times New Roman" w:hAnsi="Times New Roman" w:cs="Times New Roman"/>
                <w:color w:val="000000"/>
                <w:sz w:val="24"/>
                <w:szCs w:val="24"/>
                <w:lang w:eastAsia="ru-RU"/>
              </w:rPr>
              <w:t>Обосновать свое мнение.</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FF0000"/>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Ситуации для развития критического мышления (определение противоречий)</w:t>
            </w:r>
          </w:p>
          <w:p w:rsidR="00E84F97" w:rsidRPr="009730C0" w:rsidRDefault="001455DA" w:rsidP="009730C0">
            <w:pPr>
              <w:spacing w:after="150" w:line="271" w:lineRule="auto"/>
              <w:ind w:right="8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E84F97" w:rsidRPr="006F47D9">
              <w:rPr>
                <w:rFonts w:ascii="Times New Roman" w:eastAsia="Times New Roman" w:hAnsi="Times New Roman" w:cs="Times New Roman"/>
                <w:color w:val="000000"/>
                <w:sz w:val="24"/>
                <w:szCs w:val="24"/>
                <w:lang w:eastAsia="ru-RU"/>
              </w:rPr>
              <w:t xml:space="preserve">1 </w:t>
            </w:r>
            <w:r w:rsidR="00E84F97" w:rsidRPr="00031AAC">
              <w:rPr>
                <w:rFonts w:ascii="Times New Roman" w:eastAsia="Times New Roman" w:hAnsi="Times New Roman" w:cs="Times New Roman"/>
                <w:color w:val="000000"/>
                <w:sz w:val="24"/>
                <w:szCs w:val="24"/>
                <w:lang w:eastAsia="ru-RU"/>
              </w:rPr>
              <w:t>уровень</w:t>
            </w:r>
            <w:r w:rsidR="009730C0">
              <w:rPr>
                <w:rFonts w:ascii="Times New Roman" w:eastAsia="Times New Roman" w:hAnsi="Times New Roman" w:cs="Times New Roman"/>
                <w:color w:val="000000"/>
                <w:sz w:val="24"/>
                <w:szCs w:val="24"/>
                <w:lang w:eastAsia="ru-RU"/>
              </w:rPr>
              <w:t>,</w:t>
            </w:r>
            <w:r w:rsidR="00E84F97" w:rsidRPr="00031AAC">
              <w:rPr>
                <w:rFonts w:ascii="Times New Roman" w:eastAsia="Times New Roman" w:hAnsi="Times New Roman" w:cs="Times New Roman"/>
                <w:color w:val="000000"/>
                <w:sz w:val="24"/>
                <w:szCs w:val="24"/>
                <w:lang w:eastAsia="ru-RU"/>
              </w:rPr>
              <w:t xml:space="preserve"> </w:t>
            </w:r>
            <w:r w:rsidR="009730C0" w:rsidRPr="00031AAC">
              <w:rPr>
                <w:rFonts w:ascii="Times New Roman" w:eastAsia="Times New Roman" w:hAnsi="Times New Roman" w:cs="Times New Roman"/>
                <w:i/>
                <w:color w:val="000000"/>
                <w:sz w:val="24"/>
                <w:szCs w:val="24"/>
                <w:lang w:eastAsia="ru-RU"/>
              </w:rPr>
              <w:t>2 уровень</w:t>
            </w:r>
            <w:r>
              <w:rPr>
                <w:rFonts w:ascii="Times New Roman" w:eastAsia="Times New Roman" w:hAnsi="Times New Roman" w:cs="Times New Roman"/>
                <w:color w:val="000000"/>
                <w:sz w:val="24"/>
                <w:szCs w:val="24"/>
                <w:lang w:eastAsia="ru-RU"/>
              </w:rPr>
              <w:t>)</w:t>
            </w:r>
          </w:p>
        </w:tc>
      </w:tr>
      <w:tr w:rsidR="00E84F97" w:rsidRPr="00031AAC" w:rsidTr="005A65AF">
        <w:trPr>
          <w:trHeight w:val="3454"/>
        </w:trPr>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6 класс  </w:t>
            </w:r>
          </w:p>
          <w:p w:rsidR="009730C0"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Уровень понимания и </w:t>
            </w:r>
            <w:r w:rsidR="00031AAC" w:rsidRPr="00031AAC">
              <w:rPr>
                <w:rFonts w:ascii="Times New Roman" w:eastAsia="Times New Roman" w:hAnsi="Times New Roman" w:cs="Times New Roman"/>
                <w:color w:val="000000"/>
                <w:sz w:val="24"/>
                <w:szCs w:val="24"/>
                <w:lang w:eastAsia="ru-RU"/>
              </w:rPr>
              <w:t xml:space="preserve">применения </w:t>
            </w:r>
          </w:p>
          <w:p w:rsidR="00E84F97" w:rsidRPr="00031AAC" w:rsidRDefault="00031AAC"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9730C0">
              <w:rPr>
                <w:rFonts w:ascii="Times New Roman" w:eastAsia="Times New Roman" w:hAnsi="Times New Roman" w:cs="Times New Roman"/>
                <w:i/>
                <w:color w:val="000000"/>
                <w:sz w:val="24"/>
                <w:szCs w:val="24"/>
                <w:lang w:eastAsia="ru-RU"/>
              </w:rPr>
              <w:t>Учим</w:t>
            </w:r>
            <w:r w:rsidR="00E84F97" w:rsidRPr="009730C0">
              <w:rPr>
                <w:rFonts w:ascii="Times New Roman" w:eastAsia="Times New Roman" w:hAnsi="Times New Roman" w:cs="Times New Roman"/>
                <w:i/>
                <w:color w:val="000000"/>
                <w:sz w:val="24"/>
                <w:szCs w:val="24"/>
                <w:lang w:eastAsia="ru-RU"/>
              </w:rPr>
              <w:t xml:space="preserve"> </w:t>
            </w:r>
            <w:r w:rsidR="00E84F97" w:rsidRPr="00031AAC">
              <w:rPr>
                <w:rFonts w:ascii="Times New Roman" w:eastAsia="Times New Roman" w:hAnsi="Times New Roman" w:cs="Times New Roman"/>
                <w:i/>
                <w:color w:val="000000"/>
                <w:sz w:val="24"/>
                <w:szCs w:val="24"/>
                <w:lang w:eastAsia="ru-RU"/>
              </w:rPr>
              <w:t xml:space="preserve">думать и рассуждать </w:t>
            </w:r>
            <w:r w:rsidR="00E84F97" w:rsidRPr="00031AAC">
              <w:rPr>
                <w:rFonts w:ascii="Times New Roman" w:eastAsia="Times New Roman" w:hAnsi="Times New Roman" w:cs="Times New Roman"/>
                <w:color w:val="000000"/>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Применяет информацию, извлеченную из текста, для решения разного рода проблем  </w:t>
            </w:r>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Сформулировать проблему, описанную в тексте. Выделить информацию, которая имеет принципиальное значение для решения проблемы.  </w:t>
            </w:r>
          </w:p>
          <w:p w:rsidR="00E84F97" w:rsidRPr="009730C0" w:rsidRDefault="00E84F97" w:rsidP="009730C0">
            <w:pPr>
              <w:spacing w:after="150" w:line="271" w:lineRule="auto"/>
              <w:ind w:right="88" w:firstLine="415"/>
              <w:jc w:val="both"/>
              <w:rPr>
                <w:rFonts w:ascii="Times New Roman" w:eastAsia="Times New Roman" w:hAnsi="Times New Roman" w:cs="Times New Roman"/>
                <w:color w:val="FF0000"/>
                <w:sz w:val="24"/>
                <w:szCs w:val="24"/>
                <w:lang w:eastAsia="ru-RU"/>
              </w:rPr>
            </w:pPr>
            <w:r w:rsidRPr="00031AAC">
              <w:rPr>
                <w:rFonts w:ascii="Times New Roman" w:eastAsia="Times New Roman" w:hAnsi="Times New Roman" w:cs="Times New Roman"/>
                <w:color w:val="000000"/>
                <w:sz w:val="24"/>
                <w:szCs w:val="24"/>
                <w:lang w:eastAsia="ru-RU"/>
              </w:rPr>
              <w:t xml:space="preserve">Отразить описанные в тексте факты и отношения между </w:t>
            </w:r>
            <w:proofErr w:type="gramStart"/>
            <w:r w:rsidR="00031AAC" w:rsidRPr="00031AAC">
              <w:rPr>
                <w:rFonts w:ascii="Times New Roman" w:eastAsia="Times New Roman" w:hAnsi="Times New Roman" w:cs="Times New Roman"/>
                <w:color w:val="000000"/>
                <w:sz w:val="24"/>
                <w:szCs w:val="24"/>
                <w:lang w:eastAsia="ru-RU"/>
              </w:rPr>
              <w:t>ними</w:t>
            </w:r>
            <w:r w:rsidR="009730C0">
              <w:rPr>
                <w:rFonts w:ascii="Times New Roman" w:eastAsia="Times New Roman" w:hAnsi="Times New Roman" w:cs="Times New Roman"/>
                <w:color w:val="FF0000"/>
                <w:sz w:val="24"/>
                <w:szCs w:val="24"/>
                <w:lang w:eastAsia="ru-RU"/>
              </w:rPr>
              <w:t xml:space="preserve">.  </w:t>
            </w:r>
            <w:proofErr w:type="gramEnd"/>
          </w:p>
        </w:tc>
        <w:tc>
          <w:tcPr>
            <w:tcW w:w="0" w:type="auto"/>
            <w:tcBorders>
              <w:top w:val="single" w:sz="6" w:space="0" w:color="000000"/>
              <w:left w:val="single" w:sz="6" w:space="0" w:color="000000"/>
              <w:bottom w:val="single" w:sz="6" w:space="0" w:color="000000"/>
              <w:right w:val="single" w:sz="6" w:space="0" w:color="000000"/>
            </w:tcBorders>
          </w:tcPr>
          <w:p w:rsidR="00E84F97" w:rsidRPr="009730C0" w:rsidRDefault="00E84F97" w:rsidP="00E84F97">
            <w:pPr>
              <w:spacing w:after="150" w:line="271" w:lineRule="auto"/>
              <w:ind w:right="88" w:firstLine="415"/>
              <w:jc w:val="both"/>
              <w:rPr>
                <w:rFonts w:ascii="Times New Roman" w:eastAsia="Times New Roman" w:hAnsi="Times New Roman" w:cs="Times New Roman"/>
                <w:sz w:val="24"/>
                <w:szCs w:val="24"/>
                <w:lang w:eastAsia="ru-RU"/>
              </w:rPr>
            </w:pPr>
            <w:r w:rsidRPr="009730C0">
              <w:rPr>
                <w:rFonts w:ascii="Times New Roman" w:eastAsia="Times New Roman" w:hAnsi="Times New Roman" w:cs="Times New Roman"/>
                <w:sz w:val="24"/>
                <w:szCs w:val="24"/>
                <w:lang w:eastAsia="ru-RU"/>
              </w:rPr>
              <w:t xml:space="preserve">Ситуации для развития критического мышления (определение противоречий) </w:t>
            </w:r>
          </w:p>
          <w:p w:rsidR="00E84F97" w:rsidRPr="009730C0" w:rsidRDefault="00E84F97" w:rsidP="00E84F97">
            <w:pPr>
              <w:spacing w:after="150" w:line="271" w:lineRule="auto"/>
              <w:ind w:right="88" w:firstLine="415"/>
              <w:jc w:val="both"/>
              <w:rPr>
                <w:rFonts w:ascii="Times New Roman" w:eastAsia="Times New Roman" w:hAnsi="Times New Roman" w:cs="Times New Roman"/>
                <w:sz w:val="24"/>
                <w:szCs w:val="24"/>
                <w:lang w:eastAsia="ru-RU"/>
              </w:rPr>
            </w:pPr>
            <w:r w:rsidRPr="009730C0">
              <w:rPr>
                <w:rFonts w:ascii="Times New Roman" w:eastAsia="Times New Roman" w:hAnsi="Times New Roman" w:cs="Times New Roman"/>
                <w:sz w:val="24"/>
                <w:szCs w:val="24"/>
                <w:lang w:eastAsia="ru-RU"/>
              </w:rPr>
              <w:t>3 уровень</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FF0000"/>
                <w:sz w:val="24"/>
                <w:szCs w:val="24"/>
                <w:lang w:eastAsia="ru-RU"/>
              </w:rPr>
              <w:t xml:space="preserve"> </w:t>
            </w:r>
          </w:p>
        </w:tc>
      </w:tr>
      <w:tr w:rsidR="00E84F97" w:rsidRPr="00031AAC" w:rsidTr="005A65AF">
        <w:tblPrEx>
          <w:tblCellMar>
            <w:right w:w="22" w:type="dxa"/>
          </w:tblCellMar>
        </w:tblPrEx>
        <w:trPr>
          <w:trHeight w:val="3118"/>
        </w:trPr>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7 класс  </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Уровень анализа и синтеза  </w:t>
            </w:r>
          </w:p>
          <w:p w:rsidR="00E84F97" w:rsidRPr="00031AAC" w:rsidRDefault="009730C0" w:rsidP="00031AAC">
            <w:pPr>
              <w:spacing w:after="150" w:line="271" w:lineRule="auto"/>
              <w:ind w:right="88" w:firstLine="415"/>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color w:val="000000"/>
                <w:sz w:val="24"/>
                <w:szCs w:val="24"/>
                <w:lang w:eastAsia="ru-RU"/>
              </w:rPr>
              <w:t>Учим анализировать и интерпре</w:t>
            </w:r>
            <w:r w:rsidR="00031AAC">
              <w:rPr>
                <w:rFonts w:ascii="Times New Roman" w:eastAsia="Times New Roman" w:hAnsi="Times New Roman" w:cs="Times New Roman"/>
                <w:i/>
                <w:color w:val="000000"/>
                <w:sz w:val="24"/>
                <w:szCs w:val="24"/>
                <w:lang w:eastAsia="ru-RU"/>
              </w:rPr>
              <w:t>т</w:t>
            </w:r>
            <w:r w:rsidR="00E84F97" w:rsidRPr="00031AAC">
              <w:rPr>
                <w:rFonts w:ascii="Times New Roman" w:eastAsia="Times New Roman" w:hAnsi="Times New Roman" w:cs="Times New Roman"/>
                <w:i/>
                <w:color w:val="000000"/>
                <w:sz w:val="24"/>
                <w:szCs w:val="24"/>
                <w:lang w:eastAsia="ru-RU"/>
              </w:rPr>
              <w:t xml:space="preserve">ировать проблемы </w:t>
            </w:r>
            <w:r w:rsidR="00E84F97" w:rsidRPr="00031AAC">
              <w:rPr>
                <w:rFonts w:ascii="Times New Roman" w:eastAsia="Times New Roman" w:hAnsi="Times New Roman" w:cs="Times New Roman"/>
                <w:color w:val="000000"/>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Анализирует и интегрирует информацию для принятия решения  </w:t>
            </w:r>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9730C0" w:rsidP="009730C0">
            <w:pPr>
              <w:spacing w:after="150" w:line="271" w:lineRule="auto"/>
              <w:ind w:right="88" w:firstLine="415"/>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Выделить составные </w:t>
            </w:r>
            <w:r w:rsidR="00E84F97" w:rsidRPr="00031AAC">
              <w:rPr>
                <w:rFonts w:ascii="Times New Roman" w:eastAsia="Times New Roman" w:hAnsi="Times New Roman" w:cs="Times New Roman"/>
                <w:color w:val="000000"/>
                <w:sz w:val="24"/>
                <w:szCs w:val="24"/>
                <w:lang w:eastAsia="ru-RU"/>
              </w:rPr>
              <w:t>части в представленной информации (тексте, задаче, проблеме), установить между ними взаимосвязи.  Сформулировать проблему на основе анализа представленной ситуации. Определить</w:t>
            </w:r>
            <w:r>
              <w:rPr>
                <w:rFonts w:ascii="Times New Roman" w:eastAsia="Times New Roman" w:hAnsi="Times New Roman" w:cs="Times New Roman"/>
                <w:color w:val="000000"/>
                <w:sz w:val="24"/>
                <w:szCs w:val="24"/>
                <w:lang w:eastAsia="ru-RU"/>
              </w:rPr>
              <w:t xml:space="preserve"> контекст проблемной ситуации. </w:t>
            </w:r>
            <w:r w:rsidR="00E84F97" w:rsidRPr="00031AAC">
              <w:rPr>
                <w:rFonts w:ascii="Times New Roman" w:eastAsia="Times New Roman" w:hAnsi="Times New Roman" w:cs="Times New Roman"/>
                <w:color w:val="000000"/>
                <w:sz w:val="24"/>
                <w:szCs w:val="24"/>
                <w:lang w:eastAsia="ru-RU"/>
              </w:rPr>
              <w:t xml:space="preserve">Предложить варианты </w:t>
            </w:r>
          </w:p>
        </w:tc>
        <w:tc>
          <w:tcPr>
            <w:tcW w:w="0" w:type="auto"/>
            <w:tcBorders>
              <w:top w:val="single" w:sz="6" w:space="0" w:color="000000"/>
              <w:left w:val="single" w:sz="6" w:space="0" w:color="000000"/>
              <w:bottom w:val="single" w:sz="6" w:space="0" w:color="000000"/>
              <w:right w:val="single" w:sz="6" w:space="0" w:color="000000"/>
            </w:tcBorders>
          </w:tcPr>
          <w:p w:rsidR="00E84F97" w:rsidRPr="009730C0"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9730C0">
              <w:rPr>
                <w:rFonts w:ascii="Times New Roman" w:eastAsia="Times New Roman" w:hAnsi="Times New Roman" w:cs="Times New Roman"/>
                <w:color w:val="000000"/>
                <w:sz w:val="24"/>
                <w:szCs w:val="24"/>
                <w:lang w:eastAsia="ru-RU"/>
              </w:rPr>
              <w:t xml:space="preserve">Ситуации для </w:t>
            </w:r>
            <w:r w:rsidR="005A65AF" w:rsidRPr="009730C0">
              <w:rPr>
                <w:rFonts w:ascii="Times New Roman" w:eastAsia="Times New Roman" w:hAnsi="Times New Roman" w:cs="Times New Roman"/>
                <w:color w:val="000000"/>
                <w:sz w:val="24"/>
                <w:szCs w:val="24"/>
                <w:lang w:eastAsia="ru-RU"/>
              </w:rPr>
              <w:t>развития креативного</w:t>
            </w:r>
            <w:r w:rsidRPr="009730C0">
              <w:rPr>
                <w:rFonts w:ascii="Times New Roman" w:eastAsia="Times New Roman" w:hAnsi="Times New Roman" w:cs="Times New Roman"/>
                <w:color w:val="000000"/>
                <w:sz w:val="24"/>
                <w:szCs w:val="24"/>
                <w:lang w:eastAsia="ru-RU"/>
              </w:rPr>
              <w:t xml:space="preserve"> мышления     уровень 1</w:t>
            </w:r>
            <w:r w:rsidR="00031AAC" w:rsidRPr="009730C0">
              <w:rPr>
                <w:rFonts w:ascii="Times New Roman" w:eastAsia="Times New Roman" w:hAnsi="Times New Roman" w:cs="Times New Roman"/>
                <w:color w:val="000000"/>
                <w:sz w:val="24"/>
                <w:szCs w:val="24"/>
                <w:lang w:eastAsia="ru-RU"/>
              </w:rPr>
              <w:t>,2</w:t>
            </w:r>
            <w:r w:rsidR="009730C0">
              <w:rPr>
                <w:rFonts w:ascii="Times New Roman" w:eastAsia="Times New Roman" w:hAnsi="Times New Roman" w:cs="Times New Roman"/>
                <w:color w:val="000000"/>
                <w:sz w:val="24"/>
                <w:szCs w:val="24"/>
                <w:lang w:eastAsia="ru-RU"/>
              </w:rPr>
              <w:t xml:space="preserve"> уровень</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 </w:t>
            </w:r>
          </w:p>
        </w:tc>
      </w:tr>
      <w:tr w:rsidR="00E84F97" w:rsidRPr="00031AAC" w:rsidTr="005A65AF">
        <w:tblPrEx>
          <w:tblCellMar>
            <w:left w:w="92" w:type="dxa"/>
            <w:right w:w="18" w:type="dxa"/>
          </w:tblCellMar>
        </w:tblPrEx>
        <w:trPr>
          <w:trHeight w:val="3628"/>
        </w:trPr>
        <w:tc>
          <w:tcPr>
            <w:tcW w:w="0" w:type="auto"/>
            <w:tcBorders>
              <w:top w:val="single" w:sz="6" w:space="0" w:color="000000"/>
              <w:left w:val="single" w:sz="6" w:space="0" w:color="000000"/>
              <w:bottom w:val="single" w:sz="6" w:space="0" w:color="000000"/>
              <w:right w:val="single" w:sz="9"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p>
        </w:tc>
        <w:tc>
          <w:tcPr>
            <w:tcW w:w="0" w:type="auto"/>
            <w:tcBorders>
              <w:top w:val="single" w:sz="6" w:space="0" w:color="000000"/>
              <w:left w:val="single" w:sz="9" w:space="0" w:color="000000"/>
              <w:bottom w:val="single" w:sz="6" w:space="0" w:color="000000"/>
              <w:right w:val="single" w:sz="11"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p>
        </w:tc>
        <w:tc>
          <w:tcPr>
            <w:tcW w:w="0" w:type="auto"/>
            <w:tcBorders>
              <w:top w:val="single" w:sz="6" w:space="0" w:color="000000"/>
              <w:left w:val="single" w:sz="11" w:space="0" w:color="000000"/>
              <w:bottom w:val="single" w:sz="6" w:space="0" w:color="000000"/>
              <w:right w:val="single" w:sz="6" w:space="0" w:color="000000"/>
            </w:tcBorders>
          </w:tcPr>
          <w:p w:rsidR="00E84F97" w:rsidRPr="00031AAC" w:rsidRDefault="00E84F97" w:rsidP="009730C0">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решения проблемы, обосновать их результативность с помощью конкретного предметного знания.  Привести примеры жизненных ситуаций, в которых опыт решения данных проблем позволить быть успешным, результативным.  Сделать аналитические </w:t>
            </w:r>
            <w:proofErr w:type="gramStart"/>
            <w:r w:rsidRPr="00031AAC">
              <w:rPr>
                <w:rFonts w:ascii="Times New Roman" w:eastAsia="Times New Roman" w:hAnsi="Times New Roman" w:cs="Times New Roman"/>
                <w:color w:val="000000"/>
                <w:sz w:val="24"/>
                <w:szCs w:val="24"/>
                <w:lang w:eastAsia="ru-RU"/>
              </w:rPr>
              <w:t xml:space="preserve">выводы.  </w:t>
            </w:r>
            <w:proofErr w:type="gramEnd"/>
          </w:p>
        </w:tc>
        <w:tc>
          <w:tcPr>
            <w:tcW w:w="0" w:type="auto"/>
            <w:tcBorders>
              <w:top w:val="single" w:sz="6" w:space="0" w:color="000000"/>
              <w:left w:val="single" w:sz="6"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p>
        </w:tc>
      </w:tr>
      <w:tr w:rsidR="00E84F97" w:rsidRPr="00031AAC" w:rsidTr="005A65AF">
        <w:tblPrEx>
          <w:tblCellMar>
            <w:left w:w="92" w:type="dxa"/>
            <w:right w:w="18" w:type="dxa"/>
          </w:tblCellMar>
        </w:tblPrEx>
        <w:trPr>
          <w:trHeight w:val="4139"/>
        </w:trPr>
        <w:tc>
          <w:tcPr>
            <w:tcW w:w="0" w:type="auto"/>
            <w:tcBorders>
              <w:top w:val="single" w:sz="6" w:space="0" w:color="000000"/>
              <w:left w:val="single" w:sz="6" w:space="0" w:color="000000"/>
              <w:bottom w:val="single" w:sz="6" w:space="0" w:color="000000"/>
              <w:right w:val="single" w:sz="9"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8 класс  </w:t>
            </w:r>
          </w:p>
          <w:p w:rsidR="009730C0"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Уровень оценки в рамках предметного содержания  </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i/>
                <w:color w:val="000000"/>
                <w:sz w:val="24"/>
                <w:szCs w:val="24"/>
                <w:lang w:eastAsia="ru-RU"/>
              </w:rPr>
              <w:t xml:space="preserve">Учим оценивать и принимать решения </w:t>
            </w:r>
            <w:r w:rsidRPr="00031AAC">
              <w:rPr>
                <w:rFonts w:ascii="Times New Roman" w:eastAsia="Times New Roman" w:hAnsi="Times New Roman" w:cs="Times New Roman"/>
                <w:color w:val="000000"/>
                <w:sz w:val="24"/>
                <w:szCs w:val="24"/>
                <w:lang w:eastAsia="ru-RU"/>
              </w:rPr>
              <w:t xml:space="preserve"> </w:t>
            </w:r>
          </w:p>
        </w:tc>
        <w:tc>
          <w:tcPr>
            <w:tcW w:w="0" w:type="auto"/>
            <w:tcBorders>
              <w:top w:val="single" w:sz="6" w:space="0" w:color="000000"/>
              <w:left w:val="single" w:sz="9" w:space="0" w:color="000000"/>
              <w:bottom w:val="single" w:sz="6" w:space="0" w:color="000000"/>
              <w:right w:val="single" w:sz="11"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Принимает решение на основе оценки и интерпретации информации  </w:t>
            </w:r>
          </w:p>
        </w:tc>
        <w:tc>
          <w:tcPr>
            <w:tcW w:w="0" w:type="auto"/>
            <w:tcBorders>
              <w:top w:val="single" w:sz="6" w:space="0" w:color="000000"/>
              <w:left w:val="single" w:sz="11"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Оценить качество представленной информации для решения личных, местных, н</w:t>
            </w:r>
            <w:r w:rsidR="009730C0">
              <w:rPr>
                <w:rFonts w:ascii="Times New Roman" w:eastAsia="Times New Roman" w:hAnsi="Times New Roman" w:cs="Times New Roman"/>
                <w:color w:val="000000"/>
                <w:sz w:val="24"/>
                <w:szCs w:val="24"/>
                <w:lang w:eastAsia="ru-RU"/>
              </w:rPr>
              <w:t>ациональных, глобальных проблем</w:t>
            </w:r>
            <w:r w:rsidRPr="00031AAC">
              <w:rPr>
                <w:rFonts w:ascii="Times New Roman" w:eastAsia="Times New Roman" w:hAnsi="Times New Roman" w:cs="Times New Roman"/>
                <w:color w:val="000000"/>
                <w:sz w:val="24"/>
                <w:szCs w:val="24"/>
                <w:lang w:eastAsia="ru-RU"/>
              </w:rPr>
              <w:t xml:space="preserve">.  </w:t>
            </w:r>
          </w:p>
          <w:p w:rsidR="00E84F97" w:rsidRPr="00031AAC" w:rsidRDefault="00E84F97" w:rsidP="00031AAC">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Предложить пути и способы решения обозначенных проблем.  Спрогнозировать (предположить) возможные посл</w:t>
            </w:r>
            <w:r w:rsidR="00031AAC">
              <w:rPr>
                <w:rFonts w:ascii="Times New Roman" w:eastAsia="Times New Roman" w:hAnsi="Times New Roman" w:cs="Times New Roman"/>
                <w:color w:val="000000"/>
                <w:sz w:val="24"/>
                <w:szCs w:val="24"/>
                <w:lang w:eastAsia="ru-RU"/>
              </w:rPr>
              <w:t xml:space="preserve">едствия предложенных действий. </w:t>
            </w:r>
          </w:p>
        </w:tc>
        <w:tc>
          <w:tcPr>
            <w:tcW w:w="0" w:type="auto"/>
            <w:tcBorders>
              <w:top w:val="single" w:sz="6" w:space="0" w:color="000000"/>
              <w:left w:val="single" w:sz="6" w:space="0" w:color="000000"/>
              <w:bottom w:val="single" w:sz="6" w:space="0" w:color="000000"/>
              <w:right w:val="single" w:sz="6" w:space="0" w:color="000000"/>
            </w:tcBorders>
          </w:tcPr>
          <w:p w:rsidR="00031AAC" w:rsidRPr="00031AAC" w:rsidRDefault="00031AAC" w:rsidP="00031AAC">
            <w:pPr>
              <w:spacing w:after="150" w:line="271" w:lineRule="auto"/>
              <w:ind w:right="88" w:firstLine="415"/>
              <w:jc w:val="both"/>
              <w:rPr>
                <w:rFonts w:ascii="Times New Roman" w:eastAsia="Times New Roman" w:hAnsi="Times New Roman" w:cs="Times New Roman"/>
                <w:i/>
                <w:color w:val="000000"/>
                <w:sz w:val="24"/>
                <w:szCs w:val="24"/>
                <w:u w:val="single"/>
                <w:lang w:eastAsia="ru-RU"/>
              </w:rPr>
            </w:pPr>
            <w:r w:rsidRPr="00031AAC">
              <w:rPr>
                <w:rFonts w:ascii="Times New Roman" w:eastAsia="Times New Roman" w:hAnsi="Times New Roman" w:cs="Times New Roman"/>
                <w:i/>
                <w:color w:val="000000"/>
                <w:sz w:val="24"/>
                <w:szCs w:val="24"/>
                <w:u w:val="single"/>
                <w:lang w:eastAsia="ru-RU"/>
              </w:rPr>
              <w:t xml:space="preserve">Ситуации для </w:t>
            </w:r>
            <w:proofErr w:type="gramStart"/>
            <w:r w:rsidRPr="00031AAC">
              <w:rPr>
                <w:rFonts w:ascii="Times New Roman" w:eastAsia="Times New Roman" w:hAnsi="Times New Roman" w:cs="Times New Roman"/>
                <w:i/>
                <w:color w:val="000000"/>
                <w:sz w:val="24"/>
                <w:szCs w:val="24"/>
                <w:u w:val="single"/>
                <w:lang w:eastAsia="ru-RU"/>
              </w:rPr>
              <w:t>развития  креативного</w:t>
            </w:r>
            <w:proofErr w:type="gramEnd"/>
            <w:r w:rsidRPr="00031AAC">
              <w:rPr>
                <w:rFonts w:ascii="Times New Roman" w:eastAsia="Times New Roman" w:hAnsi="Times New Roman" w:cs="Times New Roman"/>
                <w:i/>
                <w:color w:val="000000"/>
                <w:sz w:val="24"/>
                <w:szCs w:val="24"/>
                <w:u w:val="single"/>
                <w:lang w:eastAsia="ru-RU"/>
              </w:rPr>
              <w:t xml:space="preserve"> мышления </w:t>
            </w:r>
            <w:proofErr w:type="spellStart"/>
            <w:r w:rsidRPr="00031AAC">
              <w:rPr>
                <w:rFonts w:ascii="Times New Roman" w:eastAsia="Times New Roman" w:hAnsi="Times New Roman" w:cs="Times New Roman"/>
                <w:i/>
                <w:color w:val="000000"/>
                <w:sz w:val="24"/>
                <w:szCs w:val="24"/>
                <w:u w:val="single"/>
                <w:lang w:eastAsia="ru-RU"/>
              </w:rPr>
              <w:t>Level</w:t>
            </w:r>
            <w:proofErr w:type="spellEnd"/>
            <w:r w:rsidRPr="00031AAC">
              <w:rPr>
                <w:rFonts w:ascii="Times New Roman" w:eastAsia="Times New Roman" w:hAnsi="Times New Roman" w:cs="Times New Roman"/>
                <w:i/>
                <w:color w:val="000000"/>
                <w:sz w:val="24"/>
                <w:szCs w:val="24"/>
                <w:u w:val="single"/>
                <w:lang w:eastAsia="ru-RU"/>
              </w:rPr>
              <w:t xml:space="preserve"> 3</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 </w:t>
            </w:r>
          </w:p>
        </w:tc>
      </w:tr>
      <w:tr w:rsidR="00E84F97" w:rsidRPr="00031AAC" w:rsidTr="005A65AF">
        <w:tblPrEx>
          <w:tblCellMar>
            <w:left w:w="92" w:type="dxa"/>
            <w:right w:w="18" w:type="dxa"/>
          </w:tblCellMar>
        </w:tblPrEx>
        <w:trPr>
          <w:trHeight w:val="809"/>
        </w:trPr>
        <w:tc>
          <w:tcPr>
            <w:tcW w:w="0" w:type="auto"/>
            <w:tcBorders>
              <w:top w:val="single" w:sz="6" w:space="0" w:color="000000"/>
              <w:left w:val="single" w:sz="6" w:space="0" w:color="000000"/>
              <w:bottom w:val="single" w:sz="6" w:space="0" w:color="000000"/>
              <w:right w:val="single" w:sz="9"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9 класс  </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Уровень оценки в рамках </w:t>
            </w:r>
            <w:proofErr w:type="spellStart"/>
            <w:r w:rsidR="00031AAC" w:rsidRPr="00031AAC">
              <w:rPr>
                <w:rFonts w:ascii="Times New Roman" w:eastAsia="Times New Roman" w:hAnsi="Times New Roman" w:cs="Times New Roman"/>
                <w:color w:val="000000"/>
                <w:sz w:val="24"/>
                <w:szCs w:val="24"/>
                <w:lang w:eastAsia="ru-RU"/>
              </w:rPr>
              <w:t>метапредметного</w:t>
            </w:r>
            <w:proofErr w:type="spellEnd"/>
            <w:r w:rsidR="00031AAC" w:rsidRPr="00031AAC">
              <w:rPr>
                <w:rFonts w:ascii="Times New Roman" w:eastAsia="Times New Roman" w:hAnsi="Times New Roman" w:cs="Times New Roman"/>
                <w:color w:val="000000"/>
                <w:sz w:val="24"/>
                <w:szCs w:val="24"/>
                <w:lang w:eastAsia="ru-RU"/>
              </w:rPr>
              <w:t xml:space="preserve"> </w:t>
            </w:r>
            <w:proofErr w:type="gramStart"/>
            <w:r w:rsidR="00031AAC" w:rsidRPr="00031AAC">
              <w:rPr>
                <w:rFonts w:ascii="Times New Roman" w:eastAsia="Times New Roman" w:hAnsi="Times New Roman" w:cs="Times New Roman"/>
                <w:color w:val="000000"/>
                <w:sz w:val="24"/>
                <w:szCs w:val="24"/>
                <w:lang w:eastAsia="ru-RU"/>
              </w:rPr>
              <w:t xml:space="preserve">содержания  </w:t>
            </w:r>
            <w:r w:rsidR="00031AAC" w:rsidRPr="00031AAC">
              <w:rPr>
                <w:rFonts w:ascii="Times New Roman" w:eastAsia="Times New Roman" w:hAnsi="Times New Roman" w:cs="Times New Roman"/>
                <w:i/>
                <w:color w:val="000000"/>
                <w:sz w:val="24"/>
                <w:szCs w:val="24"/>
                <w:lang w:eastAsia="ru-RU"/>
              </w:rPr>
              <w:t>Учим</w:t>
            </w:r>
            <w:proofErr w:type="gramEnd"/>
            <w:r w:rsidR="00031AAC" w:rsidRPr="00031AAC">
              <w:rPr>
                <w:rFonts w:ascii="Times New Roman" w:eastAsia="Times New Roman" w:hAnsi="Times New Roman" w:cs="Times New Roman"/>
                <w:i/>
                <w:color w:val="000000"/>
                <w:sz w:val="24"/>
                <w:szCs w:val="24"/>
                <w:lang w:eastAsia="ru-RU"/>
              </w:rPr>
              <w:t xml:space="preserve"> действовать </w:t>
            </w:r>
            <w:r w:rsidR="00031AAC" w:rsidRPr="00031AAC">
              <w:rPr>
                <w:rFonts w:ascii="Times New Roman" w:eastAsia="Times New Roman" w:hAnsi="Times New Roman" w:cs="Times New Roman"/>
                <w:color w:val="000000"/>
                <w:sz w:val="24"/>
                <w:szCs w:val="24"/>
                <w:lang w:eastAsia="ru-RU"/>
              </w:rPr>
              <w:t xml:space="preserve"> </w:t>
            </w:r>
          </w:p>
        </w:tc>
        <w:tc>
          <w:tcPr>
            <w:tcW w:w="0" w:type="auto"/>
            <w:tcBorders>
              <w:top w:val="single" w:sz="6" w:space="0" w:color="000000"/>
              <w:left w:val="single" w:sz="9" w:space="0" w:color="000000"/>
              <w:bottom w:val="single" w:sz="6" w:space="0" w:color="000000"/>
              <w:right w:val="single" w:sz="11"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Оценивает информацию и принимает решение</w:t>
            </w:r>
            <w:r w:rsidR="00031AAC">
              <w:rPr>
                <w:rFonts w:ascii="Times New Roman" w:eastAsia="Times New Roman" w:hAnsi="Times New Roman" w:cs="Times New Roman"/>
                <w:color w:val="000000"/>
                <w:sz w:val="24"/>
                <w:szCs w:val="24"/>
                <w:lang w:eastAsia="ru-RU"/>
              </w:rPr>
              <w:t xml:space="preserve"> в</w:t>
            </w:r>
            <w:r w:rsidRPr="00031AAC">
              <w:rPr>
                <w:rFonts w:ascii="Times New Roman" w:eastAsia="Times New Roman" w:hAnsi="Times New Roman" w:cs="Times New Roman"/>
                <w:color w:val="000000"/>
                <w:sz w:val="24"/>
                <w:szCs w:val="24"/>
                <w:lang w:eastAsia="ru-RU"/>
              </w:rPr>
              <w:t xml:space="preserve"> </w:t>
            </w:r>
            <w:r w:rsidR="00031AAC" w:rsidRPr="00031AAC">
              <w:rPr>
                <w:rFonts w:ascii="Times New Roman" w:eastAsia="Times New Roman" w:hAnsi="Times New Roman" w:cs="Times New Roman"/>
                <w:color w:val="000000"/>
                <w:sz w:val="24"/>
                <w:szCs w:val="24"/>
                <w:lang w:eastAsia="ru-RU"/>
              </w:rPr>
              <w:t xml:space="preserve">условиях неопределенности и </w:t>
            </w:r>
            <w:proofErr w:type="gramStart"/>
            <w:r w:rsidR="00031AAC" w:rsidRPr="00031AAC">
              <w:rPr>
                <w:rFonts w:ascii="Times New Roman" w:eastAsia="Times New Roman" w:hAnsi="Times New Roman" w:cs="Times New Roman"/>
                <w:color w:val="000000"/>
                <w:sz w:val="24"/>
                <w:szCs w:val="24"/>
                <w:lang w:eastAsia="ru-RU"/>
              </w:rPr>
              <w:t xml:space="preserve">многозадачности  </w:t>
            </w:r>
            <w:r w:rsidRPr="00031AAC">
              <w:rPr>
                <w:rFonts w:ascii="Times New Roman" w:eastAsia="Times New Roman" w:hAnsi="Times New Roman" w:cs="Times New Roman"/>
                <w:color w:val="000000"/>
                <w:sz w:val="24"/>
                <w:szCs w:val="24"/>
                <w:lang w:eastAsia="ru-RU"/>
              </w:rPr>
              <w:t>в</w:t>
            </w:r>
            <w:proofErr w:type="gramEnd"/>
            <w:r w:rsidRPr="00031AAC">
              <w:rPr>
                <w:rFonts w:ascii="Times New Roman" w:eastAsia="Times New Roman" w:hAnsi="Times New Roman" w:cs="Times New Roman"/>
                <w:color w:val="000000"/>
                <w:sz w:val="24"/>
                <w:szCs w:val="24"/>
                <w:lang w:eastAsia="ru-RU"/>
              </w:rPr>
              <w:t xml:space="preserve"> </w:t>
            </w:r>
          </w:p>
        </w:tc>
        <w:tc>
          <w:tcPr>
            <w:tcW w:w="0" w:type="auto"/>
            <w:tcBorders>
              <w:top w:val="single" w:sz="6" w:space="0" w:color="000000"/>
              <w:left w:val="single" w:sz="11" w:space="0" w:color="000000"/>
              <w:bottom w:val="single" w:sz="6" w:space="0" w:color="000000"/>
              <w:right w:val="single" w:sz="6" w:space="0" w:color="000000"/>
            </w:tcBorders>
          </w:tcPr>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r w:rsidRPr="00031AAC">
              <w:rPr>
                <w:rFonts w:ascii="Times New Roman" w:eastAsia="Times New Roman" w:hAnsi="Times New Roman" w:cs="Times New Roman"/>
                <w:color w:val="000000"/>
                <w:sz w:val="24"/>
                <w:szCs w:val="24"/>
                <w:lang w:eastAsia="ru-RU"/>
              </w:rPr>
              <w:t xml:space="preserve">Сформулировать проблему (проблемы) на основе анализа </w:t>
            </w:r>
            <w:r w:rsidR="00031AAC" w:rsidRPr="00031AAC">
              <w:rPr>
                <w:rFonts w:ascii="Times New Roman" w:eastAsia="Times New Roman" w:hAnsi="Times New Roman" w:cs="Times New Roman"/>
                <w:color w:val="000000"/>
                <w:sz w:val="24"/>
                <w:szCs w:val="24"/>
                <w:lang w:eastAsia="ru-RU"/>
              </w:rPr>
              <w:t xml:space="preserve">ситуации. Выбрать эффективные пути и способы решения проблемы. Обосновать свой выбор. Доказать результативность и целесообразность выбранных способов </w:t>
            </w:r>
            <w:proofErr w:type="gramStart"/>
            <w:r w:rsidR="00031AAC" w:rsidRPr="00031AAC">
              <w:rPr>
                <w:rFonts w:ascii="Times New Roman" w:eastAsia="Times New Roman" w:hAnsi="Times New Roman" w:cs="Times New Roman"/>
                <w:color w:val="000000"/>
                <w:sz w:val="24"/>
                <w:szCs w:val="24"/>
                <w:lang w:eastAsia="ru-RU"/>
              </w:rPr>
              <w:t xml:space="preserve">деятельности.  </w:t>
            </w:r>
            <w:proofErr w:type="gramEnd"/>
          </w:p>
        </w:tc>
        <w:tc>
          <w:tcPr>
            <w:tcW w:w="0" w:type="auto"/>
            <w:tcBorders>
              <w:top w:val="single" w:sz="6" w:space="0" w:color="000000"/>
              <w:left w:val="single" w:sz="6" w:space="0" w:color="000000"/>
              <w:bottom w:val="single" w:sz="6" w:space="0" w:color="000000"/>
              <w:right w:val="single" w:sz="6" w:space="0" w:color="000000"/>
            </w:tcBorders>
          </w:tcPr>
          <w:p w:rsidR="00031AAC" w:rsidRPr="00031AAC" w:rsidRDefault="00031AAC" w:rsidP="00031AAC">
            <w:pPr>
              <w:spacing w:after="150" w:line="271" w:lineRule="auto"/>
              <w:ind w:right="88" w:firstLine="415"/>
              <w:jc w:val="both"/>
              <w:rPr>
                <w:rFonts w:ascii="Times New Roman" w:eastAsia="Times New Roman" w:hAnsi="Times New Roman" w:cs="Times New Roman"/>
                <w:i/>
                <w:color w:val="000000"/>
                <w:sz w:val="24"/>
                <w:szCs w:val="24"/>
                <w:u w:val="single"/>
                <w:lang w:eastAsia="ru-RU"/>
              </w:rPr>
            </w:pPr>
            <w:r w:rsidRPr="00031AAC">
              <w:rPr>
                <w:rFonts w:ascii="Times New Roman" w:eastAsia="Times New Roman" w:hAnsi="Times New Roman" w:cs="Times New Roman"/>
                <w:i/>
                <w:color w:val="000000"/>
                <w:sz w:val="24"/>
                <w:szCs w:val="24"/>
                <w:u w:val="single"/>
                <w:lang w:eastAsia="ru-RU"/>
              </w:rPr>
              <w:t xml:space="preserve">Ситуации для </w:t>
            </w:r>
            <w:proofErr w:type="gramStart"/>
            <w:r w:rsidRPr="00031AAC">
              <w:rPr>
                <w:rFonts w:ascii="Times New Roman" w:eastAsia="Times New Roman" w:hAnsi="Times New Roman" w:cs="Times New Roman"/>
                <w:i/>
                <w:color w:val="000000"/>
                <w:sz w:val="24"/>
                <w:szCs w:val="24"/>
                <w:u w:val="single"/>
                <w:lang w:eastAsia="ru-RU"/>
              </w:rPr>
              <w:t>развития  креативного</w:t>
            </w:r>
            <w:proofErr w:type="gramEnd"/>
            <w:r w:rsidRPr="00031AAC">
              <w:rPr>
                <w:rFonts w:ascii="Times New Roman" w:eastAsia="Times New Roman" w:hAnsi="Times New Roman" w:cs="Times New Roman"/>
                <w:i/>
                <w:color w:val="000000"/>
                <w:sz w:val="24"/>
                <w:szCs w:val="24"/>
                <w:u w:val="single"/>
                <w:lang w:eastAsia="ru-RU"/>
              </w:rPr>
              <w:t xml:space="preserve"> мышления </w:t>
            </w:r>
            <w:proofErr w:type="spellStart"/>
            <w:r w:rsidRPr="00031AAC">
              <w:rPr>
                <w:rFonts w:ascii="Times New Roman" w:eastAsia="Times New Roman" w:hAnsi="Times New Roman" w:cs="Times New Roman"/>
                <w:i/>
                <w:color w:val="000000"/>
                <w:sz w:val="24"/>
                <w:szCs w:val="24"/>
                <w:u w:val="single"/>
                <w:lang w:eastAsia="ru-RU"/>
              </w:rPr>
              <w:t>Level</w:t>
            </w:r>
            <w:proofErr w:type="spellEnd"/>
            <w:r w:rsidRPr="00031AAC">
              <w:rPr>
                <w:rFonts w:ascii="Times New Roman" w:eastAsia="Times New Roman" w:hAnsi="Times New Roman" w:cs="Times New Roman"/>
                <w:i/>
                <w:color w:val="000000"/>
                <w:sz w:val="24"/>
                <w:szCs w:val="24"/>
                <w:u w:val="single"/>
                <w:lang w:eastAsia="ru-RU"/>
              </w:rPr>
              <w:t xml:space="preserve"> 4</w:t>
            </w:r>
          </w:p>
          <w:p w:rsidR="00E84F97" w:rsidRPr="00031AAC" w:rsidRDefault="00E84F97" w:rsidP="00E84F97">
            <w:pPr>
              <w:spacing w:after="150" w:line="271" w:lineRule="auto"/>
              <w:ind w:right="88" w:firstLine="415"/>
              <w:jc w:val="both"/>
              <w:rPr>
                <w:rFonts w:ascii="Times New Roman" w:eastAsia="Times New Roman" w:hAnsi="Times New Roman" w:cs="Times New Roman"/>
                <w:color w:val="000000"/>
                <w:sz w:val="24"/>
                <w:szCs w:val="24"/>
                <w:lang w:eastAsia="ru-RU"/>
              </w:rPr>
            </w:pPr>
          </w:p>
        </w:tc>
      </w:tr>
    </w:tbl>
    <w:p w:rsidR="00A13B78" w:rsidRDefault="00A13B78"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5A65AF" w:rsidRPr="003F1002" w:rsidRDefault="005A65AF" w:rsidP="00AF0D4C">
      <w:pPr>
        <w:spacing w:after="150" w:line="271" w:lineRule="auto"/>
        <w:ind w:right="88" w:firstLine="415"/>
        <w:jc w:val="both"/>
        <w:rPr>
          <w:rFonts w:ascii="Times New Roman" w:eastAsia="Times New Roman" w:hAnsi="Times New Roman" w:cs="Times New Roman"/>
          <w:b/>
          <w:color w:val="000000"/>
          <w:sz w:val="24"/>
          <w:szCs w:val="24"/>
          <w:lang w:eastAsia="ru-RU"/>
        </w:rPr>
      </w:pPr>
    </w:p>
    <w:p w:rsidR="00E5401B" w:rsidRPr="005A65AF" w:rsidRDefault="00A13B78" w:rsidP="005A65AF">
      <w:pPr>
        <w:spacing w:after="150" w:line="360" w:lineRule="auto"/>
        <w:ind w:right="88" w:firstLine="415"/>
        <w:jc w:val="both"/>
        <w:rPr>
          <w:rFonts w:ascii="Times New Roman" w:eastAsia="Times New Roman" w:hAnsi="Times New Roman" w:cs="Times New Roman"/>
          <w:b/>
          <w:color w:val="5B9BD5" w:themeColor="accent1"/>
          <w:sz w:val="24"/>
          <w:szCs w:val="24"/>
          <w:u w:val="single"/>
          <w:lang w:eastAsia="ru-RU"/>
        </w:rPr>
      </w:pPr>
      <w:r w:rsidRPr="005A65AF">
        <w:rPr>
          <w:rFonts w:ascii="Times New Roman" w:eastAsia="Times New Roman" w:hAnsi="Times New Roman" w:cs="Times New Roman"/>
          <w:b/>
          <w:color w:val="5B9BD5" w:themeColor="accent1"/>
          <w:sz w:val="24"/>
          <w:szCs w:val="24"/>
          <w:u w:val="single"/>
          <w:lang w:eastAsia="ru-RU"/>
        </w:rPr>
        <w:t>Алгоритм работы с банком заданий по формировани</w:t>
      </w:r>
      <w:r w:rsidR="00B114BA" w:rsidRPr="005A65AF">
        <w:rPr>
          <w:rFonts w:ascii="Times New Roman" w:eastAsia="Times New Roman" w:hAnsi="Times New Roman" w:cs="Times New Roman"/>
          <w:b/>
          <w:color w:val="5B9BD5" w:themeColor="accent1"/>
          <w:sz w:val="24"/>
          <w:szCs w:val="24"/>
          <w:u w:val="single"/>
          <w:lang w:eastAsia="ru-RU"/>
        </w:rPr>
        <w:t>ю навыков критического мышления</w:t>
      </w:r>
    </w:p>
    <w:p w:rsidR="00E5401B" w:rsidRPr="00B114BA" w:rsidRDefault="00E5401B" w:rsidP="005A65AF">
      <w:pPr>
        <w:spacing w:after="150" w:line="360" w:lineRule="auto"/>
        <w:ind w:right="88" w:firstLine="415"/>
        <w:jc w:val="both"/>
        <w:rPr>
          <w:rFonts w:ascii="Times New Roman" w:eastAsia="Times New Roman" w:hAnsi="Times New Roman" w:cs="Times New Roman"/>
          <w:sz w:val="24"/>
          <w:szCs w:val="24"/>
          <w:lang w:eastAsia="ru-RU"/>
        </w:rPr>
      </w:pPr>
      <w:r w:rsidRPr="00B114BA">
        <w:rPr>
          <w:rFonts w:ascii="Times New Roman" w:eastAsia="Times New Roman" w:hAnsi="Times New Roman" w:cs="Times New Roman"/>
          <w:sz w:val="24"/>
          <w:szCs w:val="24"/>
          <w:lang w:eastAsia="ru-RU"/>
        </w:rPr>
        <w:t>Можно выделить несколько особенностей заданий для формирования</w:t>
      </w:r>
      <w:r w:rsidR="00B114BA" w:rsidRPr="00B114BA">
        <w:rPr>
          <w:rFonts w:ascii="Times New Roman" w:eastAsia="Times New Roman" w:hAnsi="Times New Roman" w:cs="Times New Roman"/>
          <w:sz w:val="24"/>
          <w:szCs w:val="24"/>
          <w:lang w:eastAsia="ru-RU"/>
        </w:rPr>
        <w:t xml:space="preserve"> креативного мышления</w:t>
      </w:r>
      <w:r w:rsidRPr="00B114BA">
        <w:rPr>
          <w:rFonts w:ascii="Times New Roman" w:eastAsia="Times New Roman" w:hAnsi="Times New Roman" w:cs="Times New Roman"/>
          <w:sz w:val="24"/>
          <w:szCs w:val="24"/>
          <w:lang w:eastAsia="ru-RU"/>
        </w:rPr>
        <w:t>:</w:t>
      </w:r>
    </w:p>
    <w:p w:rsidR="00E5401B" w:rsidRPr="00B114BA" w:rsidRDefault="00E5401B" w:rsidP="005A65AF">
      <w:pPr>
        <w:spacing w:after="150" w:line="360" w:lineRule="auto"/>
        <w:ind w:right="88" w:firstLine="415"/>
        <w:jc w:val="both"/>
        <w:rPr>
          <w:rFonts w:ascii="Times New Roman" w:eastAsia="Times New Roman" w:hAnsi="Times New Roman" w:cs="Times New Roman"/>
          <w:sz w:val="24"/>
          <w:szCs w:val="24"/>
          <w:lang w:eastAsia="ru-RU"/>
        </w:rPr>
      </w:pPr>
      <w:r w:rsidRPr="00B114BA">
        <w:rPr>
          <w:rFonts w:ascii="Times New Roman" w:eastAsia="Times New Roman" w:hAnsi="Times New Roman" w:cs="Times New Roman"/>
          <w:sz w:val="24"/>
          <w:szCs w:val="24"/>
          <w:lang w:eastAsia="ru-RU"/>
        </w:rPr>
        <w:t>·         задача, поставленная вне предметной области и решаемая с помощью предметных знаний;</w:t>
      </w:r>
    </w:p>
    <w:p w:rsidR="00E5401B" w:rsidRPr="00B114BA" w:rsidRDefault="00E5401B" w:rsidP="005A65AF">
      <w:pPr>
        <w:spacing w:after="150" w:line="360" w:lineRule="auto"/>
        <w:ind w:right="88" w:firstLine="415"/>
        <w:jc w:val="both"/>
        <w:rPr>
          <w:rFonts w:ascii="Times New Roman" w:eastAsia="Times New Roman" w:hAnsi="Times New Roman" w:cs="Times New Roman"/>
          <w:sz w:val="24"/>
          <w:szCs w:val="24"/>
          <w:lang w:eastAsia="ru-RU"/>
        </w:rPr>
      </w:pPr>
      <w:r w:rsidRPr="00B114BA">
        <w:rPr>
          <w:rFonts w:ascii="Times New Roman" w:eastAsia="Times New Roman" w:hAnsi="Times New Roman" w:cs="Times New Roman"/>
          <w:sz w:val="24"/>
          <w:szCs w:val="24"/>
          <w:lang w:eastAsia="ru-RU"/>
        </w:rPr>
        <w:t>·         в каждом из заданий описывается жизненная ситуация;</w:t>
      </w:r>
    </w:p>
    <w:p w:rsidR="00E5401B" w:rsidRPr="00B114BA" w:rsidRDefault="00E5401B" w:rsidP="005A65AF">
      <w:pPr>
        <w:spacing w:after="150" w:line="360" w:lineRule="auto"/>
        <w:ind w:right="88" w:firstLine="415"/>
        <w:jc w:val="both"/>
        <w:rPr>
          <w:rFonts w:ascii="Times New Roman" w:eastAsia="Times New Roman" w:hAnsi="Times New Roman" w:cs="Times New Roman"/>
          <w:sz w:val="24"/>
          <w:szCs w:val="24"/>
          <w:lang w:eastAsia="ru-RU"/>
        </w:rPr>
      </w:pPr>
      <w:r w:rsidRPr="00B114BA">
        <w:rPr>
          <w:rFonts w:ascii="Times New Roman" w:eastAsia="Times New Roman" w:hAnsi="Times New Roman" w:cs="Times New Roman"/>
          <w:sz w:val="24"/>
          <w:szCs w:val="24"/>
          <w:lang w:eastAsia="ru-RU"/>
        </w:rPr>
        <w:t>·         контекст заданий близок к проблемным ситуациям, возникающим в повседневной жизни;</w:t>
      </w:r>
    </w:p>
    <w:p w:rsidR="00E5401B" w:rsidRPr="00B114BA" w:rsidRDefault="00E5401B" w:rsidP="005A65AF">
      <w:pPr>
        <w:spacing w:after="150" w:line="360" w:lineRule="auto"/>
        <w:ind w:right="88" w:firstLine="415"/>
        <w:jc w:val="both"/>
        <w:rPr>
          <w:rFonts w:ascii="Times New Roman" w:eastAsia="Times New Roman" w:hAnsi="Times New Roman" w:cs="Times New Roman"/>
          <w:sz w:val="24"/>
          <w:szCs w:val="24"/>
          <w:lang w:eastAsia="ru-RU"/>
        </w:rPr>
      </w:pPr>
      <w:r w:rsidRPr="00B114BA">
        <w:rPr>
          <w:rFonts w:ascii="Times New Roman" w:eastAsia="Times New Roman" w:hAnsi="Times New Roman" w:cs="Times New Roman"/>
          <w:sz w:val="24"/>
          <w:szCs w:val="24"/>
          <w:lang w:eastAsia="ru-RU"/>
        </w:rPr>
        <w:t>·         ситуация требует осознанного выбора модели поведения;</w:t>
      </w:r>
    </w:p>
    <w:p w:rsidR="00E5401B" w:rsidRPr="00B114BA" w:rsidRDefault="00E5401B" w:rsidP="005A65AF">
      <w:pPr>
        <w:spacing w:after="150" w:line="360" w:lineRule="auto"/>
        <w:ind w:right="88" w:firstLine="415"/>
        <w:jc w:val="both"/>
        <w:rPr>
          <w:rFonts w:ascii="Times New Roman" w:eastAsia="Times New Roman" w:hAnsi="Times New Roman" w:cs="Times New Roman"/>
          <w:sz w:val="24"/>
          <w:szCs w:val="24"/>
          <w:lang w:eastAsia="ru-RU"/>
        </w:rPr>
      </w:pPr>
      <w:r w:rsidRPr="00B114BA">
        <w:rPr>
          <w:rFonts w:ascii="Times New Roman" w:eastAsia="Times New Roman" w:hAnsi="Times New Roman" w:cs="Times New Roman"/>
          <w:sz w:val="24"/>
          <w:szCs w:val="24"/>
          <w:lang w:eastAsia="ru-RU"/>
        </w:rPr>
        <w:t>·         вопросы изложены простым и ясным языком;</w:t>
      </w:r>
    </w:p>
    <w:p w:rsidR="00A13B78" w:rsidRPr="00B114BA" w:rsidRDefault="00A13B78" w:rsidP="005A65AF">
      <w:pPr>
        <w:spacing w:after="150" w:line="360" w:lineRule="auto"/>
        <w:ind w:right="88"/>
        <w:jc w:val="both"/>
        <w:rPr>
          <w:rFonts w:ascii="Times New Roman" w:eastAsia="Times New Roman" w:hAnsi="Times New Roman" w:cs="Times New Roman"/>
          <w:color w:val="000000"/>
          <w:sz w:val="24"/>
          <w:szCs w:val="24"/>
          <w:lang w:eastAsia="ru-RU"/>
        </w:rPr>
      </w:pPr>
      <w:r w:rsidRPr="00B114BA">
        <w:rPr>
          <w:rFonts w:ascii="Times New Roman" w:eastAsia="Times New Roman" w:hAnsi="Times New Roman" w:cs="Times New Roman"/>
          <w:color w:val="000000"/>
          <w:sz w:val="24"/>
          <w:szCs w:val="24"/>
          <w:lang w:eastAsia="ru-RU"/>
        </w:rPr>
        <w:t xml:space="preserve">Задача учителя по формированию новых компетенций при работе с учащимися предполагает работу применения новых знаний, нового способа по выработанному алгоритму. </w:t>
      </w:r>
    </w:p>
    <w:p w:rsidR="00A13B78" w:rsidRPr="00B114BA" w:rsidRDefault="00B114BA" w:rsidP="005A65AF">
      <w:pPr>
        <w:spacing w:before="120" w:after="120" w:line="360" w:lineRule="auto"/>
        <w:ind w:right="47"/>
        <w:jc w:val="both"/>
        <w:rPr>
          <w:rFonts w:ascii="Times New Roman" w:eastAsia="Calibri" w:hAnsi="Times New Roman" w:cs="Times New Roman"/>
          <w:b/>
          <w:color w:val="231F20"/>
          <w:sz w:val="24"/>
          <w:szCs w:val="24"/>
          <w:lang w:eastAsia="ru-RU"/>
        </w:rPr>
      </w:pPr>
      <w:r w:rsidRPr="00B114BA">
        <w:rPr>
          <w:rFonts w:ascii="Times New Roman" w:eastAsia="Calibri" w:hAnsi="Times New Roman" w:cs="Times New Roman"/>
          <w:color w:val="231F20"/>
          <w:sz w:val="24"/>
          <w:szCs w:val="24"/>
          <w:lang w:eastAsia="ru-RU"/>
        </w:rPr>
        <w:t xml:space="preserve">Развитию креативного мышления предшествует обучение навыкам критическое мышление. </w:t>
      </w:r>
      <w:r w:rsidR="00A13B78" w:rsidRPr="00B114BA">
        <w:rPr>
          <w:rFonts w:ascii="Times New Roman" w:eastAsia="Calibri" w:hAnsi="Times New Roman" w:cs="Times New Roman"/>
          <w:color w:val="231F20"/>
          <w:sz w:val="24"/>
          <w:szCs w:val="24"/>
          <w:lang w:eastAsia="ru-RU"/>
        </w:rPr>
        <w:t>Обучение навыкам критического мышления лучше всего проводить с двумя или более детьми одновременно, так как обсуждение является ключевым фактором в принятии выводов по тексту.</w:t>
      </w:r>
    </w:p>
    <w:p w:rsidR="00F167C2" w:rsidRPr="00B114BA" w:rsidRDefault="00A13B78" w:rsidP="005A65AF">
      <w:pPr>
        <w:spacing w:after="2578" w:line="360" w:lineRule="auto"/>
        <w:ind w:right="47" w:firstLine="415"/>
        <w:jc w:val="both"/>
        <w:rPr>
          <w:rFonts w:ascii="Times New Roman" w:eastAsia="Calibri" w:hAnsi="Times New Roman" w:cs="Times New Roman"/>
          <w:color w:val="231F20"/>
          <w:sz w:val="24"/>
          <w:szCs w:val="24"/>
          <w:lang w:eastAsia="ru-RU"/>
        </w:rPr>
      </w:pPr>
      <w:r w:rsidRPr="00B114BA">
        <w:rPr>
          <w:rFonts w:ascii="Times New Roman" w:eastAsia="Calibri" w:hAnsi="Times New Roman" w:cs="Times New Roman"/>
          <w:color w:val="231F20"/>
          <w:sz w:val="24"/>
          <w:szCs w:val="24"/>
          <w:lang w:eastAsia="ru-RU"/>
        </w:rPr>
        <w:t>Выберите группу учеников. Начните с групп до четырех человек, пока не освоитесь с программой. Насколько это возможно, члены группы должны быть одного возраста и способностей. На более продвинутых уровнях некоторые тексты могут стать основой для обсуждения в классе. Выберите два или три первых текста из одного или нескольких разделов в Части 1.</w:t>
      </w:r>
      <w:r w:rsidR="005A65AF">
        <w:rPr>
          <w:rFonts w:ascii="Times New Roman" w:eastAsia="Calibri" w:hAnsi="Times New Roman" w:cs="Times New Roman"/>
          <w:color w:val="231F20"/>
          <w:sz w:val="24"/>
          <w:szCs w:val="24"/>
          <w:lang w:eastAsia="ru-RU"/>
        </w:rPr>
        <w:t xml:space="preserve"> </w:t>
      </w:r>
      <w:r w:rsidRPr="00B114BA">
        <w:rPr>
          <w:rFonts w:ascii="Times New Roman" w:eastAsia="Calibri" w:hAnsi="Times New Roman" w:cs="Times New Roman"/>
          <w:color w:val="231F20"/>
          <w:sz w:val="24"/>
          <w:szCs w:val="24"/>
          <w:lang w:eastAsia="ru-RU"/>
        </w:rPr>
        <w:t>Раздайте детям свои экземпляры выбранных вами текстов. Прочитайте детям первый текст. Если вы хотите, они могут прочитать его вслух вместе с вами или сами по себе. Проверьте, все ли они поняли, объяснив незнакомые слова. Используя список вопросов и подсказок, обсудите с детьми ситуации. Цель состоит в том, чтобы дети, насколько это возможно, выдвигали свои собственные вопросы и идеи, а также обсуждали различные точки зрения. Роль учителя состоит</w:t>
      </w:r>
      <w:r w:rsidR="00B114BA" w:rsidRPr="00B114BA">
        <w:rPr>
          <w:rFonts w:ascii="Times New Roman" w:eastAsia="Calibri" w:hAnsi="Times New Roman" w:cs="Times New Roman"/>
          <w:color w:val="231F20"/>
          <w:sz w:val="24"/>
          <w:szCs w:val="24"/>
          <w:lang w:eastAsia="ru-RU"/>
        </w:rPr>
        <w:t xml:space="preserve"> не только в </w:t>
      </w:r>
      <w:r w:rsidRPr="00B114BA">
        <w:rPr>
          <w:rFonts w:ascii="Times New Roman" w:eastAsia="Calibri" w:hAnsi="Times New Roman" w:cs="Times New Roman"/>
          <w:color w:val="231F20"/>
          <w:sz w:val="24"/>
          <w:szCs w:val="24"/>
          <w:lang w:eastAsia="ru-RU"/>
        </w:rPr>
        <w:t>том, чтобы облегчить этот пр</w:t>
      </w:r>
      <w:r w:rsidR="00B114BA" w:rsidRPr="00B114BA">
        <w:rPr>
          <w:rFonts w:ascii="Times New Roman" w:eastAsia="Calibri" w:hAnsi="Times New Roman" w:cs="Times New Roman"/>
          <w:color w:val="231F20"/>
          <w:sz w:val="24"/>
          <w:szCs w:val="24"/>
          <w:lang w:eastAsia="ru-RU"/>
        </w:rPr>
        <w:t>оцесс и организовать обсуждение, но и помочь учащимся извлечь воспитательный потенциал из каждой ситуации, обсудить нравственную сторону предлагаемой проблемной задачи.</w:t>
      </w:r>
      <w:r w:rsidRPr="00B114BA">
        <w:rPr>
          <w:rFonts w:ascii="Times New Roman" w:eastAsia="Calibri" w:hAnsi="Times New Roman" w:cs="Times New Roman"/>
          <w:color w:val="231F20"/>
          <w:sz w:val="24"/>
          <w:szCs w:val="24"/>
          <w:lang w:eastAsia="ru-RU"/>
        </w:rPr>
        <w:t xml:space="preserve"> Обсуждение заканчивается, когда дети приходят к согласованной и разумной позиции.</w:t>
      </w:r>
      <w:r w:rsidR="00B114BA" w:rsidRPr="00B114BA">
        <w:rPr>
          <w:rFonts w:ascii="Times New Roman" w:eastAsia="Calibri" w:hAnsi="Times New Roman" w:cs="Times New Roman"/>
          <w:color w:val="231F20"/>
          <w:sz w:val="24"/>
          <w:szCs w:val="24"/>
          <w:lang w:eastAsia="ru-RU"/>
        </w:rPr>
        <w:t xml:space="preserve"> </w:t>
      </w:r>
    </w:p>
    <w:p w:rsidR="00147DD0" w:rsidRPr="003F1002" w:rsidRDefault="00147DD0" w:rsidP="00147DD0">
      <w:pPr>
        <w:spacing w:after="840" w:line="271" w:lineRule="auto"/>
        <w:ind w:right="47" w:firstLine="415"/>
        <w:rPr>
          <w:rFonts w:ascii="Times New Roman" w:eastAsia="Calibri" w:hAnsi="Times New Roman" w:cs="Times New Roman"/>
          <w:i/>
          <w:color w:val="231F20"/>
          <w:sz w:val="24"/>
          <w:szCs w:val="24"/>
          <w:lang w:eastAsia="ru-RU"/>
        </w:rPr>
      </w:pPr>
    </w:p>
    <w:p w:rsidR="00147DD0" w:rsidRPr="005A65AF" w:rsidRDefault="009B0AC2" w:rsidP="00147DD0">
      <w:pPr>
        <w:spacing w:after="0" w:line="271" w:lineRule="auto"/>
        <w:ind w:right="47" w:firstLine="415"/>
        <w:jc w:val="center"/>
        <w:rPr>
          <w:rFonts w:ascii="Times New Roman" w:eastAsia="Calibri" w:hAnsi="Times New Roman" w:cs="Times New Roman"/>
          <w:b/>
          <w:color w:val="5B9BD5" w:themeColor="accent1"/>
          <w:sz w:val="24"/>
          <w:szCs w:val="24"/>
          <w:u w:val="single"/>
          <w:lang w:eastAsia="ru-RU"/>
        </w:rPr>
      </w:pPr>
      <w:r w:rsidRPr="005A65AF">
        <w:rPr>
          <w:rFonts w:ascii="Times New Roman" w:eastAsia="Calibri" w:hAnsi="Times New Roman" w:cs="Times New Roman"/>
          <w:b/>
          <w:color w:val="5B9BD5" w:themeColor="accent1"/>
          <w:sz w:val="24"/>
          <w:szCs w:val="24"/>
          <w:u w:val="single"/>
          <w:lang w:val="en-US" w:eastAsia="ru-RU"/>
        </w:rPr>
        <w:lastRenderedPageBreak/>
        <w:t>I</w:t>
      </w:r>
      <w:r w:rsidRPr="005A65AF">
        <w:rPr>
          <w:rFonts w:ascii="Times New Roman" w:eastAsia="Calibri" w:hAnsi="Times New Roman" w:cs="Times New Roman"/>
          <w:b/>
          <w:color w:val="5B9BD5" w:themeColor="accent1"/>
          <w:sz w:val="24"/>
          <w:szCs w:val="24"/>
          <w:u w:val="single"/>
          <w:lang w:eastAsia="ru-RU"/>
        </w:rPr>
        <w:t xml:space="preserve">. </w:t>
      </w:r>
      <w:r w:rsidR="004E5C99" w:rsidRPr="005A65AF">
        <w:rPr>
          <w:rFonts w:ascii="Times New Roman" w:eastAsia="Calibri" w:hAnsi="Times New Roman" w:cs="Times New Roman"/>
          <w:b/>
          <w:color w:val="5B9BD5" w:themeColor="accent1"/>
          <w:sz w:val="24"/>
          <w:szCs w:val="24"/>
          <w:u w:val="single"/>
          <w:lang w:eastAsia="ru-RU"/>
        </w:rPr>
        <w:t>Ситуации для развития критического мышления</w:t>
      </w:r>
      <w:r w:rsidR="00F167C2" w:rsidRPr="005A65AF">
        <w:rPr>
          <w:rFonts w:ascii="Times New Roman" w:eastAsia="Calibri" w:hAnsi="Times New Roman" w:cs="Times New Roman"/>
          <w:b/>
          <w:color w:val="5B9BD5" w:themeColor="accent1"/>
          <w:sz w:val="24"/>
          <w:szCs w:val="24"/>
          <w:u w:val="single"/>
          <w:lang w:eastAsia="ru-RU"/>
        </w:rPr>
        <w:t xml:space="preserve"> (определение противоречий)</w:t>
      </w:r>
    </w:p>
    <w:p w:rsidR="005A65AF" w:rsidRDefault="00147DD0" w:rsidP="005A65AF">
      <w:pPr>
        <w:spacing w:after="0" w:line="271" w:lineRule="auto"/>
        <w:ind w:right="47" w:firstLine="415"/>
        <w:jc w:val="center"/>
        <w:rPr>
          <w:rFonts w:ascii="Times New Roman" w:eastAsia="Calibri" w:hAnsi="Times New Roman" w:cs="Times New Roman"/>
          <w:b/>
          <w:color w:val="5B9BD5" w:themeColor="accent1"/>
          <w:sz w:val="24"/>
          <w:szCs w:val="24"/>
          <w:u w:val="single"/>
          <w:lang w:val="en-US" w:eastAsia="ru-RU"/>
        </w:rPr>
      </w:pPr>
      <w:r w:rsidRPr="005A65AF">
        <w:rPr>
          <w:rFonts w:ascii="Times New Roman" w:eastAsia="Calibri" w:hAnsi="Times New Roman" w:cs="Times New Roman"/>
          <w:b/>
          <w:color w:val="5B9BD5" w:themeColor="accent1"/>
          <w:sz w:val="24"/>
          <w:szCs w:val="24"/>
          <w:u w:val="single"/>
          <w:lang w:eastAsia="ru-RU"/>
        </w:rPr>
        <w:t xml:space="preserve"> </w:t>
      </w:r>
      <w:proofErr w:type="gramStart"/>
      <w:r w:rsidRPr="005A65AF">
        <w:rPr>
          <w:rFonts w:ascii="Times New Roman" w:eastAsia="Calibri" w:hAnsi="Times New Roman" w:cs="Times New Roman"/>
          <w:b/>
          <w:color w:val="5B9BD5" w:themeColor="accent1"/>
          <w:sz w:val="24"/>
          <w:szCs w:val="24"/>
          <w:u w:val="single"/>
          <w:lang w:val="en-US" w:eastAsia="ru-RU"/>
        </w:rPr>
        <w:t>1</w:t>
      </w:r>
      <w:proofErr w:type="gramEnd"/>
      <w:r w:rsidRPr="005A65AF">
        <w:rPr>
          <w:rFonts w:ascii="Times New Roman" w:eastAsia="Calibri" w:hAnsi="Times New Roman" w:cs="Times New Roman"/>
          <w:b/>
          <w:color w:val="5B9BD5" w:themeColor="accent1"/>
          <w:sz w:val="24"/>
          <w:szCs w:val="24"/>
          <w:u w:val="single"/>
          <w:lang w:val="en-US" w:eastAsia="ru-RU"/>
        </w:rPr>
        <w:t xml:space="preserve"> </w:t>
      </w:r>
      <w:r w:rsidR="00A13B78" w:rsidRPr="005A65AF">
        <w:rPr>
          <w:rFonts w:ascii="Times New Roman" w:eastAsia="Calibri" w:hAnsi="Times New Roman" w:cs="Times New Roman"/>
          <w:b/>
          <w:color w:val="5B9BD5" w:themeColor="accent1"/>
          <w:sz w:val="24"/>
          <w:szCs w:val="24"/>
          <w:u w:val="single"/>
          <w:lang w:eastAsia="ru-RU"/>
        </w:rPr>
        <w:t>уровень</w:t>
      </w:r>
    </w:p>
    <w:p w:rsidR="00A13B78" w:rsidRPr="005A65AF" w:rsidRDefault="003F1002" w:rsidP="005A65AF">
      <w:pPr>
        <w:spacing w:after="0" w:line="271" w:lineRule="auto"/>
        <w:ind w:right="47" w:firstLine="415"/>
        <w:jc w:val="center"/>
        <w:rPr>
          <w:rFonts w:ascii="Times New Roman" w:eastAsia="Calibri" w:hAnsi="Times New Roman" w:cs="Times New Roman"/>
          <w:b/>
          <w:color w:val="5B9BD5" w:themeColor="accent1"/>
          <w:sz w:val="24"/>
          <w:szCs w:val="24"/>
          <w:u w:val="single"/>
          <w:lang w:val="en-US" w:eastAsia="ru-RU"/>
        </w:rPr>
      </w:pPr>
      <w:r w:rsidRPr="003F1002">
        <w:rPr>
          <w:rFonts w:ascii="Times New Roman" w:eastAsia="Calibri" w:hAnsi="Times New Roman" w:cs="Times New Roman"/>
          <w:b/>
          <w:color w:val="231F20"/>
          <w:sz w:val="24"/>
          <w:szCs w:val="24"/>
          <w:lang w:val="en-US" w:eastAsia="ru-RU"/>
        </w:rPr>
        <w:t>1. The</w:t>
      </w:r>
      <w:r w:rsidR="00A13B78" w:rsidRPr="003F1002">
        <w:rPr>
          <w:rFonts w:ascii="Times New Roman" w:eastAsia="Calibri" w:hAnsi="Times New Roman" w:cs="Times New Roman"/>
          <w:b/>
          <w:color w:val="231F20"/>
          <w:sz w:val="24"/>
          <w:szCs w:val="24"/>
          <w:lang w:val="en-US" w:eastAsia="ru-RU"/>
        </w:rPr>
        <w:t xml:space="preserve"> recipe said, ‘Divide the dough into ten balls, about the size of golf balls. Bake in the oven at 180C for about 15 minutes or until the tops are beginning to brown. Makes 12 rolls.’</w:t>
      </w:r>
    </w:p>
    <w:p w:rsidR="00A13B78" w:rsidRPr="003F1002" w:rsidRDefault="00A13B78" w:rsidP="00A13B78">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the contradictory numbers?</w:t>
      </w:r>
    </w:p>
    <w:p w:rsidR="00A13B78" w:rsidRPr="003F1002" w:rsidRDefault="00A13B78" w:rsidP="00A13B78">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whoever wrote the recipe just made a mistake? Does it matter?</w:t>
      </w:r>
    </w:p>
    <w:p w:rsidR="00A13B78" w:rsidRPr="003F1002" w:rsidRDefault="00A13B78" w:rsidP="00A13B78">
      <w:pPr>
        <w:spacing w:after="25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If you were following this recipe, how many rolls would you decide to make? Why?</w:t>
      </w:r>
    </w:p>
    <w:p w:rsidR="003F1002" w:rsidRPr="003F1002" w:rsidRDefault="00147DD0" w:rsidP="00147DD0">
      <w:pPr>
        <w:spacing w:after="128" w:line="270" w:lineRule="auto"/>
        <w:ind w:right="54"/>
        <w:jc w:val="both"/>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2. </w:t>
      </w:r>
      <w:r w:rsidR="00A13B78" w:rsidRPr="003F1002">
        <w:rPr>
          <w:rFonts w:ascii="Times New Roman" w:eastAsia="Calibri" w:hAnsi="Times New Roman" w:cs="Times New Roman"/>
          <w:b/>
          <w:color w:val="231F20"/>
          <w:sz w:val="24"/>
          <w:szCs w:val="24"/>
          <w:lang w:val="en-US" w:eastAsia="ru-RU"/>
        </w:rPr>
        <w:t xml:space="preserve">Connie’s packet of sunflower seeds said: ‘Fill six small pots with compost. Make a hole in each one with your finger and drop a seed into it. Cover the seeds lightly with compost and water them. Put them in a warm </w:t>
      </w:r>
      <w:r w:rsidR="003F1002" w:rsidRPr="003F1002">
        <w:rPr>
          <w:rFonts w:ascii="Times New Roman" w:eastAsia="Calibri" w:hAnsi="Times New Roman" w:cs="Times New Roman"/>
          <w:b/>
          <w:color w:val="231F20"/>
          <w:sz w:val="24"/>
          <w:szCs w:val="24"/>
          <w:lang w:val="en-US" w:eastAsia="ru-RU"/>
        </w:rPr>
        <w:t>place</w:t>
      </w:r>
      <w:r w:rsidR="00A13B78" w:rsidRPr="003F1002">
        <w:rPr>
          <w:rFonts w:ascii="Times New Roman" w:eastAsia="Calibri" w:hAnsi="Times New Roman" w:cs="Times New Roman"/>
          <w:b/>
          <w:color w:val="231F20"/>
          <w:sz w:val="24"/>
          <w:szCs w:val="24"/>
          <w:lang w:val="en-US" w:eastAsia="ru-RU"/>
        </w:rPr>
        <w:t xml:space="preserve"> and in about a month you will be ready to plant out your eight sunflowers.’ </w:t>
      </w:r>
    </w:p>
    <w:p w:rsidR="00A13B78" w:rsidRPr="003F1002" w:rsidRDefault="00A13B78" w:rsidP="00147DD0">
      <w:pPr>
        <w:spacing w:after="128" w:line="270" w:lineRule="auto"/>
        <w:ind w:right="54"/>
        <w:jc w:val="both"/>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the contradictory numbers?</w:t>
      </w:r>
    </w:p>
    <w:p w:rsidR="00A13B78" w:rsidRPr="003F1002" w:rsidRDefault="00A13B78" w:rsidP="003F1002">
      <w:pPr>
        <w:spacing w:after="132" w:line="271" w:lineRule="auto"/>
        <w:ind w:right="47"/>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there was a mistake on the packet?</w:t>
      </w:r>
    </w:p>
    <w:p w:rsidR="00A13B78" w:rsidRPr="003F1002" w:rsidRDefault="00A13B78" w:rsidP="003F1002">
      <w:pPr>
        <w:spacing w:after="132" w:line="377" w:lineRule="auto"/>
        <w:ind w:right="3119"/>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many plants do you think you are going to get? Why do you think so?</w:t>
      </w:r>
    </w:p>
    <w:p w:rsidR="00A13B78" w:rsidRPr="003F1002" w:rsidRDefault="00147DD0" w:rsidP="00147DD0">
      <w:pPr>
        <w:spacing w:after="128" w:line="270" w:lineRule="auto"/>
        <w:ind w:right="54"/>
        <w:jc w:val="both"/>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3. </w:t>
      </w:r>
      <w:r w:rsidR="00A13B78" w:rsidRPr="003F1002">
        <w:rPr>
          <w:rFonts w:ascii="Times New Roman" w:eastAsia="Calibri" w:hAnsi="Times New Roman" w:cs="Times New Roman"/>
          <w:b/>
          <w:color w:val="231F20"/>
          <w:sz w:val="24"/>
          <w:szCs w:val="24"/>
          <w:lang w:val="en-US" w:eastAsia="ru-RU"/>
        </w:rPr>
        <w:t xml:space="preserve">The new six- </w:t>
      </w:r>
      <w:proofErr w:type="spellStart"/>
      <w:r w:rsidR="00A13B78" w:rsidRPr="003F1002">
        <w:rPr>
          <w:rFonts w:ascii="Times New Roman" w:eastAsia="Calibri" w:hAnsi="Times New Roman" w:cs="Times New Roman"/>
          <w:b/>
          <w:color w:val="231F20"/>
          <w:sz w:val="24"/>
          <w:szCs w:val="24"/>
          <w:lang w:val="en-US" w:eastAsia="ru-RU"/>
        </w:rPr>
        <w:t>metre</w:t>
      </w:r>
      <w:proofErr w:type="spellEnd"/>
      <w:r w:rsidR="00A13B78" w:rsidRPr="003F1002">
        <w:rPr>
          <w:rFonts w:ascii="Times New Roman" w:eastAsia="Calibri" w:hAnsi="Times New Roman" w:cs="Times New Roman"/>
          <w:b/>
          <w:color w:val="231F20"/>
          <w:sz w:val="24"/>
          <w:szCs w:val="24"/>
          <w:lang w:val="en-US" w:eastAsia="ru-RU"/>
        </w:rPr>
        <w:t xml:space="preserve">- high sea wall had taken two whole years to build. Sadly, the </w:t>
      </w:r>
      <w:proofErr w:type="gramStart"/>
      <w:r w:rsidR="00A13B78" w:rsidRPr="003F1002">
        <w:rPr>
          <w:rFonts w:ascii="Times New Roman" w:eastAsia="Calibri" w:hAnsi="Times New Roman" w:cs="Times New Roman"/>
          <w:b/>
          <w:color w:val="231F20"/>
          <w:sz w:val="24"/>
          <w:szCs w:val="24"/>
          <w:lang w:val="en-US" w:eastAsia="ru-RU"/>
        </w:rPr>
        <w:t>very next</w:t>
      </w:r>
      <w:proofErr w:type="gramEnd"/>
      <w:r w:rsidR="00A13B78" w:rsidRPr="003F1002">
        <w:rPr>
          <w:rFonts w:ascii="Times New Roman" w:eastAsia="Calibri" w:hAnsi="Times New Roman" w:cs="Times New Roman"/>
          <w:b/>
          <w:color w:val="231F20"/>
          <w:sz w:val="24"/>
          <w:szCs w:val="24"/>
          <w:lang w:val="en-US" w:eastAsia="ru-RU"/>
        </w:rPr>
        <w:t xml:space="preserve"> storm brought huge waves, which broke over the wall in several places. The newspaper </w:t>
      </w:r>
      <w:proofErr w:type="gramStart"/>
      <w:r w:rsidR="00A13B78" w:rsidRPr="003F1002">
        <w:rPr>
          <w:rFonts w:ascii="Times New Roman" w:eastAsia="Calibri" w:hAnsi="Times New Roman" w:cs="Times New Roman"/>
          <w:b/>
          <w:color w:val="231F20"/>
          <w:sz w:val="24"/>
          <w:szCs w:val="24"/>
          <w:lang w:val="en-US" w:eastAsia="ru-RU"/>
        </w:rPr>
        <w:t>reported:</w:t>
      </w:r>
      <w:proofErr w:type="gramEnd"/>
      <w:r w:rsidR="00A13B78" w:rsidRPr="003F1002">
        <w:rPr>
          <w:rFonts w:ascii="Times New Roman" w:eastAsia="Calibri" w:hAnsi="Times New Roman" w:cs="Times New Roman"/>
          <w:b/>
          <w:color w:val="231F20"/>
          <w:sz w:val="24"/>
          <w:szCs w:val="24"/>
          <w:lang w:val="en-US" w:eastAsia="ru-RU"/>
        </w:rPr>
        <w:t xml:space="preserve"> ‘Three- </w:t>
      </w:r>
      <w:proofErr w:type="spellStart"/>
      <w:r w:rsidR="00A13B78" w:rsidRPr="003F1002">
        <w:rPr>
          <w:rFonts w:ascii="Times New Roman" w:eastAsia="Calibri" w:hAnsi="Times New Roman" w:cs="Times New Roman"/>
          <w:b/>
          <w:color w:val="231F20"/>
          <w:sz w:val="24"/>
          <w:szCs w:val="24"/>
          <w:lang w:val="en-US" w:eastAsia="ru-RU"/>
        </w:rPr>
        <w:t>metre</w:t>
      </w:r>
      <w:proofErr w:type="spellEnd"/>
      <w:r w:rsidR="00A13B78" w:rsidRPr="003F1002">
        <w:rPr>
          <w:rFonts w:ascii="Times New Roman" w:eastAsia="Calibri" w:hAnsi="Times New Roman" w:cs="Times New Roman"/>
          <w:b/>
          <w:color w:val="231F20"/>
          <w:sz w:val="24"/>
          <w:szCs w:val="24"/>
          <w:lang w:val="en-US" w:eastAsia="ru-RU"/>
        </w:rPr>
        <w:t xml:space="preserve"> waves were last night seen breaking over the new sea wall at </w:t>
      </w:r>
      <w:proofErr w:type="spellStart"/>
      <w:r w:rsidR="00A13B78" w:rsidRPr="003F1002">
        <w:rPr>
          <w:rFonts w:ascii="Times New Roman" w:eastAsia="Calibri" w:hAnsi="Times New Roman" w:cs="Times New Roman"/>
          <w:b/>
          <w:color w:val="231F20"/>
          <w:sz w:val="24"/>
          <w:szCs w:val="24"/>
          <w:lang w:val="en-US" w:eastAsia="ru-RU"/>
        </w:rPr>
        <w:t>Resthaven</w:t>
      </w:r>
      <w:proofErr w:type="spellEnd"/>
      <w:r w:rsidR="00A13B78" w:rsidRPr="003F1002">
        <w:rPr>
          <w:rFonts w:ascii="Times New Roman" w:eastAsia="Calibri" w:hAnsi="Times New Roman" w:cs="Times New Roman"/>
          <w:b/>
          <w:color w:val="231F20"/>
          <w:sz w:val="24"/>
          <w:szCs w:val="24"/>
          <w:lang w:val="en-US" w:eastAsia="ru-RU"/>
        </w:rPr>
        <w:t>, soaking cars and pedestrians alike.’</w:t>
      </w:r>
    </w:p>
    <w:p w:rsidR="00A13B78" w:rsidRPr="003F1002" w:rsidRDefault="00A13B78" w:rsidP="00A13B78">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the contradictory numbers?</w:t>
      </w:r>
    </w:p>
    <w:p w:rsidR="00A13B78" w:rsidRPr="003F1002" w:rsidRDefault="00A13B78" w:rsidP="00A13B78">
      <w:pPr>
        <w:spacing w:after="132" w:line="377" w:lineRule="auto"/>
        <w:ind w:left="370" w:right="4461"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Which number must be the right one? Why do you think so?</w:t>
      </w:r>
    </w:p>
    <w:p w:rsidR="00A13B78" w:rsidRPr="003F1002" w:rsidRDefault="00147DD0" w:rsidP="00147DD0">
      <w:pPr>
        <w:spacing w:after="128" w:line="270" w:lineRule="auto"/>
        <w:ind w:right="54"/>
        <w:jc w:val="both"/>
        <w:rPr>
          <w:rFonts w:ascii="Times New Roman" w:eastAsia="Calibri" w:hAnsi="Times New Roman" w:cs="Times New Roman"/>
          <w:b/>
          <w:color w:val="231F20"/>
          <w:sz w:val="24"/>
          <w:szCs w:val="24"/>
          <w:lang w:val="en-US" w:eastAsia="ru-RU"/>
        </w:rPr>
      </w:pPr>
      <w:proofErr w:type="gramStart"/>
      <w:r w:rsidRPr="003F1002">
        <w:rPr>
          <w:rFonts w:ascii="Times New Roman" w:eastAsia="Calibri" w:hAnsi="Times New Roman" w:cs="Times New Roman"/>
          <w:b/>
          <w:color w:val="231F20"/>
          <w:sz w:val="24"/>
          <w:szCs w:val="24"/>
          <w:lang w:val="en-US" w:eastAsia="ru-RU"/>
        </w:rPr>
        <w:t>4.</w:t>
      </w:r>
      <w:r w:rsidR="00A13B78" w:rsidRPr="003F1002">
        <w:rPr>
          <w:rFonts w:ascii="Times New Roman" w:eastAsia="Calibri" w:hAnsi="Times New Roman" w:cs="Times New Roman"/>
          <w:b/>
          <w:color w:val="231F20"/>
          <w:sz w:val="24"/>
          <w:szCs w:val="24"/>
          <w:lang w:val="en-US" w:eastAsia="ru-RU"/>
        </w:rPr>
        <w:t>The</w:t>
      </w:r>
      <w:proofErr w:type="gramEnd"/>
      <w:r w:rsidR="00A13B78" w:rsidRPr="003F1002">
        <w:rPr>
          <w:rFonts w:ascii="Times New Roman" w:eastAsia="Calibri" w:hAnsi="Times New Roman" w:cs="Times New Roman"/>
          <w:b/>
          <w:color w:val="231F20"/>
          <w:sz w:val="24"/>
          <w:szCs w:val="24"/>
          <w:lang w:val="en-US" w:eastAsia="ru-RU"/>
        </w:rPr>
        <w:t xml:space="preserve"> hall could only take 100 people, but the band was so popular that a queue formed right down the road. Stewards counted as they let people in, and there were </w:t>
      </w:r>
      <w:proofErr w:type="gramStart"/>
      <w:r w:rsidR="00A13B78" w:rsidRPr="003F1002">
        <w:rPr>
          <w:rFonts w:ascii="Times New Roman" w:eastAsia="Calibri" w:hAnsi="Times New Roman" w:cs="Times New Roman"/>
          <w:b/>
          <w:color w:val="231F20"/>
          <w:sz w:val="24"/>
          <w:szCs w:val="24"/>
          <w:lang w:val="en-US" w:eastAsia="ru-RU"/>
        </w:rPr>
        <w:t>a lot of</w:t>
      </w:r>
      <w:proofErr w:type="gramEnd"/>
      <w:r w:rsidR="00A13B78" w:rsidRPr="003F1002">
        <w:rPr>
          <w:rFonts w:ascii="Times New Roman" w:eastAsia="Calibri" w:hAnsi="Times New Roman" w:cs="Times New Roman"/>
          <w:b/>
          <w:color w:val="231F20"/>
          <w:sz w:val="24"/>
          <w:szCs w:val="24"/>
          <w:lang w:val="en-US" w:eastAsia="ru-RU"/>
        </w:rPr>
        <w:t xml:space="preserve"> disappointed faces when at last the doors were closed. The paper’s headline next day read: ‘Sell out for local group. The </w:t>
      </w:r>
      <w:proofErr w:type="spellStart"/>
      <w:r w:rsidR="00A13B78" w:rsidRPr="003F1002">
        <w:rPr>
          <w:rFonts w:ascii="Times New Roman" w:eastAsia="Calibri" w:hAnsi="Times New Roman" w:cs="Times New Roman"/>
          <w:b/>
          <w:color w:val="231F20"/>
          <w:sz w:val="24"/>
          <w:szCs w:val="24"/>
          <w:lang w:val="en-US" w:eastAsia="ru-RU"/>
        </w:rPr>
        <w:t>Groovers</w:t>
      </w:r>
      <w:proofErr w:type="spellEnd"/>
      <w:r w:rsidR="00A13B78" w:rsidRPr="003F1002">
        <w:rPr>
          <w:rFonts w:ascii="Times New Roman" w:eastAsia="Calibri" w:hAnsi="Times New Roman" w:cs="Times New Roman"/>
          <w:b/>
          <w:color w:val="231F20"/>
          <w:sz w:val="24"/>
          <w:szCs w:val="24"/>
          <w:lang w:val="en-US" w:eastAsia="ru-RU"/>
        </w:rPr>
        <w:t xml:space="preserve"> play to packed hall of 200 enthusiastic fans.’</w:t>
      </w:r>
    </w:p>
    <w:p w:rsidR="00A13B78" w:rsidRPr="003F1002" w:rsidRDefault="00A13B78" w:rsidP="00A13B78">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Which number do you think is probably wrong? Explain!</w:t>
      </w:r>
    </w:p>
    <w:p w:rsidR="00A13B78" w:rsidRPr="003F1002" w:rsidRDefault="00A13B78" w:rsidP="00A13B78">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Has the paper just made a typing error?</w:t>
      </w:r>
    </w:p>
    <w:p w:rsidR="00A13B78" w:rsidRPr="003F1002" w:rsidRDefault="00A13B78" w:rsidP="00A13B78">
      <w:pPr>
        <w:spacing w:after="132" w:line="271" w:lineRule="auto"/>
        <w:ind w:left="370" w:right="47" w:hanging="10"/>
        <w:rPr>
          <w:rFonts w:ascii="Times New Roman" w:eastAsia="Calibri" w:hAnsi="Times New Roman" w:cs="Times New Roman"/>
          <w:b/>
          <w:color w:val="231F20"/>
          <w:sz w:val="24"/>
          <w:szCs w:val="24"/>
          <w:lang w:val="en-US" w:eastAsia="ru-RU"/>
        </w:rPr>
      </w:pPr>
      <w:proofErr w:type="gramStart"/>
      <w:r w:rsidRPr="003F1002">
        <w:rPr>
          <w:rFonts w:ascii="Times New Roman" w:eastAsia="Calibri" w:hAnsi="Times New Roman" w:cs="Times New Roman"/>
          <w:i/>
          <w:color w:val="231F20"/>
          <w:sz w:val="24"/>
          <w:szCs w:val="24"/>
          <w:lang w:val="en-US" w:eastAsia="ru-RU"/>
        </w:rPr>
        <w:t>Or</w:t>
      </w:r>
      <w:proofErr w:type="gramEnd"/>
      <w:r w:rsidRPr="003F1002">
        <w:rPr>
          <w:rFonts w:ascii="Times New Roman" w:eastAsia="Calibri" w:hAnsi="Times New Roman" w:cs="Times New Roman"/>
          <w:i/>
          <w:color w:val="231F20"/>
          <w:sz w:val="24"/>
          <w:szCs w:val="24"/>
          <w:lang w:val="en-US" w:eastAsia="ru-RU"/>
        </w:rPr>
        <w:t xml:space="preserve"> were they given wrong information?</w:t>
      </w:r>
    </w:p>
    <w:p w:rsidR="00A13B78" w:rsidRPr="003F1002" w:rsidRDefault="00147DD0" w:rsidP="00147DD0">
      <w:pPr>
        <w:spacing w:after="128" w:line="270" w:lineRule="auto"/>
        <w:ind w:right="54"/>
        <w:jc w:val="both"/>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5. </w:t>
      </w:r>
      <w:r w:rsidR="00A13B78" w:rsidRPr="003F1002">
        <w:rPr>
          <w:rFonts w:ascii="Times New Roman" w:eastAsia="Calibri" w:hAnsi="Times New Roman" w:cs="Times New Roman"/>
          <w:b/>
          <w:color w:val="231F20"/>
          <w:sz w:val="24"/>
          <w:szCs w:val="24"/>
          <w:lang w:val="en-US" w:eastAsia="ru-RU"/>
        </w:rPr>
        <w:t xml:space="preserve">Last night the bedding factory in </w:t>
      </w:r>
      <w:proofErr w:type="spellStart"/>
      <w:r w:rsidR="00A13B78" w:rsidRPr="003F1002">
        <w:rPr>
          <w:rFonts w:ascii="Times New Roman" w:eastAsia="Calibri" w:hAnsi="Times New Roman" w:cs="Times New Roman"/>
          <w:b/>
          <w:color w:val="231F20"/>
          <w:sz w:val="24"/>
          <w:szCs w:val="24"/>
          <w:lang w:val="en-US" w:eastAsia="ru-RU"/>
        </w:rPr>
        <w:t>Dilford</w:t>
      </w:r>
      <w:proofErr w:type="spellEnd"/>
      <w:r w:rsidR="00A13B78" w:rsidRPr="003F1002">
        <w:rPr>
          <w:rFonts w:ascii="Times New Roman" w:eastAsia="Calibri" w:hAnsi="Times New Roman" w:cs="Times New Roman"/>
          <w:b/>
          <w:color w:val="231F20"/>
          <w:sz w:val="24"/>
          <w:szCs w:val="24"/>
          <w:lang w:val="en-US" w:eastAsia="ru-RU"/>
        </w:rPr>
        <w:t xml:space="preserve"> caught fire. Three fire engines, each carrying four </w:t>
      </w:r>
      <w:proofErr w:type="gramStart"/>
      <w:r w:rsidR="00A13B78" w:rsidRPr="003F1002">
        <w:rPr>
          <w:rFonts w:ascii="Times New Roman" w:eastAsia="Calibri" w:hAnsi="Times New Roman" w:cs="Times New Roman"/>
          <w:b/>
          <w:color w:val="231F20"/>
          <w:sz w:val="24"/>
          <w:szCs w:val="24"/>
          <w:lang w:val="en-US" w:eastAsia="ru-RU"/>
        </w:rPr>
        <w:t>firemen</w:t>
      </w:r>
      <w:proofErr w:type="gramEnd"/>
      <w:r w:rsidR="00A13B78" w:rsidRPr="003F1002">
        <w:rPr>
          <w:rFonts w:ascii="Times New Roman" w:eastAsia="Calibri" w:hAnsi="Times New Roman" w:cs="Times New Roman"/>
          <w:b/>
          <w:color w:val="231F20"/>
          <w:sz w:val="24"/>
          <w:szCs w:val="24"/>
          <w:lang w:val="en-US" w:eastAsia="ru-RU"/>
        </w:rPr>
        <w:t xml:space="preserve">, took several hours to bring the fire under control. The </w:t>
      </w:r>
      <w:proofErr w:type="gramStart"/>
      <w:r w:rsidR="00A13B78" w:rsidRPr="003F1002">
        <w:rPr>
          <w:rFonts w:ascii="Times New Roman" w:eastAsia="Calibri" w:hAnsi="Times New Roman" w:cs="Times New Roman"/>
          <w:b/>
          <w:color w:val="231F20"/>
          <w:sz w:val="24"/>
          <w:szCs w:val="24"/>
          <w:lang w:val="en-US" w:eastAsia="ru-RU"/>
        </w:rPr>
        <w:t>firemen</w:t>
      </w:r>
      <w:proofErr w:type="gramEnd"/>
      <w:r w:rsidR="00A13B78" w:rsidRPr="003F1002">
        <w:rPr>
          <w:rFonts w:ascii="Times New Roman" w:eastAsia="Calibri" w:hAnsi="Times New Roman" w:cs="Times New Roman"/>
          <w:b/>
          <w:color w:val="231F20"/>
          <w:sz w:val="24"/>
          <w:szCs w:val="24"/>
          <w:lang w:val="en-US" w:eastAsia="ru-RU"/>
        </w:rPr>
        <w:t xml:space="preserve"> were grateful to Mrs. Green and her volunteer helpers, who worked through the night making ten cups of tea at a time for the tired men.</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Can you spot a contradiction?</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How many cups of tea at a time were the helpers really making each time?</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 xml:space="preserve">Do you think the reporter </w:t>
      </w:r>
      <w:proofErr w:type="gramStart"/>
      <w:r w:rsidRPr="003F1002">
        <w:rPr>
          <w:rFonts w:ascii="Times New Roman" w:hAnsi="Times New Roman" w:cs="Times New Roman"/>
          <w:i/>
          <w:sz w:val="24"/>
          <w:szCs w:val="24"/>
          <w:lang w:val="en-US"/>
        </w:rPr>
        <w:t>didn’t</w:t>
      </w:r>
      <w:proofErr w:type="gramEnd"/>
      <w:r w:rsidRPr="003F1002">
        <w:rPr>
          <w:rFonts w:ascii="Times New Roman" w:hAnsi="Times New Roman" w:cs="Times New Roman"/>
          <w:i/>
          <w:sz w:val="24"/>
          <w:szCs w:val="24"/>
          <w:lang w:val="en-US"/>
        </w:rPr>
        <w:t xml:space="preserve"> count properly? </w:t>
      </w:r>
      <w:proofErr w:type="gramStart"/>
      <w:r w:rsidRPr="003F1002">
        <w:rPr>
          <w:rFonts w:ascii="Times New Roman" w:hAnsi="Times New Roman" w:cs="Times New Roman"/>
          <w:i/>
          <w:sz w:val="24"/>
          <w:szCs w:val="24"/>
          <w:lang w:val="en-US"/>
        </w:rPr>
        <w:t>Or</w:t>
      </w:r>
      <w:proofErr w:type="gramEnd"/>
      <w:r w:rsidRPr="003F1002">
        <w:rPr>
          <w:rFonts w:ascii="Times New Roman" w:hAnsi="Times New Roman" w:cs="Times New Roman"/>
          <w:i/>
          <w:sz w:val="24"/>
          <w:szCs w:val="24"/>
          <w:lang w:val="en-US"/>
        </w:rPr>
        <w:t xml:space="preserve"> might it be a mistake by the newspaper?</w:t>
      </w:r>
    </w:p>
    <w:p w:rsidR="00A13B78" w:rsidRPr="003F1002" w:rsidRDefault="00147DD0" w:rsidP="00A13B78">
      <w:pPr>
        <w:rPr>
          <w:rFonts w:ascii="Times New Roman" w:hAnsi="Times New Roman" w:cs="Times New Roman"/>
          <w:b/>
          <w:sz w:val="24"/>
          <w:szCs w:val="24"/>
          <w:lang w:val="en-US"/>
        </w:rPr>
      </w:pPr>
      <w:r w:rsidRPr="003F1002">
        <w:rPr>
          <w:rFonts w:ascii="Times New Roman" w:hAnsi="Times New Roman" w:cs="Times New Roman"/>
          <w:b/>
          <w:sz w:val="24"/>
          <w:szCs w:val="24"/>
          <w:lang w:val="en-US"/>
        </w:rPr>
        <w:t xml:space="preserve">6. </w:t>
      </w:r>
      <w:r w:rsidR="00A13B78" w:rsidRPr="003F1002">
        <w:rPr>
          <w:rFonts w:ascii="Times New Roman" w:hAnsi="Times New Roman" w:cs="Times New Roman"/>
          <w:b/>
          <w:sz w:val="24"/>
          <w:szCs w:val="24"/>
          <w:lang w:val="en-US"/>
        </w:rPr>
        <w:t>The lorry was almost full. The forklift truck hoisted the last of the 40 sacks into the air and dumped it into the trailer. The lorry driver went into the office and signed his name against the number 50 on the dispatch note. ‘Job done,’ he said, before climbing into his cab and setting off for Manchester.</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Can you spot the contradiction?</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Why might the lorry driver have signed for the wrong number of sacks?</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Was he just careless?</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Can you think of any other explanation?</w:t>
      </w:r>
    </w:p>
    <w:p w:rsidR="00A13B78" w:rsidRPr="003F1002" w:rsidRDefault="00A13B78" w:rsidP="00A13B78">
      <w:pPr>
        <w:rPr>
          <w:rFonts w:ascii="Times New Roman" w:hAnsi="Times New Roman" w:cs="Times New Roman"/>
          <w:i/>
          <w:sz w:val="24"/>
          <w:szCs w:val="24"/>
          <w:lang w:val="en-US"/>
        </w:rPr>
      </w:pPr>
      <w:r w:rsidRPr="003F1002">
        <w:rPr>
          <w:rFonts w:ascii="Times New Roman" w:hAnsi="Times New Roman" w:cs="Times New Roman"/>
          <w:i/>
          <w:sz w:val="24"/>
          <w:szCs w:val="24"/>
          <w:lang w:val="en-US"/>
        </w:rPr>
        <w:t>Might he have been cheating in some way?</w:t>
      </w:r>
    </w:p>
    <w:p w:rsidR="001B0DE1" w:rsidRPr="005A65AF" w:rsidRDefault="001B0DE1" w:rsidP="009B0AC2">
      <w:pPr>
        <w:jc w:val="center"/>
        <w:rPr>
          <w:rFonts w:ascii="Times New Roman" w:hAnsi="Times New Roman" w:cs="Times New Roman"/>
          <w:b/>
          <w:color w:val="5B9BD5" w:themeColor="accent1"/>
          <w:sz w:val="24"/>
          <w:szCs w:val="24"/>
          <w:u w:val="single"/>
        </w:rPr>
      </w:pPr>
      <w:r w:rsidRPr="005A65AF">
        <w:rPr>
          <w:rFonts w:ascii="Times New Roman" w:hAnsi="Times New Roman" w:cs="Times New Roman"/>
          <w:b/>
          <w:color w:val="5B9BD5" w:themeColor="accent1"/>
          <w:sz w:val="24"/>
          <w:szCs w:val="24"/>
          <w:u w:val="single"/>
        </w:rPr>
        <w:lastRenderedPageBreak/>
        <w:t>Ситуации для развития критического мышления</w:t>
      </w:r>
      <w:r w:rsidR="00147DD0" w:rsidRPr="005A65AF">
        <w:rPr>
          <w:rFonts w:ascii="Times New Roman" w:hAnsi="Times New Roman" w:cs="Times New Roman"/>
          <w:b/>
          <w:color w:val="5B9BD5" w:themeColor="accent1"/>
          <w:sz w:val="24"/>
          <w:szCs w:val="24"/>
          <w:u w:val="single"/>
        </w:rPr>
        <w:t xml:space="preserve"> </w:t>
      </w:r>
      <w:r w:rsidR="00DF1BF7" w:rsidRPr="005A65AF">
        <w:rPr>
          <w:rFonts w:ascii="Times New Roman" w:hAnsi="Times New Roman" w:cs="Times New Roman"/>
          <w:b/>
          <w:color w:val="5B9BD5" w:themeColor="accent1"/>
          <w:sz w:val="24"/>
          <w:szCs w:val="24"/>
          <w:u w:val="single"/>
        </w:rPr>
        <w:t>(определение противоречий)</w:t>
      </w:r>
    </w:p>
    <w:p w:rsidR="00A13B78" w:rsidRPr="005A65AF" w:rsidRDefault="00A13B78" w:rsidP="009B0AC2">
      <w:pPr>
        <w:jc w:val="center"/>
        <w:rPr>
          <w:rFonts w:ascii="Times New Roman" w:hAnsi="Times New Roman" w:cs="Times New Roman"/>
          <w:b/>
          <w:color w:val="5B9BD5" w:themeColor="accent1"/>
          <w:sz w:val="24"/>
          <w:szCs w:val="24"/>
          <w:u w:val="single"/>
          <w:lang w:val="en-US"/>
        </w:rPr>
      </w:pPr>
      <w:proofErr w:type="gramStart"/>
      <w:r w:rsidRPr="005A65AF">
        <w:rPr>
          <w:rFonts w:ascii="Times New Roman" w:hAnsi="Times New Roman" w:cs="Times New Roman"/>
          <w:b/>
          <w:color w:val="5B9BD5" w:themeColor="accent1"/>
          <w:sz w:val="24"/>
          <w:szCs w:val="24"/>
          <w:u w:val="single"/>
          <w:lang w:val="en-US"/>
        </w:rPr>
        <w:t>2</w:t>
      </w:r>
      <w:proofErr w:type="gramEnd"/>
      <w:r w:rsidRPr="005A65AF">
        <w:rPr>
          <w:rFonts w:ascii="Times New Roman" w:hAnsi="Times New Roman" w:cs="Times New Roman"/>
          <w:b/>
          <w:color w:val="5B9BD5" w:themeColor="accent1"/>
          <w:sz w:val="24"/>
          <w:szCs w:val="24"/>
          <w:u w:val="single"/>
          <w:lang w:val="en-US"/>
        </w:rPr>
        <w:t xml:space="preserve"> </w:t>
      </w:r>
      <w:r w:rsidRPr="005A65AF">
        <w:rPr>
          <w:rFonts w:ascii="Times New Roman" w:hAnsi="Times New Roman" w:cs="Times New Roman"/>
          <w:b/>
          <w:color w:val="5B9BD5" w:themeColor="accent1"/>
          <w:sz w:val="24"/>
          <w:szCs w:val="24"/>
          <w:u w:val="single"/>
        </w:rPr>
        <w:t>уровень</w:t>
      </w:r>
    </w:p>
    <w:p w:rsidR="00A13B78" w:rsidRPr="003F1002" w:rsidRDefault="00147DD0" w:rsidP="00147DD0">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7. </w:t>
      </w:r>
      <w:r w:rsidR="00A13B78" w:rsidRPr="003F1002">
        <w:rPr>
          <w:rFonts w:ascii="Times New Roman" w:eastAsia="Calibri" w:hAnsi="Times New Roman" w:cs="Times New Roman"/>
          <w:b/>
          <w:color w:val="231F20"/>
          <w:sz w:val="24"/>
          <w:szCs w:val="24"/>
          <w:lang w:val="en-US" w:eastAsia="ru-RU"/>
        </w:rPr>
        <w:t>Miss Taylor looked happily round her new class. She thought how lucky she was to have such a small class: only 20 children. She would really be able to get to know them all. A nice mix of boys and girls, too – she counted quickly – nine boys, and ten girls.</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the contradictory numbers?</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both numbers be right? Can you think how?</w:t>
      </w:r>
    </w:p>
    <w:p w:rsidR="00A13B78" w:rsidRPr="003F1002" w:rsidRDefault="00A13B78" w:rsidP="00A13B78">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Might the missing boy be off sick, at the dentist, or in another classroom for the day?</w:t>
      </w:r>
    </w:p>
    <w:p w:rsidR="00A13B78" w:rsidRPr="003F1002" w:rsidRDefault="00147DD0" w:rsidP="00147DD0">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8. </w:t>
      </w:r>
      <w:r w:rsidR="00A13B78" w:rsidRPr="003F1002">
        <w:rPr>
          <w:rFonts w:ascii="Times New Roman" w:eastAsia="Calibri" w:hAnsi="Times New Roman" w:cs="Times New Roman"/>
          <w:b/>
          <w:color w:val="231F20"/>
          <w:sz w:val="24"/>
          <w:szCs w:val="24"/>
          <w:lang w:val="en-US" w:eastAsia="ru-RU"/>
        </w:rPr>
        <w:t>The tower seemed to reach almost to the sky. ‘330 steps,’ said a man standing next to Tom. ‘You win a badge if you get to the top.’ That was enough for Tom, and he set off straight away. The view from the balcony was worth his aching legs. He punched the time into a machine, and out came a badge saying ‘Member of the 320 Steps Club‘.</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a contradiction somewhere?</w:t>
      </w:r>
    </w:p>
    <w:p w:rsidR="00A13B78" w:rsidRPr="003F1002" w:rsidRDefault="00A13B78" w:rsidP="00A13B78">
      <w:pPr>
        <w:spacing w:after="132" w:line="377" w:lineRule="auto"/>
        <w:ind w:left="435" w:right="4441"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Which number must be the right one? Why do you think so?</w:t>
      </w:r>
    </w:p>
    <w:p w:rsidR="00A13B78" w:rsidRPr="003F1002" w:rsidRDefault="00147DD0" w:rsidP="00147DD0">
      <w:pPr>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9. </w:t>
      </w:r>
      <w:r w:rsidR="00A13B78" w:rsidRPr="003F1002">
        <w:rPr>
          <w:rFonts w:ascii="Times New Roman" w:eastAsia="Calibri" w:hAnsi="Times New Roman" w:cs="Times New Roman"/>
          <w:b/>
          <w:color w:val="231F20"/>
          <w:sz w:val="24"/>
          <w:szCs w:val="24"/>
          <w:lang w:val="en-US" w:eastAsia="ru-RU"/>
        </w:rPr>
        <w:t xml:space="preserve"> A blackbird had laid five beautiful, blue speckled eggs in its nest in Jamie’s garden, and the chicks were just due to fledge. Jamie was looking out of the kitchen window when suddenly a tiny chick scrambled up on to the edge of the nest. It wobbled a bit, flapped its wings, and flew unsteadily down to the ground. A second one followed – then a third, until four little balls of fluff had all landed safely.</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the contradictory numbers?</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How many chicks was Jamie expecting? Do you think he has counted the </w:t>
      </w:r>
      <w:proofErr w:type="gramStart"/>
      <w:r w:rsidRPr="003F1002">
        <w:rPr>
          <w:rFonts w:ascii="Times New Roman" w:eastAsia="Calibri" w:hAnsi="Times New Roman" w:cs="Times New Roman"/>
          <w:i/>
          <w:color w:val="231F20"/>
          <w:sz w:val="24"/>
          <w:szCs w:val="24"/>
          <w:lang w:val="en-US" w:eastAsia="ru-RU"/>
        </w:rPr>
        <w:t>fledglings</w:t>
      </w:r>
      <w:proofErr w:type="gramEnd"/>
      <w:r w:rsidRPr="003F1002">
        <w:rPr>
          <w:rFonts w:ascii="Times New Roman" w:eastAsia="Calibri" w:hAnsi="Times New Roman" w:cs="Times New Roman"/>
          <w:i/>
          <w:color w:val="231F20"/>
          <w:sz w:val="24"/>
          <w:szCs w:val="24"/>
          <w:lang w:val="en-US" w:eastAsia="ru-RU"/>
        </w:rPr>
        <w:t xml:space="preserve"> right?</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might only four chicks be hatching?</w:t>
      </w:r>
    </w:p>
    <w:p w:rsidR="00A13B78" w:rsidRPr="003F1002" w:rsidRDefault="00147DD0" w:rsidP="00147DD0">
      <w:pPr>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10. </w:t>
      </w:r>
      <w:r w:rsidR="00A13B78" w:rsidRPr="003F1002">
        <w:rPr>
          <w:rFonts w:ascii="Times New Roman" w:eastAsia="Calibri" w:hAnsi="Times New Roman" w:cs="Times New Roman"/>
          <w:b/>
          <w:color w:val="231F20"/>
          <w:sz w:val="24"/>
          <w:szCs w:val="24"/>
          <w:lang w:val="en-US" w:eastAsia="ru-RU"/>
        </w:rPr>
        <w:t xml:space="preserve">The head teacher was carrying out a survey to see how many </w:t>
      </w:r>
      <w:proofErr w:type="gramStart"/>
      <w:r w:rsidR="00A13B78" w:rsidRPr="003F1002">
        <w:rPr>
          <w:rFonts w:ascii="Times New Roman" w:eastAsia="Calibri" w:hAnsi="Times New Roman" w:cs="Times New Roman"/>
          <w:b/>
          <w:color w:val="231F20"/>
          <w:sz w:val="24"/>
          <w:szCs w:val="24"/>
          <w:lang w:val="en-US" w:eastAsia="ru-RU"/>
        </w:rPr>
        <w:t>children  came</w:t>
      </w:r>
      <w:proofErr w:type="gramEnd"/>
      <w:r w:rsidR="00A13B78" w:rsidRPr="003F1002">
        <w:rPr>
          <w:rFonts w:ascii="Times New Roman" w:eastAsia="Calibri" w:hAnsi="Times New Roman" w:cs="Times New Roman"/>
          <w:b/>
          <w:color w:val="231F20"/>
          <w:sz w:val="24"/>
          <w:szCs w:val="24"/>
          <w:lang w:val="en-US" w:eastAsia="ru-RU"/>
        </w:rPr>
        <w:t xml:space="preserve"> to school by bus or car, and how many walked. The survey showed </w:t>
      </w:r>
      <w:proofErr w:type="gramStart"/>
      <w:r w:rsidR="00A13B78" w:rsidRPr="003F1002">
        <w:rPr>
          <w:rFonts w:ascii="Times New Roman" w:eastAsia="Calibri" w:hAnsi="Times New Roman" w:cs="Times New Roman"/>
          <w:b/>
          <w:color w:val="231F20"/>
          <w:sz w:val="24"/>
          <w:szCs w:val="24"/>
          <w:lang w:val="en-US" w:eastAsia="ru-RU"/>
        </w:rPr>
        <w:t>that  70</w:t>
      </w:r>
      <w:proofErr w:type="gramEnd"/>
      <w:r w:rsidR="00A13B78" w:rsidRPr="003F1002">
        <w:rPr>
          <w:rFonts w:ascii="Times New Roman" w:eastAsia="Calibri" w:hAnsi="Times New Roman" w:cs="Times New Roman"/>
          <w:b/>
          <w:color w:val="231F20"/>
          <w:sz w:val="24"/>
          <w:szCs w:val="24"/>
          <w:lang w:val="en-US" w:eastAsia="ru-RU"/>
        </w:rPr>
        <w:t xml:space="preserve"> per cent came by bus or car, and only 20 per cent walked. The head was keen to encourage more children to walk, as it would be better for their health, and better for the environment.</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anything wrong with the numbers?</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they have just made a mistake in the counting?</w:t>
      </w:r>
    </w:p>
    <w:p w:rsidR="00A13B78" w:rsidRPr="003F1002" w:rsidRDefault="00A13B78" w:rsidP="00A13B78">
      <w:pPr>
        <w:rPr>
          <w:rFonts w:ascii="Times New Roman" w:eastAsia="Calibri" w:hAnsi="Times New Roman" w:cs="Times New Roman"/>
          <w:color w:val="231F20"/>
          <w:sz w:val="24"/>
          <w:szCs w:val="24"/>
          <w:lang w:val="en-US" w:eastAsia="ru-RU"/>
        </w:rPr>
      </w:pPr>
      <w:proofErr w:type="gramStart"/>
      <w:r w:rsidRPr="003F1002">
        <w:rPr>
          <w:rFonts w:ascii="Times New Roman" w:eastAsia="Calibri" w:hAnsi="Times New Roman" w:cs="Times New Roman"/>
          <w:i/>
          <w:color w:val="231F20"/>
          <w:sz w:val="24"/>
          <w:szCs w:val="24"/>
          <w:lang w:val="en-US" w:eastAsia="ru-RU"/>
        </w:rPr>
        <w:t>Might there be some children who get to school some other way?</w:t>
      </w:r>
      <w:proofErr w:type="gramEnd"/>
      <w:r w:rsidRPr="003F1002">
        <w:rPr>
          <w:rFonts w:ascii="Times New Roman" w:eastAsia="Calibri" w:hAnsi="Times New Roman" w:cs="Times New Roman"/>
          <w:i/>
          <w:color w:val="231F20"/>
          <w:sz w:val="24"/>
          <w:szCs w:val="24"/>
          <w:lang w:val="en-US" w:eastAsia="ru-RU"/>
        </w:rPr>
        <w:t xml:space="preserve"> How, for example?</w:t>
      </w:r>
    </w:p>
    <w:p w:rsidR="00A13B78" w:rsidRPr="003F1002" w:rsidRDefault="00147DD0" w:rsidP="00147DD0">
      <w:pPr>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11. </w:t>
      </w:r>
      <w:r w:rsidR="00A13B78" w:rsidRPr="003F1002">
        <w:rPr>
          <w:rFonts w:ascii="Times New Roman" w:eastAsia="Calibri" w:hAnsi="Times New Roman" w:cs="Times New Roman"/>
          <w:b/>
          <w:color w:val="231F20"/>
          <w:sz w:val="24"/>
          <w:szCs w:val="24"/>
          <w:lang w:val="en-US" w:eastAsia="ru-RU"/>
        </w:rPr>
        <w:t xml:space="preserve">Mr. and Mrs. Brown were looking round the boatyard for a boat they could sail up the river to </w:t>
      </w:r>
      <w:proofErr w:type="spellStart"/>
      <w:r w:rsidR="00A13B78" w:rsidRPr="003F1002">
        <w:rPr>
          <w:rFonts w:ascii="Times New Roman" w:eastAsia="Calibri" w:hAnsi="Times New Roman" w:cs="Times New Roman"/>
          <w:b/>
          <w:color w:val="231F20"/>
          <w:sz w:val="24"/>
          <w:szCs w:val="24"/>
          <w:lang w:val="en-US" w:eastAsia="ru-RU"/>
        </w:rPr>
        <w:t>Littlecreek</w:t>
      </w:r>
      <w:proofErr w:type="spellEnd"/>
      <w:r w:rsidR="00A13B78" w:rsidRPr="003F1002">
        <w:rPr>
          <w:rFonts w:ascii="Times New Roman" w:eastAsia="Calibri" w:hAnsi="Times New Roman" w:cs="Times New Roman"/>
          <w:b/>
          <w:color w:val="231F20"/>
          <w:sz w:val="24"/>
          <w:szCs w:val="24"/>
          <w:lang w:val="en-US" w:eastAsia="ru-RU"/>
        </w:rPr>
        <w:t xml:space="preserve">. There were several bridges on the way, the lowest one only six </w:t>
      </w:r>
      <w:proofErr w:type="spellStart"/>
      <w:r w:rsidR="00A13B78" w:rsidRPr="003F1002">
        <w:rPr>
          <w:rFonts w:ascii="Times New Roman" w:eastAsia="Calibri" w:hAnsi="Times New Roman" w:cs="Times New Roman"/>
          <w:b/>
          <w:color w:val="231F20"/>
          <w:sz w:val="24"/>
          <w:szCs w:val="24"/>
          <w:lang w:val="en-US" w:eastAsia="ru-RU"/>
        </w:rPr>
        <w:t>metres</w:t>
      </w:r>
      <w:proofErr w:type="spellEnd"/>
      <w:r w:rsidR="00A13B78" w:rsidRPr="003F1002">
        <w:rPr>
          <w:rFonts w:ascii="Times New Roman" w:eastAsia="Calibri" w:hAnsi="Times New Roman" w:cs="Times New Roman"/>
          <w:b/>
          <w:color w:val="231F20"/>
          <w:sz w:val="24"/>
          <w:szCs w:val="24"/>
          <w:lang w:val="en-US" w:eastAsia="ru-RU"/>
        </w:rPr>
        <w:t xml:space="preserve"> high. Mrs. Brown had fallen in love with a </w:t>
      </w:r>
      <w:proofErr w:type="gramStart"/>
      <w:r w:rsidR="00A13B78" w:rsidRPr="003F1002">
        <w:rPr>
          <w:rFonts w:ascii="Times New Roman" w:eastAsia="Calibri" w:hAnsi="Times New Roman" w:cs="Times New Roman"/>
          <w:b/>
          <w:color w:val="231F20"/>
          <w:sz w:val="24"/>
          <w:szCs w:val="24"/>
          <w:lang w:val="en-US" w:eastAsia="ru-RU"/>
        </w:rPr>
        <w:t>pretty little</w:t>
      </w:r>
      <w:proofErr w:type="gramEnd"/>
      <w:r w:rsidR="00A13B78" w:rsidRPr="003F1002">
        <w:rPr>
          <w:rFonts w:ascii="Times New Roman" w:eastAsia="Calibri" w:hAnsi="Times New Roman" w:cs="Times New Roman"/>
          <w:b/>
          <w:color w:val="231F20"/>
          <w:sz w:val="24"/>
          <w:szCs w:val="24"/>
          <w:lang w:val="en-US" w:eastAsia="ru-RU"/>
        </w:rPr>
        <w:t xml:space="preserve"> boat called Sandpiper, and the owner was very keen to sell it. ‘Suit you perfectly,’ he said. ‘Two comfy bunks, mast only seven </w:t>
      </w:r>
      <w:proofErr w:type="spellStart"/>
      <w:r w:rsidR="00A13B78" w:rsidRPr="003F1002">
        <w:rPr>
          <w:rFonts w:ascii="Times New Roman" w:eastAsia="Calibri" w:hAnsi="Times New Roman" w:cs="Times New Roman"/>
          <w:b/>
          <w:color w:val="231F20"/>
          <w:sz w:val="24"/>
          <w:szCs w:val="24"/>
          <w:lang w:val="en-US" w:eastAsia="ru-RU"/>
        </w:rPr>
        <w:t>metres</w:t>
      </w:r>
      <w:proofErr w:type="spellEnd"/>
      <w:r w:rsidR="00A13B78" w:rsidRPr="003F1002">
        <w:rPr>
          <w:rFonts w:ascii="Times New Roman" w:eastAsia="Calibri" w:hAnsi="Times New Roman" w:cs="Times New Roman"/>
          <w:b/>
          <w:color w:val="231F20"/>
          <w:sz w:val="24"/>
          <w:szCs w:val="24"/>
          <w:lang w:val="en-US" w:eastAsia="ru-RU"/>
        </w:rPr>
        <w:t xml:space="preserve"> high, lovely stove and cold box.’ ‘No good to us,’ said Mr. Brown, leading his wife away.</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do you think Mr. Brown turned this boat down straight away?</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Do you think the owner of the boat knew that Sandpiper would not be suitable for Mr. and </w:t>
      </w:r>
      <w:proofErr w:type="spellStart"/>
      <w:r w:rsidRPr="003F1002">
        <w:rPr>
          <w:rFonts w:ascii="Times New Roman" w:eastAsia="Calibri" w:hAnsi="Times New Roman" w:cs="Times New Roman"/>
          <w:i/>
          <w:color w:val="231F20"/>
          <w:sz w:val="24"/>
          <w:szCs w:val="24"/>
          <w:lang w:val="en-US" w:eastAsia="ru-RU"/>
        </w:rPr>
        <w:t>Mrs</w:t>
      </w:r>
      <w:proofErr w:type="spellEnd"/>
      <w:r w:rsidRPr="003F1002">
        <w:rPr>
          <w:rFonts w:ascii="Times New Roman" w:eastAsia="Calibri" w:hAnsi="Times New Roman" w:cs="Times New Roman"/>
          <w:i/>
          <w:color w:val="231F20"/>
          <w:sz w:val="24"/>
          <w:szCs w:val="24"/>
          <w:lang w:val="en-US" w:eastAsia="ru-RU"/>
        </w:rPr>
        <w:t xml:space="preserve"> Brown?</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If so, why do you think he was he not telling them </w:t>
      </w:r>
      <w:proofErr w:type="gramStart"/>
      <w:r w:rsidRPr="003F1002">
        <w:rPr>
          <w:rFonts w:ascii="Times New Roman" w:eastAsia="Calibri" w:hAnsi="Times New Roman" w:cs="Times New Roman"/>
          <w:i/>
          <w:color w:val="231F20"/>
          <w:sz w:val="24"/>
          <w:szCs w:val="24"/>
          <w:lang w:val="en-US" w:eastAsia="ru-RU"/>
        </w:rPr>
        <w:t>so?</w:t>
      </w:r>
      <w:proofErr w:type="gramEnd"/>
    </w:p>
    <w:p w:rsidR="00A13B78" w:rsidRPr="003F1002" w:rsidRDefault="00147DD0" w:rsidP="00147DD0">
      <w:pPr>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12. </w:t>
      </w:r>
      <w:r w:rsidR="00A13B78" w:rsidRPr="003F1002">
        <w:rPr>
          <w:rFonts w:ascii="Times New Roman" w:eastAsia="Calibri" w:hAnsi="Times New Roman" w:cs="Times New Roman"/>
          <w:b/>
          <w:color w:val="231F20"/>
          <w:sz w:val="24"/>
          <w:szCs w:val="24"/>
          <w:lang w:val="en-US" w:eastAsia="ru-RU"/>
        </w:rPr>
        <w:t xml:space="preserve">Jack had been off school with a bad cold when the class visited </w:t>
      </w:r>
      <w:proofErr w:type="spellStart"/>
      <w:r w:rsidR="00A13B78" w:rsidRPr="003F1002">
        <w:rPr>
          <w:rFonts w:ascii="Times New Roman" w:eastAsia="Calibri" w:hAnsi="Times New Roman" w:cs="Times New Roman"/>
          <w:b/>
          <w:color w:val="231F20"/>
          <w:sz w:val="24"/>
          <w:szCs w:val="24"/>
          <w:lang w:val="en-US" w:eastAsia="ru-RU"/>
        </w:rPr>
        <w:t>Rosmore</w:t>
      </w:r>
      <w:proofErr w:type="spellEnd"/>
      <w:r w:rsidR="00A13B78" w:rsidRPr="003F1002">
        <w:rPr>
          <w:rFonts w:ascii="Times New Roman" w:eastAsia="Calibri" w:hAnsi="Times New Roman" w:cs="Times New Roman"/>
          <w:b/>
          <w:color w:val="231F20"/>
          <w:sz w:val="24"/>
          <w:szCs w:val="24"/>
          <w:lang w:val="en-US" w:eastAsia="ru-RU"/>
        </w:rPr>
        <w:t xml:space="preserve"> Castle in the winter term. Now he was looking forward to the summer trip, because they sometimes went to the castle again. ‘Right,’ Miss Taylor was saying, ‘you’ve all been to the castle, so this term we are going to Pebble Beach.’ Jack’s hand went up straight away. ‘But Miss </w:t>
      </w:r>
      <w:proofErr w:type="gramStart"/>
      <w:r w:rsidR="00A13B78" w:rsidRPr="003F1002">
        <w:rPr>
          <w:rFonts w:ascii="Times New Roman" w:eastAsia="Calibri" w:hAnsi="Times New Roman" w:cs="Times New Roman"/>
          <w:b/>
          <w:color w:val="231F20"/>
          <w:sz w:val="24"/>
          <w:szCs w:val="24"/>
          <w:lang w:val="en-US" w:eastAsia="ru-RU"/>
        </w:rPr>
        <w:t>Taylor, . . .’</w:t>
      </w:r>
      <w:proofErr w:type="gramEnd"/>
      <w:r w:rsidR="00A13B78" w:rsidRPr="003F1002">
        <w:rPr>
          <w:rFonts w:ascii="Times New Roman" w:eastAsia="Calibri" w:hAnsi="Times New Roman" w:cs="Times New Roman"/>
          <w:b/>
          <w:color w:val="231F20"/>
          <w:sz w:val="24"/>
          <w:szCs w:val="24"/>
          <w:lang w:val="en-US" w:eastAsia="ru-RU"/>
        </w:rPr>
        <w:t xml:space="preserve"> he started.</w:t>
      </w:r>
    </w:p>
    <w:p w:rsidR="00A13B78" w:rsidRPr="003F1002" w:rsidRDefault="00A13B78" w:rsidP="00A13B78">
      <w:pPr>
        <w:rPr>
          <w:rFonts w:ascii="Times New Roman" w:eastAsia="Calibri" w:hAnsi="Times New Roman" w:cs="Times New Roman"/>
          <w:color w:val="231F20"/>
          <w:sz w:val="24"/>
          <w:szCs w:val="24"/>
          <w:lang w:val="en-US" w:eastAsia="ru-RU"/>
        </w:rPr>
      </w:pPr>
      <w:r w:rsidRPr="003F1002">
        <w:rPr>
          <w:rFonts w:ascii="Times New Roman" w:eastAsia="Calibri" w:hAnsi="Times New Roman" w:cs="Times New Roman"/>
          <w:i/>
          <w:color w:val="231F20"/>
          <w:sz w:val="24"/>
          <w:szCs w:val="24"/>
          <w:lang w:val="en-US" w:eastAsia="ru-RU"/>
        </w:rPr>
        <w:lastRenderedPageBreak/>
        <w:t>Can you explain why Jack has put his hand up?</w:t>
      </w:r>
    </w:p>
    <w:p w:rsidR="00A13B78" w:rsidRPr="003F1002" w:rsidRDefault="00A13B78" w:rsidP="00A13B78">
      <w:pPr>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has Miss Taylor forgotten?</w:t>
      </w:r>
    </w:p>
    <w:p w:rsidR="009B0AC2" w:rsidRPr="005A65AF" w:rsidRDefault="00DF1BF7" w:rsidP="009B0AC2">
      <w:pPr>
        <w:jc w:val="center"/>
        <w:rPr>
          <w:rFonts w:ascii="Times New Roman" w:eastAsia="Calibri" w:hAnsi="Times New Roman" w:cs="Times New Roman"/>
          <w:b/>
          <w:color w:val="5B9BD5" w:themeColor="accent1"/>
          <w:sz w:val="24"/>
          <w:szCs w:val="24"/>
          <w:u w:val="single"/>
          <w:lang w:eastAsia="ru-RU"/>
        </w:rPr>
      </w:pPr>
      <w:r w:rsidRPr="005A65AF">
        <w:rPr>
          <w:rFonts w:ascii="Times New Roman" w:eastAsia="Calibri" w:hAnsi="Times New Roman" w:cs="Times New Roman"/>
          <w:b/>
          <w:color w:val="5B9BD5" w:themeColor="accent1"/>
          <w:sz w:val="24"/>
          <w:szCs w:val="24"/>
          <w:u w:val="single"/>
          <w:lang w:eastAsia="ru-RU"/>
        </w:rPr>
        <w:t xml:space="preserve">Ситуации для развития критического мышления (определение противоречий) </w:t>
      </w:r>
    </w:p>
    <w:p w:rsidR="00DF1BF7" w:rsidRPr="005A65AF" w:rsidRDefault="00DF1BF7" w:rsidP="009B0AC2">
      <w:pPr>
        <w:jc w:val="center"/>
        <w:rPr>
          <w:rFonts w:ascii="Times New Roman" w:eastAsia="Calibri" w:hAnsi="Times New Roman" w:cs="Times New Roman"/>
          <w:b/>
          <w:color w:val="5B9BD5" w:themeColor="accent1"/>
          <w:sz w:val="24"/>
          <w:szCs w:val="24"/>
          <w:u w:val="single"/>
          <w:lang w:eastAsia="ru-RU"/>
        </w:rPr>
      </w:pPr>
      <w:r w:rsidRPr="005A65AF">
        <w:rPr>
          <w:rFonts w:ascii="Times New Roman" w:eastAsia="Calibri" w:hAnsi="Times New Roman" w:cs="Times New Roman"/>
          <w:b/>
          <w:color w:val="5B9BD5" w:themeColor="accent1"/>
          <w:sz w:val="24"/>
          <w:szCs w:val="24"/>
          <w:u w:val="single"/>
          <w:lang w:eastAsia="ru-RU"/>
        </w:rPr>
        <w:t>3 уровень</w:t>
      </w:r>
    </w:p>
    <w:p w:rsidR="00A13B78" w:rsidRPr="003F1002" w:rsidRDefault="00A13B78" w:rsidP="00A13B78">
      <w:pPr>
        <w:numPr>
          <w:ilvl w:val="0"/>
          <w:numId w:val="7"/>
        </w:numPr>
        <w:spacing w:after="128" w:line="270" w:lineRule="auto"/>
        <w:ind w:right="54" w:hanging="44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Bristol had never known a flu epidemic like it. Many victims had ended up in hospital, putting a tremendous strain on the medical staff. Overall, 90 per cent made a full recovery, but five per cent </w:t>
      </w:r>
      <w:proofErr w:type="gramStart"/>
      <w:r w:rsidRPr="003F1002">
        <w:rPr>
          <w:rFonts w:ascii="Times New Roman" w:eastAsia="Calibri" w:hAnsi="Times New Roman" w:cs="Times New Roman"/>
          <w:b/>
          <w:color w:val="231F20"/>
          <w:sz w:val="24"/>
          <w:szCs w:val="24"/>
          <w:lang w:val="en-US" w:eastAsia="ru-RU"/>
        </w:rPr>
        <w:t>were left</w:t>
      </w:r>
      <w:proofErr w:type="gramEnd"/>
      <w:r w:rsidRPr="003F1002">
        <w:rPr>
          <w:rFonts w:ascii="Times New Roman" w:eastAsia="Calibri" w:hAnsi="Times New Roman" w:cs="Times New Roman"/>
          <w:b/>
          <w:color w:val="231F20"/>
          <w:sz w:val="24"/>
          <w:szCs w:val="24"/>
          <w:lang w:val="en-US" w:eastAsia="ru-RU"/>
        </w:rPr>
        <w:t xml:space="preserve"> with permanent damage to their eyes or ears.</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some confusion in these statistics?</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might account for the contradictory numbers?</w:t>
      </w:r>
    </w:p>
    <w:p w:rsidR="00A13B78" w:rsidRPr="003F1002" w:rsidRDefault="00A13B78" w:rsidP="00A13B78">
      <w:pPr>
        <w:spacing w:after="132" w:line="271" w:lineRule="auto"/>
        <w:ind w:left="785" w:right="47" w:hanging="36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Might these numbers just be wrong? </w:t>
      </w:r>
      <w:proofErr w:type="gramStart"/>
      <w:r w:rsidRPr="003F1002">
        <w:rPr>
          <w:rFonts w:ascii="Times New Roman" w:eastAsia="Calibri" w:hAnsi="Times New Roman" w:cs="Times New Roman"/>
          <w:i/>
          <w:color w:val="231F20"/>
          <w:sz w:val="24"/>
          <w:szCs w:val="24"/>
          <w:lang w:val="en-US" w:eastAsia="ru-RU"/>
        </w:rPr>
        <w:t>Or</w:t>
      </w:r>
      <w:proofErr w:type="gramEnd"/>
      <w:r w:rsidRPr="003F1002">
        <w:rPr>
          <w:rFonts w:ascii="Times New Roman" w:eastAsia="Calibri" w:hAnsi="Times New Roman" w:cs="Times New Roman"/>
          <w:i/>
          <w:color w:val="231F20"/>
          <w:sz w:val="24"/>
          <w:szCs w:val="24"/>
          <w:lang w:val="en-US" w:eastAsia="ru-RU"/>
        </w:rPr>
        <w:t xml:space="preserve"> might the missing five per cent have something</w:t>
      </w:r>
    </w:p>
    <w:p w:rsidR="00A13B78" w:rsidRPr="003F1002" w:rsidRDefault="00A13B78" w:rsidP="00A13B78">
      <w:pPr>
        <w:spacing w:after="252" w:line="271" w:lineRule="auto"/>
        <w:ind w:left="435" w:right="47" w:hanging="10"/>
        <w:rPr>
          <w:rFonts w:ascii="Times New Roman" w:eastAsia="Calibri" w:hAnsi="Times New Roman" w:cs="Times New Roman"/>
          <w:b/>
          <w:color w:val="231F20"/>
          <w:sz w:val="24"/>
          <w:szCs w:val="24"/>
          <w:lang w:val="en-US" w:eastAsia="ru-RU"/>
        </w:rPr>
      </w:pPr>
      <w:proofErr w:type="gramStart"/>
      <w:r w:rsidRPr="003F1002">
        <w:rPr>
          <w:rFonts w:ascii="Times New Roman" w:eastAsia="Calibri" w:hAnsi="Times New Roman" w:cs="Times New Roman"/>
          <w:i/>
          <w:color w:val="231F20"/>
          <w:sz w:val="24"/>
          <w:szCs w:val="24"/>
          <w:lang w:val="en-US" w:eastAsia="ru-RU"/>
        </w:rPr>
        <w:t>different</w:t>
      </w:r>
      <w:proofErr w:type="gramEnd"/>
      <w:r w:rsidRPr="003F1002">
        <w:rPr>
          <w:rFonts w:ascii="Times New Roman" w:eastAsia="Calibri" w:hAnsi="Times New Roman" w:cs="Times New Roman"/>
          <w:i/>
          <w:color w:val="231F20"/>
          <w:sz w:val="24"/>
          <w:szCs w:val="24"/>
          <w:lang w:val="en-US" w:eastAsia="ru-RU"/>
        </w:rPr>
        <w:t xml:space="preserve"> wrong with them?</w:t>
      </w:r>
    </w:p>
    <w:p w:rsidR="00A13B78" w:rsidRPr="003F1002" w:rsidRDefault="009B0AC2" w:rsidP="009B0AC2">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14. </w:t>
      </w:r>
      <w:r w:rsidR="00A13B78" w:rsidRPr="003F1002">
        <w:rPr>
          <w:rFonts w:ascii="Times New Roman" w:eastAsia="Calibri" w:hAnsi="Times New Roman" w:cs="Times New Roman"/>
          <w:b/>
          <w:color w:val="231F20"/>
          <w:sz w:val="24"/>
          <w:szCs w:val="24"/>
          <w:lang w:val="en-US" w:eastAsia="ru-RU"/>
        </w:rPr>
        <w:t xml:space="preserve">Grandma was trying to buy a toy for Mia’s second birthday. After looking round the </w:t>
      </w:r>
      <w:proofErr w:type="gramStart"/>
      <w:r w:rsidR="00A13B78" w:rsidRPr="003F1002">
        <w:rPr>
          <w:rFonts w:ascii="Times New Roman" w:eastAsia="Calibri" w:hAnsi="Times New Roman" w:cs="Times New Roman"/>
          <w:b/>
          <w:color w:val="231F20"/>
          <w:sz w:val="24"/>
          <w:szCs w:val="24"/>
          <w:lang w:val="en-US" w:eastAsia="ru-RU"/>
        </w:rPr>
        <w:t>toy shop</w:t>
      </w:r>
      <w:proofErr w:type="gramEnd"/>
      <w:r w:rsidR="00A13B78" w:rsidRPr="003F1002">
        <w:rPr>
          <w:rFonts w:ascii="Times New Roman" w:eastAsia="Calibri" w:hAnsi="Times New Roman" w:cs="Times New Roman"/>
          <w:b/>
          <w:color w:val="231F20"/>
          <w:sz w:val="24"/>
          <w:szCs w:val="24"/>
          <w:lang w:val="en-US" w:eastAsia="ru-RU"/>
        </w:rPr>
        <w:t xml:space="preserve"> for ages, she decided on a gorgeous doll. The doll wore a complete outfit, hat, shirt with shiny buttons, skirt, shoes and gloves. Grandma’s face fell when the assistant turned the doll upside down, and showed her the label which said, ‘Not suitable for children under four years’.</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w:t>
      </w:r>
      <w:proofErr w:type="gramStart"/>
      <w:r w:rsidRPr="003F1002">
        <w:rPr>
          <w:rFonts w:ascii="Times New Roman" w:eastAsia="Calibri" w:hAnsi="Times New Roman" w:cs="Times New Roman"/>
          <w:i/>
          <w:color w:val="231F20"/>
          <w:sz w:val="24"/>
          <w:szCs w:val="24"/>
          <w:lang w:val="en-US" w:eastAsia="ru-RU"/>
        </w:rPr>
        <w:t>won’t</w:t>
      </w:r>
      <w:proofErr w:type="gramEnd"/>
      <w:r w:rsidRPr="003F1002">
        <w:rPr>
          <w:rFonts w:ascii="Times New Roman" w:eastAsia="Calibri" w:hAnsi="Times New Roman" w:cs="Times New Roman"/>
          <w:i/>
          <w:color w:val="231F20"/>
          <w:sz w:val="24"/>
          <w:szCs w:val="24"/>
          <w:lang w:val="en-US" w:eastAsia="ru-RU"/>
        </w:rPr>
        <w:t xml:space="preserve"> Grandma buy this doll for Mia?</w:t>
      </w:r>
    </w:p>
    <w:p w:rsidR="00A13B78" w:rsidRPr="003F1002" w:rsidRDefault="00A13B78" w:rsidP="00A13B78">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think of a reason why the doll might not be suitable for a two- year- old?</w:t>
      </w:r>
    </w:p>
    <w:p w:rsidR="00A13B78" w:rsidRPr="003F1002" w:rsidRDefault="009B0AC2" w:rsidP="009B0AC2">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15</w:t>
      </w:r>
      <w:proofErr w:type="gramStart"/>
      <w:r w:rsidRPr="003F1002">
        <w:rPr>
          <w:rFonts w:ascii="Times New Roman" w:eastAsia="Calibri" w:hAnsi="Times New Roman" w:cs="Times New Roman"/>
          <w:b/>
          <w:color w:val="231F20"/>
          <w:sz w:val="24"/>
          <w:szCs w:val="24"/>
          <w:lang w:val="en-US" w:eastAsia="ru-RU"/>
        </w:rPr>
        <w:t>.</w:t>
      </w:r>
      <w:r w:rsidR="00A13B78" w:rsidRPr="003F1002">
        <w:rPr>
          <w:rFonts w:ascii="Times New Roman" w:eastAsia="Calibri" w:hAnsi="Times New Roman" w:cs="Times New Roman"/>
          <w:b/>
          <w:color w:val="231F20"/>
          <w:sz w:val="24"/>
          <w:szCs w:val="24"/>
          <w:lang w:val="en-US" w:eastAsia="ru-RU"/>
        </w:rPr>
        <w:t>‘Another</w:t>
      </w:r>
      <w:proofErr w:type="gramEnd"/>
      <w:r w:rsidR="00A13B78" w:rsidRPr="003F1002">
        <w:rPr>
          <w:rFonts w:ascii="Times New Roman" w:eastAsia="Calibri" w:hAnsi="Times New Roman" w:cs="Times New Roman"/>
          <w:b/>
          <w:color w:val="231F20"/>
          <w:sz w:val="24"/>
          <w:szCs w:val="24"/>
          <w:lang w:val="en-US" w:eastAsia="ru-RU"/>
        </w:rPr>
        <w:t xml:space="preserve"> hot, dry day,’ said the head gardener, as he went to open the park gates to the public. He counted nearly two weeks now without rain. The flower borders were holding up well, and of </w:t>
      </w:r>
      <w:proofErr w:type="gramStart"/>
      <w:r w:rsidR="00A13B78" w:rsidRPr="003F1002">
        <w:rPr>
          <w:rFonts w:ascii="Times New Roman" w:eastAsia="Calibri" w:hAnsi="Times New Roman" w:cs="Times New Roman"/>
          <w:b/>
          <w:color w:val="231F20"/>
          <w:sz w:val="24"/>
          <w:szCs w:val="24"/>
          <w:lang w:val="en-US" w:eastAsia="ru-RU"/>
        </w:rPr>
        <w:t>course</w:t>
      </w:r>
      <w:proofErr w:type="gramEnd"/>
      <w:r w:rsidR="00A13B78" w:rsidRPr="003F1002">
        <w:rPr>
          <w:rFonts w:ascii="Times New Roman" w:eastAsia="Calibri" w:hAnsi="Times New Roman" w:cs="Times New Roman"/>
          <w:b/>
          <w:color w:val="231F20"/>
          <w:sz w:val="24"/>
          <w:szCs w:val="24"/>
          <w:lang w:val="en-US" w:eastAsia="ru-RU"/>
        </w:rPr>
        <w:t xml:space="preserve"> it meant record crowds coming to visit and picnic by the lake. He trod across the lush, green grass on his way back to the ticket office.</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the contradiction?</w:t>
      </w:r>
    </w:p>
    <w:p w:rsidR="00A13B78" w:rsidRPr="003F1002" w:rsidRDefault="00A13B78" w:rsidP="00A13B78">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Would the grass be lush and green after a long, dry, hot spell?</w:t>
      </w:r>
    </w:p>
    <w:p w:rsidR="00A13B78" w:rsidRPr="003F1002" w:rsidRDefault="009B0AC2" w:rsidP="009B0AC2">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16. </w:t>
      </w:r>
      <w:r w:rsidR="00A13B78" w:rsidRPr="003F1002">
        <w:rPr>
          <w:rFonts w:ascii="Times New Roman" w:eastAsia="Calibri" w:hAnsi="Times New Roman" w:cs="Times New Roman"/>
          <w:b/>
          <w:color w:val="231F20"/>
          <w:sz w:val="24"/>
          <w:szCs w:val="24"/>
          <w:lang w:val="en-US" w:eastAsia="ru-RU"/>
        </w:rPr>
        <w:t xml:space="preserve">The </w:t>
      </w:r>
      <w:proofErr w:type="spellStart"/>
      <w:r w:rsidR="00A13B78" w:rsidRPr="003F1002">
        <w:rPr>
          <w:rFonts w:ascii="Times New Roman" w:eastAsia="Calibri" w:hAnsi="Times New Roman" w:cs="Times New Roman"/>
          <w:b/>
          <w:color w:val="231F20"/>
          <w:sz w:val="24"/>
          <w:szCs w:val="24"/>
          <w:lang w:val="en-US" w:eastAsia="ru-RU"/>
        </w:rPr>
        <w:t>Pearsons</w:t>
      </w:r>
      <w:proofErr w:type="spellEnd"/>
      <w:r w:rsidR="00A13B78" w:rsidRPr="003F1002">
        <w:rPr>
          <w:rFonts w:ascii="Times New Roman" w:eastAsia="Calibri" w:hAnsi="Times New Roman" w:cs="Times New Roman"/>
          <w:b/>
          <w:color w:val="231F20"/>
          <w:sz w:val="24"/>
          <w:szCs w:val="24"/>
          <w:lang w:val="en-US" w:eastAsia="ru-RU"/>
        </w:rPr>
        <w:t xml:space="preserve"> were looking for a new house. Johnny and Tim were sick of sharing a bedroom, and Poppy’s room was so tiny most of her things had to live on the floor. Mum had found a lovely house with a big garden, near the school. ‘Big living room, kitchen/ diner, TWO bathrooms,’ she said delightedly, ‘three big bedrooms, and in our price bracket.’ ‘Aren’t you forgetting something?’ asked Dad.</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What do you think Dad has spotted that means this house </w:t>
      </w:r>
      <w:proofErr w:type="gramStart"/>
      <w:r w:rsidRPr="003F1002">
        <w:rPr>
          <w:rFonts w:ascii="Times New Roman" w:eastAsia="Calibri" w:hAnsi="Times New Roman" w:cs="Times New Roman"/>
          <w:i/>
          <w:color w:val="231F20"/>
          <w:sz w:val="24"/>
          <w:szCs w:val="24"/>
          <w:lang w:val="en-US" w:eastAsia="ru-RU"/>
        </w:rPr>
        <w:t>won’t</w:t>
      </w:r>
      <w:proofErr w:type="gramEnd"/>
      <w:r w:rsidRPr="003F1002">
        <w:rPr>
          <w:rFonts w:ascii="Times New Roman" w:eastAsia="Calibri" w:hAnsi="Times New Roman" w:cs="Times New Roman"/>
          <w:i/>
          <w:color w:val="231F20"/>
          <w:sz w:val="24"/>
          <w:szCs w:val="24"/>
          <w:lang w:val="en-US" w:eastAsia="ru-RU"/>
        </w:rPr>
        <w:t xml:space="preserve"> do?</w:t>
      </w:r>
    </w:p>
    <w:p w:rsidR="00A13B78" w:rsidRPr="003F1002" w:rsidRDefault="00A13B78" w:rsidP="00A13B78">
      <w:pPr>
        <w:spacing w:after="132" w:line="377" w:lineRule="auto"/>
        <w:ind w:left="435" w:right="2524"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was one of their main reasons for moving house? How many bedrooms do they need? Why?</w:t>
      </w:r>
    </w:p>
    <w:p w:rsidR="00A13B78" w:rsidRPr="003F1002" w:rsidRDefault="009B0AC2" w:rsidP="009B0AC2">
      <w:pPr>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17. </w:t>
      </w:r>
      <w:r w:rsidR="00A13B78" w:rsidRPr="003F1002">
        <w:rPr>
          <w:rFonts w:ascii="Times New Roman" w:eastAsia="Calibri" w:hAnsi="Times New Roman" w:cs="Times New Roman"/>
          <w:b/>
          <w:color w:val="231F20"/>
          <w:sz w:val="24"/>
          <w:szCs w:val="24"/>
          <w:lang w:val="en-US" w:eastAsia="ru-RU"/>
        </w:rPr>
        <w:t xml:space="preserve">Aunt Jess was getting much better after a long illness, and now she was out of hospital. The doctor said she needed a stay somewhere quiet and peaceful, where she could sleep well and be able to snooze in the daytime. ‘This sounds just up her street,’ Dad said, looking up from a brochure. ‘Small, </w:t>
      </w:r>
      <w:proofErr w:type="spellStart"/>
      <w:r w:rsidR="00A13B78" w:rsidRPr="003F1002">
        <w:rPr>
          <w:rFonts w:ascii="Times New Roman" w:eastAsia="Calibri" w:hAnsi="Times New Roman" w:cs="Times New Roman"/>
          <w:b/>
          <w:color w:val="231F20"/>
          <w:sz w:val="24"/>
          <w:szCs w:val="24"/>
          <w:lang w:val="en-US" w:eastAsia="ru-RU"/>
        </w:rPr>
        <w:t>cosy</w:t>
      </w:r>
      <w:proofErr w:type="spellEnd"/>
      <w:r w:rsidR="00A13B78" w:rsidRPr="003F1002">
        <w:rPr>
          <w:rFonts w:ascii="Times New Roman" w:eastAsia="Calibri" w:hAnsi="Times New Roman" w:cs="Times New Roman"/>
          <w:b/>
          <w:color w:val="231F20"/>
          <w:sz w:val="24"/>
          <w:szCs w:val="24"/>
          <w:lang w:val="en-US" w:eastAsia="ru-RU"/>
        </w:rPr>
        <w:t xml:space="preserve"> hotel. Three- star chef and caring staff. Beautiful garden. Convenient for Gatwick Airport.’</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might this not be a good choice of hotel for Aunt Jess?</w:t>
      </w:r>
    </w:p>
    <w:p w:rsidR="00A13B78" w:rsidRPr="003F1002" w:rsidRDefault="00A13B78" w:rsidP="00A13B78">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is wrong with its position?</w:t>
      </w:r>
    </w:p>
    <w:p w:rsidR="00A13B78" w:rsidRPr="003F1002" w:rsidRDefault="00A13B78" w:rsidP="00A13B78">
      <w:pPr>
        <w:spacing w:after="248" w:line="271" w:lineRule="auto"/>
        <w:ind w:left="785" w:right="47" w:hanging="36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being near Gatwick might mean rather a lot of noise with planes taking off and landing?</w:t>
      </w:r>
    </w:p>
    <w:p w:rsidR="00A13B78" w:rsidRPr="003F1002" w:rsidRDefault="009B0AC2" w:rsidP="009B0AC2">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lastRenderedPageBreak/>
        <w:t xml:space="preserve">18. </w:t>
      </w:r>
      <w:r w:rsidR="00A13B78" w:rsidRPr="003F1002">
        <w:rPr>
          <w:rFonts w:ascii="Times New Roman" w:eastAsia="Calibri" w:hAnsi="Times New Roman" w:cs="Times New Roman"/>
          <w:b/>
          <w:color w:val="231F20"/>
          <w:sz w:val="24"/>
          <w:szCs w:val="24"/>
          <w:lang w:val="en-US" w:eastAsia="ru-RU"/>
        </w:rPr>
        <w:t xml:space="preserve">Mr. Bush was happiest when he was working in his garden. Sometimes he got so involved in what he was doing that he forgot to have anything to eat. The Thursday of the burglary, when he finally put away his tools in the shed, he </w:t>
      </w:r>
      <w:proofErr w:type="spellStart"/>
      <w:r w:rsidR="00A13B78" w:rsidRPr="003F1002">
        <w:rPr>
          <w:rFonts w:ascii="Times New Roman" w:eastAsia="Calibri" w:hAnsi="Times New Roman" w:cs="Times New Roman"/>
          <w:b/>
          <w:color w:val="231F20"/>
          <w:sz w:val="24"/>
          <w:szCs w:val="24"/>
          <w:lang w:val="en-US" w:eastAsia="ru-RU"/>
        </w:rPr>
        <w:t>realised</w:t>
      </w:r>
      <w:proofErr w:type="spellEnd"/>
      <w:r w:rsidR="00A13B78" w:rsidRPr="003F1002">
        <w:rPr>
          <w:rFonts w:ascii="Times New Roman" w:eastAsia="Calibri" w:hAnsi="Times New Roman" w:cs="Times New Roman"/>
          <w:b/>
          <w:color w:val="231F20"/>
          <w:sz w:val="24"/>
          <w:szCs w:val="24"/>
          <w:lang w:val="en-US" w:eastAsia="ru-RU"/>
        </w:rPr>
        <w:t xml:space="preserve"> it was already starting to get dark. ‘That was a long day even by my standards,’ he said to himself as he went indoors. The clock in the hall said 12.</w:t>
      </w:r>
    </w:p>
    <w:p w:rsidR="00A13B78" w:rsidRPr="003F1002" w:rsidRDefault="00A13B78" w:rsidP="00A13B78">
      <w:pPr>
        <w:spacing w:after="132" w:line="271" w:lineRule="auto"/>
        <w:ind w:left="785" w:right="47" w:hanging="36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Can you spot a problem with the time on the hall clock? Why </w:t>
      </w:r>
      <w:proofErr w:type="gramStart"/>
      <w:r w:rsidRPr="003F1002">
        <w:rPr>
          <w:rFonts w:ascii="Times New Roman" w:eastAsia="Calibri" w:hAnsi="Times New Roman" w:cs="Times New Roman"/>
          <w:i/>
          <w:color w:val="231F20"/>
          <w:sz w:val="24"/>
          <w:szCs w:val="24"/>
          <w:lang w:val="en-US" w:eastAsia="ru-RU"/>
        </w:rPr>
        <w:t>can’t</w:t>
      </w:r>
      <w:proofErr w:type="gramEnd"/>
      <w:r w:rsidRPr="003F1002">
        <w:rPr>
          <w:rFonts w:ascii="Times New Roman" w:eastAsia="Calibri" w:hAnsi="Times New Roman" w:cs="Times New Roman"/>
          <w:i/>
          <w:color w:val="231F20"/>
          <w:sz w:val="24"/>
          <w:szCs w:val="24"/>
          <w:lang w:val="en-US" w:eastAsia="ru-RU"/>
        </w:rPr>
        <w:t xml:space="preserve"> it really be either twelve in the morning or twelve at night?</w:t>
      </w:r>
    </w:p>
    <w:p w:rsidR="00A13B78" w:rsidRPr="003F1002" w:rsidRDefault="00A13B78" w:rsidP="00A13B78">
      <w:pPr>
        <w:spacing w:after="132" w:line="271" w:lineRule="auto"/>
        <w:ind w:left="785" w:right="47" w:hanging="360"/>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If this is a crime story about a burglary, might the time on the clock have something to do with the mystery?</w:t>
      </w:r>
    </w:p>
    <w:p w:rsidR="00DF1BF7" w:rsidRPr="003F1002" w:rsidRDefault="00DF1BF7" w:rsidP="00A13B78">
      <w:pPr>
        <w:spacing w:after="132" w:line="271" w:lineRule="auto"/>
        <w:ind w:left="785" w:right="47" w:hanging="360"/>
        <w:rPr>
          <w:rFonts w:ascii="Times New Roman" w:eastAsia="Calibri" w:hAnsi="Times New Roman" w:cs="Times New Roman"/>
          <w:i/>
          <w:color w:val="231F20"/>
          <w:sz w:val="24"/>
          <w:szCs w:val="24"/>
          <w:lang w:eastAsia="ru-RU"/>
        </w:rPr>
      </w:pPr>
      <w:r w:rsidRPr="003F1002">
        <w:rPr>
          <w:rFonts w:ascii="Times New Roman" w:eastAsia="Calibri" w:hAnsi="Times New Roman" w:cs="Times New Roman"/>
          <w:b/>
          <w:i/>
          <w:color w:val="231F20"/>
          <w:sz w:val="24"/>
          <w:szCs w:val="24"/>
          <w:lang w:eastAsia="ru-RU"/>
        </w:rPr>
        <w:t>Ситуации для развития критического мышления (определение противоречий) 4 уровень</w:t>
      </w:r>
    </w:p>
    <w:p w:rsidR="004E5C99" w:rsidRPr="003F1002" w:rsidRDefault="009B0AC2" w:rsidP="009B0AC2">
      <w:pPr>
        <w:spacing w:after="128" w:line="270" w:lineRule="auto"/>
        <w:ind w:right="141"/>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19. </w:t>
      </w:r>
      <w:r w:rsidR="004E5C99" w:rsidRPr="003F1002">
        <w:rPr>
          <w:rFonts w:ascii="Times New Roman" w:eastAsia="Calibri" w:hAnsi="Times New Roman" w:cs="Times New Roman"/>
          <w:b/>
          <w:color w:val="231F20"/>
          <w:sz w:val="24"/>
          <w:szCs w:val="24"/>
          <w:lang w:val="en-US" w:eastAsia="ru-RU"/>
        </w:rPr>
        <w:t>Lewis’s underwater watch had gone wrong just when he needed it, when he was diving off the rocks in Cornwall. ‘Lucky’, he thought, ‘it’s still under guarantee.’ He had bought it with some Christmas money with a six- month guarantee, and now it was only July. He would take it back to the shop tomorrow.</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see a problem?</w:t>
      </w:r>
    </w:p>
    <w:p w:rsidR="004E5C99" w:rsidRPr="003F1002" w:rsidRDefault="004E5C99" w:rsidP="004E5C99">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Lewis’s watch is still under guarantee?</w:t>
      </w:r>
    </w:p>
    <w:p w:rsidR="004E5C99" w:rsidRPr="003F1002" w:rsidRDefault="009B0AC2" w:rsidP="009B0AC2">
      <w:pPr>
        <w:spacing w:after="128" w:line="270" w:lineRule="auto"/>
        <w:ind w:right="141"/>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20. </w:t>
      </w:r>
      <w:r w:rsidR="004E5C99" w:rsidRPr="003F1002">
        <w:rPr>
          <w:rFonts w:ascii="Times New Roman" w:eastAsia="Calibri" w:hAnsi="Times New Roman" w:cs="Times New Roman"/>
          <w:b/>
          <w:color w:val="231F20"/>
          <w:sz w:val="24"/>
          <w:szCs w:val="24"/>
          <w:lang w:val="en-US" w:eastAsia="ru-RU"/>
        </w:rPr>
        <w:t>Will had a new Lego set. It was a model village, with six different buildings, each one packed in a separate bag. Will started building straight after breakfast, and tackled the fire station first as it was the biggest. He looked at his watch as he finished it – 20 minutes. By the time lunch was ready, a triumphant Will had a complete Lego village to show off. ‘Three hours only,’ he said with pride.</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Will’s figures make sense?</w:t>
      </w:r>
    </w:p>
    <w:p w:rsidR="004E5C99" w:rsidRPr="003F1002" w:rsidRDefault="004E5C99" w:rsidP="004E5C99">
      <w:pPr>
        <w:spacing w:after="248" w:line="271" w:lineRule="auto"/>
        <w:ind w:left="785" w:right="47" w:hanging="36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If he took 20 minutes over the hardest building, how long should he have taken to finish six?</w:t>
      </w:r>
    </w:p>
    <w:p w:rsidR="004E5C99" w:rsidRPr="003F1002" w:rsidRDefault="009B0AC2" w:rsidP="009B0AC2">
      <w:pPr>
        <w:spacing w:after="128" w:line="270" w:lineRule="auto"/>
        <w:ind w:right="141"/>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21. </w:t>
      </w:r>
      <w:r w:rsidR="004E5C99" w:rsidRPr="003F1002">
        <w:rPr>
          <w:rFonts w:ascii="Times New Roman" w:eastAsia="Calibri" w:hAnsi="Times New Roman" w:cs="Times New Roman"/>
          <w:b/>
          <w:color w:val="231F20"/>
          <w:sz w:val="24"/>
          <w:szCs w:val="24"/>
          <w:lang w:val="en-US" w:eastAsia="ru-RU"/>
        </w:rPr>
        <w:t xml:space="preserve">Toby the Alsatian </w:t>
      </w:r>
      <w:proofErr w:type="gramStart"/>
      <w:r w:rsidR="004E5C99" w:rsidRPr="003F1002">
        <w:rPr>
          <w:rFonts w:ascii="Times New Roman" w:eastAsia="Calibri" w:hAnsi="Times New Roman" w:cs="Times New Roman"/>
          <w:b/>
          <w:color w:val="231F20"/>
          <w:sz w:val="24"/>
          <w:szCs w:val="24"/>
          <w:lang w:val="en-US" w:eastAsia="ru-RU"/>
        </w:rPr>
        <w:t>was well known</w:t>
      </w:r>
      <w:proofErr w:type="gramEnd"/>
      <w:r w:rsidR="004E5C99" w:rsidRPr="003F1002">
        <w:rPr>
          <w:rFonts w:ascii="Times New Roman" w:eastAsia="Calibri" w:hAnsi="Times New Roman" w:cs="Times New Roman"/>
          <w:b/>
          <w:color w:val="231F20"/>
          <w:sz w:val="24"/>
          <w:szCs w:val="24"/>
          <w:lang w:val="en-US" w:eastAsia="ru-RU"/>
        </w:rPr>
        <w:t xml:space="preserve"> in the </w:t>
      </w:r>
      <w:proofErr w:type="spellStart"/>
      <w:r w:rsidR="004E5C99" w:rsidRPr="003F1002">
        <w:rPr>
          <w:rFonts w:ascii="Times New Roman" w:eastAsia="Calibri" w:hAnsi="Times New Roman" w:cs="Times New Roman"/>
          <w:b/>
          <w:color w:val="231F20"/>
          <w:sz w:val="24"/>
          <w:szCs w:val="24"/>
          <w:lang w:val="en-US" w:eastAsia="ru-RU"/>
        </w:rPr>
        <w:t>neighbourhood</w:t>
      </w:r>
      <w:proofErr w:type="spellEnd"/>
      <w:r w:rsidR="004E5C99" w:rsidRPr="003F1002">
        <w:rPr>
          <w:rFonts w:ascii="Times New Roman" w:eastAsia="Calibri" w:hAnsi="Times New Roman" w:cs="Times New Roman"/>
          <w:b/>
          <w:color w:val="231F20"/>
          <w:sz w:val="24"/>
          <w:szCs w:val="24"/>
          <w:lang w:val="en-US" w:eastAsia="ru-RU"/>
        </w:rPr>
        <w:t xml:space="preserve">. He was so huge he looked quite frightening, but in </w:t>
      </w:r>
      <w:proofErr w:type="gramStart"/>
      <w:r w:rsidR="004E5C99" w:rsidRPr="003F1002">
        <w:rPr>
          <w:rFonts w:ascii="Times New Roman" w:eastAsia="Calibri" w:hAnsi="Times New Roman" w:cs="Times New Roman"/>
          <w:b/>
          <w:color w:val="231F20"/>
          <w:sz w:val="24"/>
          <w:szCs w:val="24"/>
          <w:lang w:val="en-US" w:eastAsia="ru-RU"/>
        </w:rPr>
        <w:t>fact</w:t>
      </w:r>
      <w:proofErr w:type="gramEnd"/>
      <w:r w:rsidR="004E5C99" w:rsidRPr="003F1002">
        <w:rPr>
          <w:rFonts w:ascii="Times New Roman" w:eastAsia="Calibri" w:hAnsi="Times New Roman" w:cs="Times New Roman"/>
          <w:b/>
          <w:color w:val="231F20"/>
          <w:sz w:val="24"/>
          <w:szCs w:val="24"/>
          <w:lang w:val="en-US" w:eastAsia="ru-RU"/>
        </w:rPr>
        <w:t xml:space="preserve"> he was as soft as butter. Even a tiny dachshund barking at him would make him back away and try to hide. It was a surprise to everyone that when a man tried to snatch Mrs. Gibb’s handbag Toby grabbed his sleeve, growling fiercely, and sank his teeth into his arm.</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is the contradiction in this story?</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Is Toby behaving out of character?</w:t>
      </w:r>
    </w:p>
    <w:p w:rsidR="004E5C99" w:rsidRPr="003F1002" w:rsidRDefault="004E5C99" w:rsidP="004E5C99">
      <w:pPr>
        <w:spacing w:after="132" w:line="271" w:lineRule="auto"/>
        <w:ind w:left="785" w:right="47" w:hanging="36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this is a mistake on the part of the author, or is it the whole point of the story that</w:t>
      </w:r>
    </w:p>
    <w:p w:rsidR="004E5C99" w:rsidRPr="003F1002" w:rsidRDefault="004E5C99" w:rsidP="004E5C99">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Toby can be brave when it really </w:t>
      </w:r>
      <w:proofErr w:type="gramStart"/>
      <w:r w:rsidRPr="003F1002">
        <w:rPr>
          <w:rFonts w:ascii="Times New Roman" w:eastAsia="Calibri" w:hAnsi="Times New Roman" w:cs="Times New Roman"/>
          <w:i/>
          <w:color w:val="231F20"/>
          <w:sz w:val="24"/>
          <w:szCs w:val="24"/>
          <w:lang w:val="en-US" w:eastAsia="ru-RU"/>
        </w:rPr>
        <w:t>matters?</w:t>
      </w:r>
      <w:proofErr w:type="gramEnd"/>
    </w:p>
    <w:p w:rsidR="004E5C99" w:rsidRPr="003F1002" w:rsidRDefault="009B0AC2" w:rsidP="009B0AC2">
      <w:pPr>
        <w:spacing w:after="128" w:line="270" w:lineRule="auto"/>
        <w:ind w:right="141"/>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22. </w:t>
      </w:r>
      <w:r w:rsidR="004E5C99" w:rsidRPr="003F1002">
        <w:rPr>
          <w:rFonts w:ascii="Times New Roman" w:eastAsia="Calibri" w:hAnsi="Times New Roman" w:cs="Times New Roman"/>
          <w:b/>
          <w:color w:val="231F20"/>
          <w:sz w:val="24"/>
          <w:szCs w:val="24"/>
          <w:lang w:val="en-US" w:eastAsia="ru-RU"/>
        </w:rPr>
        <w:t xml:space="preserve">Isabella was looking for photos of her </w:t>
      </w:r>
      <w:proofErr w:type="spellStart"/>
      <w:r w:rsidR="004E5C99" w:rsidRPr="003F1002">
        <w:rPr>
          <w:rFonts w:ascii="Times New Roman" w:eastAsia="Calibri" w:hAnsi="Times New Roman" w:cs="Times New Roman"/>
          <w:b/>
          <w:color w:val="231F20"/>
          <w:sz w:val="24"/>
          <w:szCs w:val="24"/>
          <w:lang w:val="en-US" w:eastAsia="ru-RU"/>
        </w:rPr>
        <w:t>favourite</w:t>
      </w:r>
      <w:proofErr w:type="spellEnd"/>
      <w:r w:rsidR="004E5C99" w:rsidRPr="003F1002">
        <w:rPr>
          <w:rFonts w:ascii="Times New Roman" w:eastAsia="Calibri" w:hAnsi="Times New Roman" w:cs="Times New Roman"/>
          <w:b/>
          <w:color w:val="231F20"/>
          <w:sz w:val="24"/>
          <w:szCs w:val="24"/>
          <w:lang w:val="en-US" w:eastAsia="ru-RU"/>
        </w:rPr>
        <w:t xml:space="preserve"> model. She had copies of </w:t>
      </w:r>
      <w:r w:rsidR="004E5C99" w:rsidRPr="003F1002">
        <w:rPr>
          <w:rFonts w:ascii="Times New Roman" w:eastAsia="Calibri" w:hAnsi="Times New Roman" w:cs="Times New Roman"/>
          <w:b/>
          <w:i/>
          <w:color w:val="231F20"/>
          <w:sz w:val="24"/>
          <w:szCs w:val="24"/>
          <w:lang w:val="en-US" w:eastAsia="ru-RU"/>
        </w:rPr>
        <w:t>Society Magazine</w:t>
      </w:r>
      <w:r w:rsidR="004E5C99" w:rsidRPr="003F1002">
        <w:rPr>
          <w:rFonts w:ascii="Times New Roman" w:eastAsia="Calibri" w:hAnsi="Times New Roman" w:cs="Times New Roman"/>
          <w:b/>
          <w:color w:val="231F20"/>
          <w:sz w:val="24"/>
          <w:szCs w:val="24"/>
          <w:lang w:val="en-US" w:eastAsia="ru-RU"/>
        </w:rPr>
        <w:t xml:space="preserve">, </w:t>
      </w:r>
      <w:r w:rsidR="004E5C99" w:rsidRPr="003F1002">
        <w:rPr>
          <w:rFonts w:ascii="Times New Roman" w:eastAsia="Calibri" w:hAnsi="Times New Roman" w:cs="Times New Roman"/>
          <w:b/>
          <w:i/>
          <w:color w:val="231F20"/>
          <w:sz w:val="24"/>
          <w:szCs w:val="24"/>
          <w:lang w:val="en-US" w:eastAsia="ru-RU"/>
        </w:rPr>
        <w:t>Blitz</w:t>
      </w:r>
      <w:r w:rsidR="004E5C99" w:rsidRPr="003F1002">
        <w:rPr>
          <w:rFonts w:ascii="Times New Roman" w:eastAsia="Calibri" w:hAnsi="Times New Roman" w:cs="Times New Roman"/>
          <w:b/>
          <w:color w:val="231F20"/>
          <w:sz w:val="24"/>
          <w:szCs w:val="24"/>
          <w:lang w:val="en-US" w:eastAsia="ru-RU"/>
        </w:rPr>
        <w:t xml:space="preserve">, and </w:t>
      </w:r>
      <w:proofErr w:type="spellStart"/>
      <w:r w:rsidR="004E5C99" w:rsidRPr="003F1002">
        <w:rPr>
          <w:rFonts w:ascii="Times New Roman" w:eastAsia="Calibri" w:hAnsi="Times New Roman" w:cs="Times New Roman"/>
          <w:b/>
          <w:i/>
          <w:color w:val="231F20"/>
          <w:sz w:val="24"/>
          <w:szCs w:val="24"/>
          <w:lang w:val="en-US" w:eastAsia="ru-RU"/>
        </w:rPr>
        <w:t>Photoscreen</w:t>
      </w:r>
      <w:proofErr w:type="spellEnd"/>
      <w:r w:rsidR="004E5C99" w:rsidRPr="003F1002">
        <w:rPr>
          <w:rFonts w:ascii="Times New Roman" w:eastAsia="Calibri" w:hAnsi="Times New Roman" w:cs="Times New Roman"/>
          <w:b/>
          <w:color w:val="231F20"/>
          <w:sz w:val="24"/>
          <w:szCs w:val="24"/>
          <w:lang w:val="en-US" w:eastAsia="ru-RU"/>
        </w:rPr>
        <w:t xml:space="preserve">. ‘Found one!’ she said triumphantly to her friend. ‘Look, Mariella was in that London fashion show on 8th April.’ ‘Fabulous dress,’ said Jess, ‘though I can’t think how it stays up!’ Isabella was now looking through </w:t>
      </w:r>
      <w:r w:rsidR="004E5C99" w:rsidRPr="003F1002">
        <w:rPr>
          <w:rFonts w:ascii="Times New Roman" w:eastAsia="Calibri" w:hAnsi="Times New Roman" w:cs="Times New Roman"/>
          <w:b/>
          <w:i/>
          <w:color w:val="231F20"/>
          <w:sz w:val="24"/>
          <w:szCs w:val="24"/>
          <w:lang w:val="en-US" w:eastAsia="ru-RU"/>
        </w:rPr>
        <w:t>Blitz</w:t>
      </w:r>
      <w:r w:rsidR="004E5C99" w:rsidRPr="003F1002">
        <w:rPr>
          <w:rFonts w:ascii="Times New Roman" w:eastAsia="Calibri" w:hAnsi="Times New Roman" w:cs="Times New Roman"/>
          <w:b/>
          <w:color w:val="231F20"/>
          <w:sz w:val="24"/>
          <w:szCs w:val="24"/>
          <w:lang w:val="en-US" w:eastAsia="ru-RU"/>
        </w:rPr>
        <w:t>. ‘Found another picture of her!’ she shouted. ‘Same date, taken on the beach. Where is it? Oh, in the Bahamas – look at this bikini!’</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a contradiction? ‘</w:t>
      </w:r>
    </w:p>
    <w:p w:rsidR="004E5C99" w:rsidRPr="003F1002" w:rsidRDefault="004E5C99" w:rsidP="004E5C99">
      <w:pPr>
        <w:spacing w:after="132" w:line="271" w:lineRule="auto"/>
        <w:ind w:left="720" w:right="47" w:hanging="36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Mariella could have been in a show in London, and on the beach in the Bahamas on the same day?</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might account for this contradiction?</w:t>
      </w:r>
    </w:p>
    <w:p w:rsidR="004E5C99" w:rsidRPr="003F1002" w:rsidRDefault="004E5C99" w:rsidP="004E5C99">
      <w:pPr>
        <w:spacing w:after="248" w:line="271" w:lineRule="auto"/>
        <w:ind w:left="720" w:right="47" w:hanging="36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Might one of the photos be an old one being re- used to give Mariella a bit more publicity?</w:t>
      </w:r>
    </w:p>
    <w:p w:rsidR="004E5C99" w:rsidRPr="003F1002" w:rsidRDefault="009B0AC2" w:rsidP="009B0AC2">
      <w:pPr>
        <w:spacing w:after="128" w:line="270" w:lineRule="auto"/>
        <w:ind w:right="141"/>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lastRenderedPageBreak/>
        <w:t xml:space="preserve">23. </w:t>
      </w:r>
      <w:r w:rsidR="004E5C99" w:rsidRPr="003F1002">
        <w:rPr>
          <w:rFonts w:ascii="Times New Roman" w:eastAsia="Calibri" w:hAnsi="Times New Roman" w:cs="Times New Roman"/>
          <w:b/>
          <w:color w:val="231F20"/>
          <w:sz w:val="24"/>
          <w:szCs w:val="24"/>
          <w:lang w:val="en-US" w:eastAsia="ru-RU"/>
        </w:rPr>
        <w:t xml:space="preserve">Grandpa settled himself in his chair, adjusted his hearing aid, and put his feet up. ‘Now,’ said Grandpa, ‘about that birthday present I owe you. What did you say the game costs?’ ‘It’s called Minecraft, and it costs about 30 pounds,’ said Jason. ‘I hope that’s not too much.’ ‘Seems very reasonable,’ said Grandpa, fumbling in his wallet, and placing a ten- pound note and three one- pound coins on the table beside him. ’That’s 13 I think.’ Jason eyed the money, and </w:t>
      </w:r>
      <w:proofErr w:type="gramStart"/>
      <w:r w:rsidR="004E5C99" w:rsidRPr="003F1002">
        <w:rPr>
          <w:rFonts w:ascii="Times New Roman" w:eastAsia="Calibri" w:hAnsi="Times New Roman" w:cs="Times New Roman"/>
          <w:b/>
          <w:color w:val="231F20"/>
          <w:sz w:val="24"/>
          <w:szCs w:val="24"/>
          <w:lang w:val="en-US" w:eastAsia="ru-RU"/>
        </w:rPr>
        <w:t>didn’t</w:t>
      </w:r>
      <w:proofErr w:type="gramEnd"/>
      <w:r w:rsidR="004E5C99" w:rsidRPr="003F1002">
        <w:rPr>
          <w:rFonts w:ascii="Times New Roman" w:eastAsia="Calibri" w:hAnsi="Times New Roman" w:cs="Times New Roman"/>
          <w:b/>
          <w:color w:val="231F20"/>
          <w:sz w:val="24"/>
          <w:szCs w:val="24"/>
          <w:lang w:val="en-US" w:eastAsia="ru-RU"/>
        </w:rPr>
        <w:t xml:space="preserve"> know what to say. How embarrassing!</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spot the contradiction?</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If this is in a story, do you think the author has made a mistake?</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proofErr w:type="gramStart"/>
      <w:r w:rsidRPr="003F1002">
        <w:rPr>
          <w:rFonts w:ascii="Times New Roman" w:eastAsia="Calibri" w:hAnsi="Times New Roman" w:cs="Times New Roman"/>
          <w:i/>
          <w:color w:val="231F20"/>
          <w:sz w:val="24"/>
          <w:szCs w:val="24"/>
          <w:lang w:val="en-US" w:eastAsia="ru-RU"/>
        </w:rPr>
        <w:t>Or</w:t>
      </w:r>
      <w:proofErr w:type="gramEnd"/>
      <w:r w:rsidRPr="003F1002">
        <w:rPr>
          <w:rFonts w:ascii="Times New Roman" w:eastAsia="Calibri" w:hAnsi="Times New Roman" w:cs="Times New Roman"/>
          <w:i/>
          <w:color w:val="231F20"/>
          <w:sz w:val="24"/>
          <w:szCs w:val="24"/>
          <w:lang w:val="en-US" w:eastAsia="ru-RU"/>
        </w:rPr>
        <w:t xml:space="preserve"> is it a misprint?</w:t>
      </w:r>
    </w:p>
    <w:p w:rsidR="004E5C99" w:rsidRPr="003F1002" w:rsidRDefault="004E5C99" w:rsidP="004E5C99">
      <w:pPr>
        <w:spacing w:after="248" w:line="271" w:lineRule="auto"/>
        <w:ind w:left="720" w:right="47" w:hanging="360"/>
        <w:rPr>
          <w:rFonts w:ascii="Times New Roman" w:eastAsia="Calibri" w:hAnsi="Times New Roman" w:cs="Times New Roman"/>
          <w:b/>
          <w:color w:val="231F20"/>
          <w:sz w:val="24"/>
          <w:szCs w:val="24"/>
          <w:lang w:val="en-US" w:eastAsia="ru-RU"/>
        </w:rPr>
      </w:pPr>
      <w:proofErr w:type="gramStart"/>
      <w:r w:rsidRPr="003F1002">
        <w:rPr>
          <w:rFonts w:ascii="Times New Roman" w:eastAsia="Calibri" w:hAnsi="Times New Roman" w:cs="Times New Roman"/>
          <w:i/>
          <w:color w:val="231F20"/>
          <w:sz w:val="24"/>
          <w:szCs w:val="24"/>
          <w:lang w:val="en-US" w:eastAsia="ru-RU"/>
        </w:rPr>
        <w:t>Or</w:t>
      </w:r>
      <w:proofErr w:type="gramEnd"/>
      <w:r w:rsidRPr="003F1002">
        <w:rPr>
          <w:rFonts w:ascii="Times New Roman" w:eastAsia="Calibri" w:hAnsi="Times New Roman" w:cs="Times New Roman"/>
          <w:i/>
          <w:color w:val="231F20"/>
          <w:sz w:val="24"/>
          <w:szCs w:val="24"/>
          <w:lang w:val="en-US" w:eastAsia="ru-RU"/>
        </w:rPr>
        <w:t xml:space="preserve"> is Grandpa’s mistake an important part of the story? Can you see why this might be the case?</w:t>
      </w:r>
    </w:p>
    <w:p w:rsidR="004E5C99" w:rsidRPr="003F1002" w:rsidRDefault="009B0AC2" w:rsidP="009B0AC2">
      <w:pPr>
        <w:spacing w:after="128" w:line="270" w:lineRule="auto"/>
        <w:ind w:right="141"/>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23. </w:t>
      </w:r>
      <w:r w:rsidR="004E5C99" w:rsidRPr="003F1002">
        <w:rPr>
          <w:rFonts w:ascii="Times New Roman" w:eastAsia="Calibri" w:hAnsi="Times New Roman" w:cs="Times New Roman"/>
          <w:b/>
          <w:color w:val="231F20"/>
          <w:sz w:val="24"/>
          <w:szCs w:val="24"/>
          <w:lang w:val="en-US" w:eastAsia="ru-RU"/>
        </w:rPr>
        <w:t xml:space="preserve">Emily’s father was a vet, and was very thrilled when he </w:t>
      </w:r>
      <w:proofErr w:type="gramStart"/>
      <w:r w:rsidR="004E5C99" w:rsidRPr="003F1002">
        <w:rPr>
          <w:rFonts w:ascii="Times New Roman" w:eastAsia="Calibri" w:hAnsi="Times New Roman" w:cs="Times New Roman"/>
          <w:b/>
          <w:color w:val="231F20"/>
          <w:sz w:val="24"/>
          <w:szCs w:val="24"/>
          <w:lang w:val="en-US" w:eastAsia="ru-RU"/>
        </w:rPr>
        <w:t>was asked</w:t>
      </w:r>
      <w:proofErr w:type="gramEnd"/>
      <w:r w:rsidR="004E5C99" w:rsidRPr="003F1002">
        <w:rPr>
          <w:rFonts w:ascii="Times New Roman" w:eastAsia="Calibri" w:hAnsi="Times New Roman" w:cs="Times New Roman"/>
          <w:b/>
          <w:color w:val="231F20"/>
          <w:sz w:val="24"/>
          <w:szCs w:val="24"/>
          <w:lang w:val="en-US" w:eastAsia="ru-RU"/>
        </w:rPr>
        <w:t xml:space="preserve"> to spend a year in Africa helping with a conservation project. Emily was even more thrilled. As she was an only child, it was </w:t>
      </w:r>
      <w:proofErr w:type="gramStart"/>
      <w:r w:rsidR="004E5C99" w:rsidRPr="003F1002">
        <w:rPr>
          <w:rFonts w:ascii="Times New Roman" w:eastAsia="Calibri" w:hAnsi="Times New Roman" w:cs="Times New Roman"/>
          <w:b/>
          <w:color w:val="231F20"/>
          <w:sz w:val="24"/>
          <w:szCs w:val="24"/>
          <w:lang w:val="en-US" w:eastAsia="ru-RU"/>
        </w:rPr>
        <w:t>fairly easy</w:t>
      </w:r>
      <w:proofErr w:type="gramEnd"/>
      <w:r w:rsidR="004E5C99" w:rsidRPr="003F1002">
        <w:rPr>
          <w:rFonts w:ascii="Times New Roman" w:eastAsia="Calibri" w:hAnsi="Times New Roman" w:cs="Times New Roman"/>
          <w:b/>
          <w:color w:val="231F20"/>
          <w:sz w:val="24"/>
          <w:szCs w:val="24"/>
          <w:lang w:val="en-US" w:eastAsia="ru-RU"/>
        </w:rPr>
        <w:t xml:space="preserve"> for her parents to take her with them to the </w:t>
      </w:r>
      <w:proofErr w:type="spellStart"/>
      <w:r w:rsidR="004E5C99" w:rsidRPr="003F1002">
        <w:rPr>
          <w:rFonts w:ascii="Times New Roman" w:eastAsia="Calibri" w:hAnsi="Times New Roman" w:cs="Times New Roman"/>
          <w:b/>
          <w:color w:val="231F20"/>
          <w:sz w:val="24"/>
          <w:szCs w:val="24"/>
          <w:lang w:val="en-US" w:eastAsia="ru-RU"/>
        </w:rPr>
        <w:t>Ambasi</w:t>
      </w:r>
      <w:proofErr w:type="spellEnd"/>
      <w:r w:rsidR="004E5C99" w:rsidRPr="003F1002">
        <w:rPr>
          <w:rFonts w:ascii="Times New Roman" w:eastAsia="Calibri" w:hAnsi="Times New Roman" w:cs="Times New Roman"/>
          <w:b/>
          <w:color w:val="231F20"/>
          <w:sz w:val="24"/>
          <w:szCs w:val="24"/>
          <w:lang w:val="en-US" w:eastAsia="ru-RU"/>
        </w:rPr>
        <w:t xml:space="preserve"> Reserve. Emily quickly fell in love with her new home, and adopted a rescued lion cub to be her own responsibility. Her first letter to her brother was full of the news.</w:t>
      </w:r>
    </w:p>
    <w:p w:rsidR="004E5C99" w:rsidRPr="003F1002" w:rsidRDefault="004E5C99" w:rsidP="004E5C99">
      <w:pPr>
        <w:spacing w:after="128" w:line="270" w:lineRule="auto"/>
        <w:ind w:left="440" w:right="141"/>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Is there a contradiction here somewhere?</w:t>
      </w:r>
    </w:p>
    <w:p w:rsidR="004E5C99" w:rsidRPr="003F1002" w:rsidRDefault="004E5C99" w:rsidP="004E5C99">
      <w:pPr>
        <w:spacing w:after="128" w:line="270" w:lineRule="auto"/>
        <w:ind w:left="440" w:right="141"/>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In the story, </w:t>
      </w:r>
      <w:proofErr w:type="gramStart"/>
      <w:r w:rsidRPr="003F1002">
        <w:rPr>
          <w:rFonts w:ascii="Times New Roman" w:eastAsia="Calibri" w:hAnsi="Times New Roman" w:cs="Times New Roman"/>
          <w:i/>
          <w:color w:val="231F20"/>
          <w:sz w:val="24"/>
          <w:szCs w:val="24"/>
          <w:lang w:val="en-US" w:eastAsia="ru-RU"/>
        </w:rPr>
        <w:t>wasn’t Emily said</w:t>
      </w:r>
      <w:proofErr w:type="gramEnd"/>
      <w:r w:rsidRPr="003F1002">
        <w:rPr>
          <w:rFonts w:ascii="Times New Roman" w:eastAsia="Calibri" w:hAnsi="Times New Roman" w:cs="Times New Roman"/>
          <w:i/>
          <w:color w:val="231F20"/>
          <w:sz w:val="24"/>
          <w:szCs w:val="24"/>
          <w:lang w:val="en-US" w:eastAsia="ru-RU"/>
        </w:rPr>
        <w:t xml:space="preserve"> to be an only child?</w:t>
      </w:r>
    </w:p>
    <w:p w:rsidR="004E5C99" w:rsidRPr="003F1002" w:rsidRDefault="004E5C99" w:rsidP="004E5C99">
      <w:pPr>
        <w:spacing w:after="128" w:line="270" w:lineRule="auto"/>
        <w:ind w:left="440" w:right="141"/>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If so, how is it that she is writing to her brother? Has the author made a mistake?</w:t>
      </w:r>
    </w:p>
    <w:p w:rsidR="004E5C99" w:rsidRPr="003F1002" w:rsidRDefault="004E5C99"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3F1002" w:rsidRDefault="003F1002"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5A65AF" w:rsidRPr="003F1002" w:rsidRDefault="005A65AF" w:rsidP="009B0AC2">
      <w:pPr>
        <w:spacing w:after="128" w:line="270" w:lineRule="auto"/>
        <w:ind w:right="141"/>
        <w:rPr>
          <w:rFonts w:ascii="Times New Roman" w:eastAsia="Calibri" w:hAnsi="Times New Roman" w:cs="Times New Roman"/>
          <w:b/>
          <w:i/>
          <w:color w:val="231F20"/>
          <w:sz w:val="24"/>
          <w:szCs w:val="24"/>
          <w:u w:val="single"/>
          <w:lang w:val="en-US" w:eastAsia="ru-RU"/>
        </w:rPr>
      </w:pPr>
    </w:p>
    <w:p w:rsidR="00DF1BF7" w:rsidRPr="005A65AF" w:rsidRDefault="004E5C99" w:rsidP="00DF1BF7">
      <w:pPr>
        <w:keepNext/>
        <w:keepLines/>
        <w:tabs>
          <w:tab w:val="center" w:pos="1998"/>
        </w:tabs>
        <w:spacing w:after="116"/>
        <w:ind w:left="-15"/>
        <w:outlineLvl w:val="2"/>
        <w:rPr>
          <w:rFonts w:ascii="Times New Roman" w:eastAsia="Times New Roman" w:hAnsi="Times New Roman" w:cs="Times New Roman"/>
          <w:color w:val="5B9BD5" w:themeColor="accent1"/>
          <w:sz w:val="24"/>
          <w:szCs w:val="24"/>
          <w:u w:val="single"/>
          <w:shd w:val="clear" w:color="auto" w:fill="7B7D7F"/>
          <w:lang w:eastAsia="ru-RU"/>
        </w:rPr>
      </w:pPr>
      <w:r w:rsidRPr="005A65AF">
        <w:rPr>
          <w:rFonts w:ascii="Times New Roman" w:eastAsia="Calibri" w:hAnsi="Times New Roman" w:cs="Times New Roman"/>
          <w:b/>
          <w:i/>
          <w:color w:val="5B9BD5" w:themeColor="accent1"/>
          <w:sz w:val="24"/>
          <w:szCs w:val="24"/>
          <w:u w:val="single"/>
          <w:lang w:eastAsia="ru-RU"/>
        </w:rPr>
        <w:lastRenderedPageBreak/>
        <w:t xml:space="preserve">Ситуации для </w:t>
      </w:r>
      <w:proofErr w:type="gramStart"/>
      <w:r w:rsidRPr="005A65AF">
        <w:rPr>
          <w:rFonts w:ascii="Times New Roman" w:eastAsia="Calibri" w:hAnsi="Times New Roman" w:cs="Times New Roman"/>
          <w:b/>
          <w:i/>
          <w:color w:val="5B9BD5" w:themeColor="accent1"/>
          <w:sz w:val="24"/>
          <w:szCs w:val="24"/>
          <w:u w:val="single"/>
          <w:lang w:eastAsia="ru-RU"/>
        </w:rPr>
        <w:t>развития  креативного</w:t>
      </w:r>
      <w:proofErr w:type="gramEnd"/>
      <w:r w:rsidRPr="005A65AF">
        <w:rPr>
          <w:rFonts w:ascii="Times New Roman" w:eastAsia="Calibri" w:hAnsi="Times New Roman" w:cs="Times New Roman"/>
          <w:b/>
          <w:i/>
          <w:color w:val="5B9BD5" w:themeColor="accent1"/>
          <w:sz w:val="24"/>
          <w:szCs w:val="24"/>
          <w:u w:val="single"/>
          <w:lang w:eastAsia="ru-RU"/>
        </w:rPr>
        <w:t xml:space="preserve"> мышления</w:t>
      </w:r>
      <w:r w:rsidR="003F1002" w:rsidRPr="005A65AF">
        <w:rPr>
          <w:rFonts w:ascii="Times New Roman" w:eastAsia="Calibri" w:hAnsi="Times New Roman" w:cs="Times New Roman"/>
          <w:b/>
          <w:i/>
          <w:color w:val="5B9BD5" w:themeColor="accent1"/>
          <w:sz w:val="24"/>
          <w:szCs w:val="24"/>
          <w:u w:val="single"/>
          <w:lang w:eastAsia="ru-RU"/>
        </w:rPr>
        <w:t xml:space="preserve">     уровень 1</w:t>
      </w:r>
    </w:p>
    <w:p w:rsidR="004E5C99" w:rsidRPr="003F1002" w:rsidRDefault="004E5C99" w:rsidP="004E5C99">
      <w:pPr>
        <w:spacing w:after="128" w:line="270" w:lineRule="auto"/>
        <w:ind w:left="440" w:right="141"/>
        <w:rPr>
          <w:rFonts w:ascii="Times New Roman" w:eastAsia="Calibri" w:hAnsi="Times New Roman" w:cs="Times New Roman"/>
          <w:b/>
          <w:i/>
          <w:color w:val="231F20"/>
          <w:sz w:val="24"/>
          <w:szCs w:val="24"/>
          <w:lang w:eastAsia="ru-RU"/>
        </w:rPr>
      </w:pPr>
    </w:p>
    <w:p w:rsidR="004E5C99" w:rsidRPr="003F1002" w:rsidRDefault="004E5C99" w:rsidP="004E5C99">
      <w:pPr>
        <w:numPr>
          <w:ilvl w:val="0"/>
          <w:numId w:val="10"/>
        </w:numPr>
        <w:spacing w:after="128" w:line="270" w:lineRule="auto"/>
        <w:ind w:right="54"/>
        <w:rPr>
          <w:rFonts w:ascii="Times New Roman" w:eastAsia="Calibri" w:hAnsi="Times New Roman" w:cs="Times New Roman"/>
          <w:b/>
          <w:color w:val="231F20"/>
          <w:sz w:val="24"/>
          <w:szCs w:val="24"/>
          <w:lang w:eastAsia="ru-RU"/>
        </w:rPr>
      </w:pPr>
      <w:r w:rsidRPr="003F1002">
        <w:rPr>
          <w:rFonts w:ascii="Times New Roman" w:eastAsia="Calibri" w:hAnsi="Times New Roman" w:cs="Times New Roman"/>
          <w:b/>
          <w:color w:val="231F20"/>
          <w:sz w:val="24"/>
          <w:szCs w:val="24"/>
          <w:lang w:val="en-US" w:eastAsia="ru-RU"/>
        </w:rPr>
        <w:t xml:space="preserve">Harry was walking the dog in the park when he saw something blowing about. When it hit the </w:t>
      </w:r>
      <w:proofErr w:type="gramStart"/>
      <w:r w:rsidRPr="003F1002">
        <w:rPr>
          <w:rFonts w:ascii="Times New Roman" w:eastAsia="Calibri" w:hAnsi="Times New Roman" w:cs="Times New Roman"/>
          <w:b/>
          <w:color w:val="231F20"/>
          <w:sz w:val="24"/>
          <w:szCs w:val="24"/>
          <w:lang w:val="en-US" w:eastAsia="ru-RU"/>
        </w:rPr>
        <w:t>ground</w:t>
      </w:r>
      <w:proofErr w:type="gramEnd"/>
      <w:r w:rsidRPr="003F1002">
        <w:rPr>
          <w:rFonts w:ascii="Times New Roman" w:eastAsia="Calibri" w:hAnsi="Times New Roman" w:cs="Times New Roman"/>
          <w:b/>
          <w:color w:val="231F20"/>
          <w:sz w:val="24"/>
          <w:szCs w:val="24"/>
          <w:lang w:val="en-US" w:eastAsia="ru-RU"/>
        </w:rPr>
        <w:t xml:space="preserve"> he </w:t>
      </w:r>
      <w:proofErr w:type="spellStart"/>
      <w:r w:rsidRPr="003F1002">
        <w:rPr>
          <w:rFonts w:ascii="Times New Roman" w:eastAsia="Calibri" w:hAnsi="Times New Roman" w:cs="Times New Roman"/>
          <w:b/>
          <w:color w:val="231F20"/>
          <w:sz w:val="24"/>
          <w:szCs w:val="24"/>
          <w:lang w:val="en-US" w:eastAsia="ru-RU"/>
        </w:rPr>
        <w:t>realised</w:t>
      </w:r>
      <w:proofErr w:type="spellEnd"/>
      <w:r w:rsidRPr="003F1002">
        <w:rPr>
          <w:rFonts w:ascii="Times New Roman" w:eastAsia="Calibri" w:hAnsi="Times New Roman" w:cs="Times New Roman"/>
          <w:b/>
          <w:color w:val="231F20"/>
          <w:sz w:val="24"/>
          <w:szCs w:val="24"/>
          <w:lang w:val="en-US" w:eastAsia="ru-RU"/>
        </w:rPr>
        <w:t xml:space="preserve"> that it was a </w:t>
      </w:r>
      <w:r w:rsidRPr="003F1002">
        <w:rPr>
          <w:rFonts w:ascii="Times New Roman" w:eastAsia="Calibri" w:hAnsi="Times New Roman" w:cs="Times New Roman"/>
          <w:color w:val="231F20"/>
          <w:sz w:val="24"/>
          <w:szCs w:val="24"/>
          <w:lang w:val="en-US" w:eastAsia="ru-RU"/>
        </w:rPr>
        <w:t>£</w:t>
      </w:r>
      <w:r w:rsidRPr="003F1002">
        <w:rPr>
          <w:rFonts w:ascii="Times New Roman" w:eastAsia="Calibri" w:hAnsi="Times New Roman" w:cs="Times New Roman"/>
          <w:b/>
          <w:color w:val="231F20"/>
          <w:sz w:val="24"/>
          <w:szCs w:val="24"/>
          <w:lang w:val="en-US" w:eastAsia="ru-RU"/>
        </w:rPr>
        <w:t xml:space="preserve">20 note. He picked it up and put it in his pocket, wondering what he should do next. He was very tempted to take it home and put it in his </w:t>
      </w:r>
      <w:proofErr w:type="gramStart"/>
      <w:r w:rsidRPr="003F1002">
        <w:rPr>
          <w:rFonts w:ascii="Times New Roman" w:eastAsia="Calibri" w:hAnsi="Times New Roman" w:cs="Times New Roman"/>
          <w:b/>
          <w:color w:val="231F20"/>
          <w:sz w:val="24"/>
          <w:szCs w:val="24"/>
          <w:lang w:val="en-US" w:eastAsia="ru-RU"/>
        </w:rPr>
        <w:t>money box</w:t>
      </w:r>
      <w:proofErr w:type="gramEnd"/>
      <w:r w:rsidRPr="003F1002">
        <w:rPr>
          <w:rFonts w:ascii="Times New Roman" w:eastAsia="Calibri" w:hAnsi="Times New Roman" w:cs="Times New Roman"/>
          <w:b/>
          <w:color w:val="231F20"/>
          <w:sz w:val="24"/>
          <w:szCs w:val="24"/>
          <w:lang w:val="en-US" w:eastAsia="ru-RU"/>
        </w:rPr>
        <w:t xml:space="preserve">. </w:t>
      </w:r>
      <w:proofErr w:type="spellStart"/>
      <w:r w:rsidRPr="003F1002">
        <w:rPr>
          <w:rFonts w:ascii="Times New Roman" w:eastAsia="Calibri" w:hAnsi="Times New Roman" w:cs="Times New Roman"/>
          <w:b/>
          <w:color w:val="231F20"/>
          <w:sz w:val="24"/>
          <w:szCs w:val="24"/>
          <w:lang w:eastAsia="ru-RU"/>
        </w:rPr>
        <w:t>However</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he</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decided</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not</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to</w:t>
      </w:r>
      <w:proofErr w:type="spellEnd"/>
      <w:r w:rsidRPr="003F1002">
        <w:rPr>
          <w:rFonts w:ascii="Times New Roman" w:eastAsia="Calibri" w:hAnsi="Times New Roman" w:cs="Times New Roman"/>
          <w:b/>
          <w:color w:val="231F20"/>
          <w:sz w:val="24"/>
          <w:szCs w:val="24"/>
          <w:lang w:eastAsia="ru-RU"/>
        </w:rPr>
        <w:t>.</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do you think Harry decided not to keep the money?</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do you think he did with it?</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If this happened to </w:t>
      </w:r>
      <w:proofErr w:type="gramStart"/>
      <w:r w:rsidRPr="003F1002">
        <w:rPr>
          <w:rFonts w:ascii="Times New Roman" w:eastAsia="Calibri" w:hAnsi="Times New Roman" w:cs="Times New Roman"/>
          <w:i/>
          <w:color w:val="231F20"/>
          <w:sz w:val="24"/>
          <w:szCs w:val="24"/>
          <w:lang w:val="en-US" w:eastAsia="ru-RU"/>
        </w:rPr>
        <w:t>you</w:t>
      </w:r>
      <w:proofErr w:type="gramEnd"/>
      <w:r w:rsidRPr="003F1002">
        <w:rPr>
          <w:rFonts w:ascii="Times New Roman" w:eastAsia="Calibri" w:hAnsi="Times New Roman" w:cs="Times New Roman"/>
          <w:i/>
          <w:color w:val="231F20"/>
          <w:sz w:val="24"/>
          <w:szCs w:val="24"/>
          <w:lang w:val="en-US" w:eastAsia="ru-RU"/>
        </w:rPr>
        <w:t xml:space="preserve"> what would you do?</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Harry made the right decision?</w:t>
      </w:r>
    </w:p>
    <w:p w:rsidR="004E5C99" w:rsidRPr="003F1002" w:rsidRDefault="004E5C99" w:rsidP="004E5C99">
      <w:pPr>
        <w:spacing w:after="25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Can you think of anything else he could have done?</w:t>
      </w:r>
    </w:p>
    <w:p w:rsidR="004E5C99" w:rsidRPr="003F1002" w:rsidRDefault="004E5C99" w:rsidP="004E5C99">
      <w:pPr>
        <w:numPr>
          <w:ilvl w:val="0"/>
          <w:numId w:val="10"/>
        </w:num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Megan and Elsa were playing in the wood behind Megan’s house. There was an old oak tree just inside the gate and Megan decided to climb it. Suddenly there was a cracking noise and the branch she was holding onto snapped. Megan fell to the ground with a sickening thud. Elsa rushed over. ‘Keep still, Megan! </w:t>
      </w:r>
      <w:proofErr w:type="gramStart"/>
      <w:r w:rsidRPr="003F1002">
        <w:rPr>
          <w:rFonts w:ascii="Times New Roman" w:eastAsia="Calibri" w:hAnsi="Times New Roman" w:cs="Times New Roman"/>
          <w:b/>
          <w:color w:val="231F20"/>
          <w:sz w:val="24"/>
          <w:szCs w:val="24"/>
          <w:lang w:val="en-US" w:eastAsia="ru-RU"/>
        </w:rPr>
        <w:t>Don’t</w:t>
      </w:r>
      <w:proofErr w:type="gramEnd"/>
      <w:r w:rsidRPr="003F1002">
        <w:rPr>
          <w:rFonts w:ascii="Times New Roman" w:eastAsia="Calibri" w:hAnsi="Times New Roman" w:cs="Times New Roman"/>
          <w:b/>
          <w:color w:val="231F20"/>
          <w:sz w:val="24"/>
          <w:szCs w:val="24"/>
          <w:lang w:val="en-US" w:eastAsia="ru-RU"/>
        </w:rPr>
        <w:t xml:space="preserve"> move! I’m going to get help,’ said Elsa.</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proofErr w:type="gramStart"/>
      <w:r w:rsidRPr="003F1002">
        <w:rPr>
          <w:rFonts w:ascii="Times New Roman" w:eastAsia="Calibri" w:hAnsi="Times New Roman" w:cs="Times New Roman"/>
          <w:i/>
          <w:color w:val="231F20"/>
          <w:sz w:val="24"/>
          <w:szCs w:val="24"/>
          <w:lang w:val="en-US" w:eastAsia="ru-RU"/>
        </w:rPr>
        <w:t>Who</w:t>
      </w:r>
      <w:proofErr w:type="gramEnd"/>
      <w:r w:rsidRPr="003F1002">
        <w:rPr>
          <w:rFonts w:ascii="Times New Roman" w:eastAsia="Calibri" w:hAnsi="Times New Roman" w:cs="Times New Roman"/>
          <w:i/>
          <w:color w:val="231F20"/>
          <w:sz w:val="24"/>
          <w:szCs w:val="24"/>
          <w:lang w:val="en-US" w:eastAsia="ru-RU"/>
        </w:rPr>
        <w:t xml:space="preserve"> do you think Elsa will ask for help?</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did she tell Megan not to move?</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else could she do to help Megan?</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do you think will happen next?</w:t>
      </w:r>
    </w:p>
    <w:p w:rsidR="004E5C99" w:rsidRPr="003F1002" w:rsidRDefault="004E5C99" w:rsidP="004E5C99">
      <w:pPr>
        <w:spacing w:after="132" w:line="271" w:lineRule="auto"/>
        <w:ind w:left="2071"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could the girls have avoided the accident?</w:t>
      </w:r>
    </w:p>
    <w:p w:rsidR="004E5C99" w:rsidRPr="003F1002" w:rsidRDefault="004E5C99" w:rsidP="004E5C99">
      <w:pPr>
        <w:numPr>
          <w:ilvl w:val="0"/>
          <w:numId w:val="10"/>
        </w:numPr>
        <w:spacing w:after="128" w:line="270" w:lineRule="auto"/>
        <w:ind w:right="54"/>
        <w:rPr>
          <w:rFonts w:ascii="Times New Roman" w:eastAsia="Calibri" w:hAnsi="Times New Roman" w:cs="Times New Roman"/>
          <w:b/>
          <w:color w:val="231F20"/>
          <w:sz w:val="24"/>
          <w:szCs w:val="24"/>
          <w:lang w:eastAsia="ru-RU"/>
        </w:rPr>
      </w:pPr>
      <w:r w:rsidRPr="003F1002">
        <w:rPr>
          <w:rFonts w:ascii="Times New Roman" w:eastAsia="Calibri" w:hAnsi="Times New Roman" w:cs="Times New Roman"/>
          <w:b/>
          <w:color w:val="231F20"/>
          <w:sz w:val="24"/>
          <w:szCs w:val="24"/>
          <w:lang w:val="en-US" w:eastAsia="ru-RU"/>
        </w:rPr>
        <w:t xml:space="preserve">Jamila had not learnt her spellings for homework. When she got to </w:t>
      </w:r>
      <w:proofErr w:type="gramStart"/>
      <w:r w:rsidRPr="003F1002">
        <w:rPr>
          <w:rFonts w:ascii="Times New Roman" w:eastAsia="Calibri" w:hAnsi="Times New Roman" w:cs="Times New Roman"/>
          <w:b/>
          <w:color w:val="231F20"/>
          <w:sz w:val="24"/>
          <w:szCs w:val="24"/>
          <w:lang w:val="en-US" w:eastAsia="ru-RU"/>
        </w:rPr>
        <w:t>school</w:t>
      </w:r>
      <w:proofErr w:type="gramEnd"/>
      <w:r w:rsidRPr="003F1002">
        <w:rPr>
          <w:rFonts w:ascii="Times New Roman" w:eastAsia="Calibri" w:hAnsi="Times New Roman" w:cs="Times New Roman"/>
          <w:b/>
          <w:color w:val="231F20"/>
          <w:sz w:val="24"/>
          <w:szCs w:val="24"/>
          <w:lang w:val="en-US" w:eastAsia="ru-RU"/>
        </w:rPr>
        <w:t xml:space="preserve"> she told her teacher that Nan’s puppy had got hold of the sheet of paper with the spellings on it and chewed it up before she had the chance to learn them. </w:t>
      </w:r>
      <w:proofErr w:type="spellStart"/>
      <w:r w:rsidRPr="003F1002">
        <w:rPr>
          <w:rFonts w:ascii="Times New Roman" w:eastAsia="Calibri" w:hAnsi="Times New Roman" w:cs="Times New Roman"/>
          <w:b/>
          <w:color w:val="231F20"/>
          <w:sz w:val="24"/>
          <w:szCs w:val="24"/>
          <w:lang w:eastAsia="ru-RU"/>
        </w:rPr>
        <w:t>Her</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teacher</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didn’t</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look</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convinced</w:t>
      </w:r>
      <w:proofErr w:type="spellEnd"/>
      <w:r w:rsidRPr="003F1002">
        <w:rPr>
          <w:rFonts w:ascii="Times New Roman" w:eastAsia="Calibri" w:hAnsi="Times New Roman" w:cs="Times New Roman"/>
          <w:b/>
          <w:color w:val="231F20"/>
          <w:sz w:val="24"/>
          <w:szCs w:val="24"/>
          <w:lang w:eastAsia="ru-RU"/>
        </w:rPr>
        <w:t>.</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w:t>
      </w:r>
      <w:proofErr w:type="gramStart"/>
      <w:r w:rsidRPr="003F1002">
        <w:rPr>
          <w:rFonts w:ascii="Times New Roman" w:eastAsia="Calibri" w:hAnsi="Times New Roman" w:cs="Times New Roman"/>
          <w:i/>
          <w:color w:val="231F20"/>
          <w:sz w:val="24"/>
          <w:szCs w:val="24"/>
          <w:lang w:val="en-US" w:eastAsia="ru-RU"/>
        </w:rPr>
        <w:t>didn’t</w:t>
      </w:r>
      <w:proofErr w:type="gramEnd"/>
      <w:r w:rsidRPr="003F1002">
        <w:rPr>
          <w:rFonts w:ascii="Times New Roman" w:eastAsia="Calibri" w:hAnsi="Times New Roman" w:cs="Times New Roman"/>
          <w:i/>
          <w:color w:val="231F20"/>
          <w:sz w:val="24"/>
          <w:szCs w:val="24"/>
          <w:lang w:val="en-US" w:eastAsia="ru-RU"/>
        </w:rPr>
        <w:t xml:space="preserve"> Jamila’s teacher look convinced?</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do you think Jamila </w:t>
      </w:r>
      <w:proofErr w:type="gramStart"/>
      <w:r w:rsidRPr="003F1002">
        <w:rPr>
          <w:rFonts w:ascii="Times New Roman" w:eastAsia="Calibri" w:hAnsi="Times New Roman" w:cs="Times New Roman"/>
          <w:i/>
          <w:color w:val="231F20"/>
          <w:sz w:val="24"/>
          <w:szCs w:val="24"/>
          <w:lang w:val="en-US" w:eastAsia="ru-RU"/>
        </w:rPr>
        <w:t>hadn’t</w:t>
      </w:r>
      <w:proofErr w:type="gramEnd"/>
      <w:r w:rsidRPr="003F1002">
        <w:rPr>
          <w:rFonts w:ascii="Times New Roman" w:eastAsia="Calibri" w:hAnsi="Times New Roman" w:cs="Times New Roman"/>
          <w:i/>
          <w:color w:val="231F20"/>
          <w:sz w:val="24"/>
          <w:szCs w:val="24"/>
          <w:lang w:val="en-US" w:eastAsia="ru-RU"/>
        </w:rPr>
        <w:t xml:space="preserve"> learnt the spellings?</w:t>
      </w:r>
    </w:p>
    <w:p w:rsidR="004E5C99" w:rsidRPr="003F1002" w:rsidRDefault="004E5C99" w:rsidP="004E5C99">
      <w:pPr>
        <w:spacing w:after="132" w:line="377" w:lineRule="auto"/>
        <w:ind w:left="370" w:right="2233"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could she have done instead of lying about the puppy? What do you think the teacher will say to Jamila?</w:t>
      </w:r>
    </w:p>
    <w:p w:rsidR="004E5C99" w:rsidRPr="003F1002" w:rsidRDefault="004E5C99" w:rsidP="004E5C99">
      <w:pPr>
        <w:numPr>
          <w:ilvl w:val="0"/>
          <w:numId w:val="10"/>
        </w:numPr>
        <w:spacing w:after="128" w:line="270" w:lineRule="auto"/>
        <w:ind w:right="54"/>
        <w:rPr>
          <w:rFonts w:ascii="Times New Roman" w:eastAsia="Calibri" w:hAnsi="Times New Roman" w:cs="Times New Roman"/>
          <w:b/>
          <w:color w:val="231F20"/>
          <w:sz w:val="24"/>
          <w:szCs w:val="24"/>
          <w:lang w:eastAsia="ru-RU"/>
        </w:rPr>
      </w:pPr>
      <w:r w:rsidRPr="003F1002">
        <w:rPr>
          <w:rFonts w:ascii="Times New Roman" w:eastAsia="Calibri" w:hAnsi="Times New Roman" w:cs="Times New Roman"/>
          <w:b/>
          <w:color w:val="231F20"/>
          <w:sz w:val="24"/>
          <w:szCs w:val="24"/>
          <w:lang w:val="en-US" w:eastAsia="ru-RU"/>
        </w:rPr>
        <w:t xml:space="preserve">The rules were different when you moved up to Year 5. You had homework on Mondays, Tuesdays and Wednesdays and you had to hand it in on Thursdays. If you </w:t>
      </w:r>
      <w:proofErr w:type="gramStart"/>
      <w:r w:rsidRPr="003F1002">
        <w:rPr>
          <w:rFonts w:ascii="Times New Roman" w:eastAsia="Calibri" w:hAnsi="Times New Roman" w:cs="Times New Roman"/>
          <w:b/>
          <w:color w:val="231F20"/>
          <w:sz w:val="24"/>
          <w:szCs w:val="24"/>
          <w:lang w:val="en-US" w:eastAsia="ru-RU"/>
        </w:rPr>
        <w:t>didn’t</w:t>
      </w:r>
      <w:proofErr w:type="gramEnd"/>
      <w:r w:rsidRPr="003F1002">
        <w:rPr>
          <w:rFonts w:ascii="Times New Roman" w:eastAsia="Calibri" w:hAnsi="Times New Roman" w:cs="Times New Roman"/>
          <w:b/>
          <w:color w:val="231F20"/>
          <w:sz w:val="24"/>
          <w:szCs w:val="24"/>
          <w:lang w:val="en-US" w:eastAsia="ru-RU"/>
        </w:rPr>
        <w:t xml:space="preserve"> you got a detention. This Wednesday’s homework was English – write a poem about autumn. The trouble was it was now Thursday morning and Ethan still </w:t>
      </w:r>
      <w:proofErr w:type="gramStart"/>
      <w:r w:rsidRPr="003F1002">
        <w:rPr>
          <w:rFonts w:ascii="Times New Roman" w:eastAsia="Calibri" w:hAnsi="Times New Roman" w:cs="Times New Roman"/>
          <w:b/>
          <w:color w:val="231F20"/>
          <w:sz w:val="24"/>
          <w:szCs w:val="24"/>
          <w:lang w:val="en-US" w:eastAsia="ru-RU"/>
        </w:rPr>
        <w:t>hadn’t</w:t>
      </w:r>
      <w:proofErr w:type="gramEnd"/>
      <w:r w:rsidRPr="003F1002">
        <w:rPr>
          <w:rFonts w:ascii="Times New Roman" w:eastAsia="Calibri" w:hAnsi="Times New Roman" w:cs="Times New Roman"/>
          <w:b/>
          <w:color w:val="231F20"/>
          <w:sz w:val="24"/>
          <w:szCs w:val="24"/>
          <w:lang w:val="en-US" w:eastAsia="ru-RU"/>
        </w:rPr>
        <w:t xml:space="preserve"> written the poem. </w:t>
      </w:r>
      <w:proofErr w:type="spellStart"/>
      <w:r w:rsidRPr="003F1002">
        <w:rPr>
          <w:rFonts w:ascii="Times New Roman" w:eastAsia="Calibri" w:hAnsi="Times New Roman" w:cs="Times New Roman"/>
          <w:b/>
          <w:color w:val="231F20"/>
          <w:sz w:val="24"/>
          <w:szCs w:val="24"/>
          <w:lang w:eastAsia="ru-RU"/>
        </w:rPr>
        <w:t>He</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didn’t</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want</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to</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go</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to</w:t>
      </w:r>
      <w:proofErr w:type="spellEnd"/>
      <w:r w:rsidRPr="003F1002">
        <w:rPr>
          <w:rFonts w:ascii="Times New Roman" w:eastAsia="Calibri" w:hAnsi="Times New Roman" w:cs="Times New Roman"/>
          <w:b/>
          <w:color w:val="231F20"/>
          <w:sz w:val="24"/>
          <w:szCs w:val="24"/>
          <w:lang w:eastAsia="ru-RU"/>
        </w:rPr>
        <w:t xml:space="preserve"> </w:t>
      </w:r>
      <w:proofErr w:type="spellStart"/>
      <w:r w:rsidRPr="003F1002">
        <w:rPr>
          <w:rFonts w:ascii="Times New Roman" w:eastAsia="Calibri" w:hAnsi="Times New Roman" w:cs="Times New Roman"/>
          <w:b/>
          <w:color w:val="231F20"/>
          <w:sz w:val="24"/>
          <w:szCs w:val="24"/>
          <w:lang w:eastAsia="ru-RU"/>
        </w:rPr>
        <w:t>school</w:t>
      </w:r>
      <w:proofErr w:type="spellEnd"/>
      <w:r w:rsidRPr="003F1002">
        <w:rPr>
          <w:rFonts w:ascii="Times New Roman" w:eastAsia="Calibri" w:hAnsi="Times New Roman" w:cs="Times New Roman"/>
          <w:b/>
          <w:color w:val="231F20"/>
          <w:sz w:val="24"/>
          <w:szCs w:val="24"/>
          <w:lang w:eastAsia="ru-RU"/>
        </w:rPr>
        <w:t>.</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w:t>
      </w:r>
      <w:proofErr w:type="gramStart"/>
      <w:r w:rsidRPr="003F1002">
        <w:rPr>
          <w:rFonts w:ascii="Times New Roman" w:eastAsia="Calibri" w:hAnsi="Times New Roman" w:cs="Times New Roman"/>
          <w:i/>
          <w:color w:val="231F20"/>
          <w:sz w:val="24"/>
          <w:szCs w:val="24"/>
          <w:lang w:val="en-US" w:eastAsia="ru-RU"/>
        </w:rPr>
        <w:t>didn’t</w:t>
      </w:r>
      <w:proofErr w:type="gramEnd"/>
      <w:r w:rsidRPr="003F1002">
        <w:rPr>
          <w:rFonts w:ascii="Times New Roman" w:eastAsia="Calibri" w:hAnsi="Times New Roman" w:cs="Times New Roman"/>
          <w:i/>
          <w:color w:val="231F20"/>
          <w:sz w:val="24"/>
          <w:szCs w:val="24"/>
          <w:lang w:val="en-US" w:eastAsia="ru-RU"/>
        </w:rPr>
        <w:t xml:space="preserve"> Ethan want to go to school?</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do you think he </w:t>
      </w:r>
      <w:proofErr w:type="gramStart"/>
      <w:r w:rsidRPr="003F1002">
        <w:rPr>
          <w:rFonts w:ascii="Times New Roman" w:eastAsia="Calibri" w:hAnsi="Times New Roman" w:cs="Times New Roman"/>
          <w:i/>
          <w:color w:val="231F20"/>
          <w:sz w:val="24"/>
          <w:szCs w:val="24"/>
          <w:lang w:val="en-US" w:eastAsia="ru-RU"/>
        </w:rPr>
        <w:t>hasn’t</w:t>
      </w:r>
      <w:proofErr w:type="gramEnd"/>
      <w:r w:rsidRPr="003F1002">
        <w:rPr>
          <w:rFonts w:ascii="Times New Roman" w:eastAsia="Calibri" w:hAnsi="Times New Roman" w:cs="Times New Roman"/>
          <w:i/>
          <w:color w:val="231F20"/>
          <w:sz w:val="24"/>
          <w:szCs w:val="24"/>
          <w:lang w:val="en-US" w:eastAsia="ru-RU"/>
        </w:rPr>
        <w:t xml:space="preserve"> done the homework?</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Ethan likes poems?</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could he have got some help with the homework?</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is probably going to happen when he gets to school?</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could he have avoided this happening?</w:t>
      </w:r>
    </w:p>
    <w:p w:rsidR="004E5C99" w:rsidRPr="003F1002" w:rsidRDefault="004E5C99" w:rsidP="004E5C99">
      <w:pPr>
        <w:spacing w:after="25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lastRenderedPageBreak/>
        <w:t xml:space="preserve">How can he make sure it </w:t>
      </w:r>
      <w:proofErr w:type="gramStart"/>
      <w:r w:rsidRPr="003F1002">
        <w:rPr>
          <w:rFonts w:ascii="Times New Roman" w:eastAsia="Calibri" w:hAnsi="Times New Roman" w:cs="Times New Roman"/>
          <w:i/>
          <w:color w:val="231F20"/>
          <w:sz w:val="24"/>
          <w:szCs w:val="24"/>
          <w:lang w:val="en-US" w:eastAsia="ru-RU"/>
        </w:rPr>
        <w:t>doesn’t</w:t>
      </w:r>
      <w:proofErr w:type="gramEnd"/>
      <w:r w:rsidRPr="003F1002">
        <w:rPr>
          <w:rFonts w:ascii="Times New Roman" w:eastAsia="Calibri" w:hAnsi="Times New Roman" w:cs="Times New Roman"/>
          <w:i/>
          <w:color w:val="231F20"/>
          <w:sz w:val="24"/>
          <w:szCs w:val="24"/>
          <w:lang w:val="en-US" w:eastAsia="ru-RU"/>
        </w:rPr>
        <w:t xml:space="preserve"> happen again?</w:t>
      </w:r>
    </w:p>
    <w:p w:rsidR="004E5C99" w:rsidRPr="003F1002" w:rsidRDefault="001B0DE1" w:rsidP="001B0DE1">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5. </w:t>
      </w:r>
      <w:proofErr w:type="spellStart"/>
      <w:r w:rsidR="004E5C99" w:rsidRPr="003F1002">
        <w:rPr>
          <w:rFonts w:ascii="Times New Roman" w:eastAsia="Calibri" w:hAnsi="Times New Roman" w:cs="Times New Roman"/>
          <w:b/>
          <w:color w:val="231F20"/>
          <w:sz w:val="24"/>
          <w:szCs w:val="24"/>
          <w:lang w:val="en-US" w:eastAsia="ru-RU"/>
        </w:rPr>
        <w:t>Meena’s</w:t>
      </w:r>
      <w:proofErr w:type="spellEnd"/>
      <w:r w:rsidR="004E5C99" w:rsidRPr="003F1002">
        <w:rPr>
          <w:rFonts w:ascii="Times New Roman" w:eastAsia="Calibri" w:hAnsi="Times New Roman" w:cs="Times New Roman"/>
          <w:b/>
          <w:color w:val="231F20"/>
          <w:sz w:val="24"/>
          <w:szCs w:val="24"/>
          <w:lang w:val="en-US" w:eastAsia="ru-RU"/>
        </w:rPr>
        <w:t xml:space="preserve"> Dad had just finished painting the front porch. ‘Careful you don’t touch it till it’s dry,’ he warned </w:t>
      </w:r>
      <w:proofErr w:type="spellStart"/>
      <w:r w:rsidR="004E5C99" w:rsidRPr="003F1002">
        <w:rPr>
          <w:rFonts w:ascii="Times New Roman" w:eastAsia="Calibri" w:hAnsi="Times New Roman" w:cs="Times New Roman"/>
          <w:b/>
          <w:color w:val="231F20"/>
          <w:sz w:val="24"/>
          <w:szCs w:val="24"/>
          <w:lang w:val="en-US" w:eastAsia="ru-RU"/>
        </w:rPr>
        <w:t>Meena</w:t>
      </w:r>
      <w:proofErr w:type="spellEnd"/>
      <w:r w:rsidR="004E5C99" w:rsidRPr="003F1002">
        <w:rPr>
          <w:rFonts w:ascii="Times New Roman" w:eastAsia="Calibri" w:hAnsi="Times New Roman" w:cs="Times New Roman"/>
          <w:b/>
          <w:color w:val="231F20"/>
          <w:sz w:val="24"/>
          <w:szCs w:val="24"/>
          <w:lang w:val="en-US" w:eastAsia="ru-RU"/>
        </w:rPr>
        <w:t xml:space="preserve"> before he went to the supermarket. </w:t>
      </w:r>
      <w:proofErr w:type="spellStart"/>
      <w:r w:rsidR="004E5C99" w:rsidRPr="003F1002">
        <w:rPr>
          <w:rFonts w:ascii="Times New Roman" w:eastAsia="Calibri" w:hAnsi="Times New Roman" w:cs="Times New Roman"/>
          <w:b/>
          <w:color w:val="231F20"/>
          <w:sz w:val="24"/>
          <w:szCs w:val="24"/>
          <w:lang w:val="en-US" w:eastAsia="ru-RU"/>
        </w:rPr>
        <w:t>Meena’s</w:t>
      </w:r>
      <w:proofErr w:type="spellEnd"/>
      <w:r w:rsidR="004E5C99" w:rsidRPr="003F1002">
        <w:rPr>
          <w:rFonts w:ascii="Times New Roman" w:eastAsia="Calibri" w:hAnsi="Times New Roman" w:cs="Times New Roman"/>
          <w:b/>
          <w:color w:val="231F20"/>
          <w:sz w:val="24"/>
          <w:szCs w:val="24"/>
          <w:lang w:val="en-US" w:eastAsia="ru-RU"/>
        </w:rPr>
        <w:t xml:space="preserve"> phone rang just as she was going out into the garden. She leant against the </w:t>
      </w:r>
      <w:proofErr w:type="gramStart"/>
      <w:r w:rsidR="004E5C99" w:rsidRPr="003F1002">
        <w:rPr>
          <w:rFonts w:ascii="Times New Roman" w:eastAsia="Calibri" w:hAnsi="Times New Roman" w:cs="Times New Roman"/>
          <w:b/>
          <w:color w:val="231F20"/>
          <w:sz w:val="24"/>
          <w:szCs w:val="24"/>
          <w:lang w:val="en-US" w:eastAsia="ru-RU"/>
        </w:rPr>
        <w:t>door frame</w:t>
      </w:r>
      <w:proofErr w:type="gramEnd"/>
      <w:r w:rsidR="004E5C99" w:rsidRPr="003F1002">
        <w:rPr>
          <w:rFonts w:ascii="Times New Roman" w:eastAsia="Calibri" w:hAnsi="Times New Roman" w:cs="Times New Roman"/>
          <w:b/>
          <w:color w:val="231F20"/>
          <w:sz w:val="24"/>
          <w:szCs w:val="24"/>
          <w:lang w:val="en-US" w:eastAsia="ru-RU"/>
        </w:rPr>
        <w:t xml:space="preserve"> and talked to her friend. Just then Mum came in. ‘</w:t>
      </w:r>
      <w:proofErr w:type="gramStart"/>
      <w:r w:rsidR="004E5C99" w:rsidRPr="003F1002">
        <w:rPr>
          <w:rFonts w:ascii="Times New Roman" w:eastAsia="Calibri" w:hAnsi="Times New Roman" w:cs="Times New Roman"/>
          <w:b/>
          <w:color w:val="231F20"/>
          <w:sz w:val="24"/>
          <w:szCs w:val="24"/>
          <w:lang w:val="en-US" w:eastAsia="ru-RU"/>
        </w:rPr>
        <w:t>What’s</w:t>
      </w:r>
      <w:proofErr w:type="gramEnd"/>
      <w:r w:rsidR="004E5C99" w:rsidRPr="003F1002">
        <w:rPr>
          <w:rFonts w:ascii="Times New Roman" w:eastAsia="Calibri" w:hAnsi="Times New Roman" w:cs="Times New Roman"/>
          <w:b/>
          <w:color w:val="231F20"/>
          <w:sz w:val="24"/>
          <w:szCs w:val="24"/>
          <w:lang w:val="en-US" w:eastAsia="ru-RU"/>
        </w:rPr>
        <w:t xml:space="preserve"> all that on the back of your hoodie?’ she said.</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has happened?</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What should </w:t>
      </w:r>
      <w:proofErr w:type="spellStart"/>
      <w:r w:rsidRPr="003F1002">
        <w:rPr>
          <w:rFonts w:ascii="Times New Roman" w:eastAsia="Calibri" w:hAnsi="Times New Roman" w:cs="Times New Roman"/>
          <w:i/>
          <w:color w:val="231F20"/>
          <w:sz w:val="24"/>
          <w:szCs w:val="24"/>
          <w:lang w:val="en-US" w:eastAsia="ru-RU"/>
        </w:rPr>
        <w:t>Meena</w:t>
      </w:r>
      <w:proofErr w:type="spellEnd"/>
      <w:r w:rsidRPr="003F1002">
        <w:rPr>
          <w:rFonts w:ascii="Times New Roman" w:eastAsia="Calibri" w:hAnsi="Times New Roman" w:cs="Times New Roman"/>
          <w:i/>
          <w:color w:val="231F20"/>
          <w:sz w:val="24"/>
          <w:szCs w:val="24"/>
          <w:lang w:val="en-US" w:eastAsia="ru-RU"/>
        </w:rPr>
        <w:t xml:space="preserve"> have done when her phone rang?</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she remembered what Dad had said before he went out?</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Is </w:t>
      </w:r>
      <w:proofErr w:type="spellStart"/>
      <w:r w:rsidRPr="003F1002">
        <w:rPr>
          <w:rFonts w:ascii="Times New Roman" w:eastAsia="Calibri" w:hAnsi="Times New Roman" w:cs="Times New Roman"/>
          <w:i/>
          <w:color w:val="231F20"/>
          <w:sz w:val="24"/>
          <w:szCs w:val="24"/>
          <w:lang w:val="en-US" w:eastAsia="ru-RU"/>
        </w:rPr>
        <w:t>Meena</w:t>
      </w:r>
      <w:proofErr w:type="spellEnd"/>
      <w:r w:rsidRPr="003F1002">
        <w:rPr>
          <w:rFonts w:ascii="Times New Roman" w:eastAsia="Calibri" w:hAnsi="Times New Roman" w:cs="Times New Roman"/>
          <w:i/>
          <w:color w:val="231F20"/>
          <w:sz w:val="24"/>
          <w:szCs w:val="24"/>
          <w:lang w:val="en-US" w:eastAsia="ru-RU"/>
        </w:rPr>
        <w:t xml:space="preserve"> going to get into trouble?</w:t>
      </w:r>
    </w:p>
    <w:p w:rsidR="004E5C99" w:rsidRPr="003F1002" w:rsidRDefault="004E5C99" w:rsidP="004E5C99">
      <w:pPr>
        <w:spacing w:after="132" w:line="271" w:lineRule="auto"/>
        <w:ind w:left="370" w:right="47" w:hanging="10"/>
        <w:rPr>
          <w:rFonts w:ascii="Times New Roman" w:eastAsia="Calibri" w:hAnsi="Times New Roman" w:cs="Times New Roman"/>
          <w:i/>
          <w:color w:val="231F20"/>
          <w:sz w:val="24"/>
          <w:szCs w:val="24"/>
          <w:lang w:val="en-US" w:eastAsia="ru-RU"/>
        </w:rPr>
      </w:pPr>
      <w:proofErr w:type="gramStart"/>
      <w:r w:rsidRPr="003F1002">
        <w:rPr>
          <w:rFonts w:ascii="Times New Roman" w:eastAsia="Calibri" w:hAnsi="Times New Roman" w:cs="Times New Roman"/>
          <w:i/>
          <w:color w:val="231F20"/>
          <w:sz w:val="24"/>
          <w:szCs w:val="24"/>
          <w:lang w:val="en-US" w:eastAsia="ru-RU"/>
        </w:rPr>
        <w:t>Can the problem be fixed</w:t>
      </w:r>
      <w:proofErr w:type="gramEnd"/>
      <w:r w:rsidRPr="003F1002">
        <w:rPr>
          <w:rFonts w:ascii="Times New Roman" w:eastAsia="Calibri" w:hAnsi="Times New Roman" w:cs="Times New Roman"/>
          <w:i/>
          <w:color w:val="231F20"/>
          <w:sz w:val="24"/>
          <w:szCs w:val="24"/>
          <w:lang w:val="en-US" w:eastAsia="ru-RU"/>
        </w:rPr>
        <w:t>?</w:t>
      </w: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6. Isla planted three sunflower seeds. Her class was having a competition to see who could grow the tallest sunflower. Isla put the flowerpot on the kitchen window where it was warm and sunny. For the first few </w:t>
      </w:r>
      <w:proofErr w:type="gramStart"/>
      <w:r w:rsidRPr="003F1002">
        <w:rPr>
          <w:rFonts w:ascii="Times New Roman" w:eastAsia="Calibri" w:hAnsi="Times New Roman" w:cs="Times New Roman"/>
          <w:b/>
          <w:color w:val="231F20"/>
          <w:sz w:val="24"/>
          <w:szCs w:val="24"/>
          <w:lang w:val="en-US" w:eastAsia="ru-RU"/>
        </w:rPr>
        <w:t>days</w:t>
      </w:r>
      <w:proofErr w:type="gramEnd"/>
      <w:r w:rsidRPr="003F1002">
        <w:rPr>
          <w:rFonts w:ascii="Times New Roman" w:eastAsia="Calibri" w:hAnsi="Times New Roman" w:cs="Times New Roman"/>
          <w:b/>
          <w:color w:val="231F20"/>
          <w:sz w:val="24"/>
          <w:szCs w:val="24"/>
          <w:lang w:val="en-US" w:eastAsia="ru-RU"/>
        </w:rPr>
        <w:t xml:space="preserve"> she watered it and was excited to see green shoots appearing. Then the family went on holiday for a week. When they got </w:t>
      </w:r>
      <w:proofErr w:type="gramStart"/>
      <w:r w:rsidRPr="003F1002">
        <w:rPr>
          <w:rFonts w:ascii="Times New Roman" w:eastAsia="Calibri" w:hAnsi="Times New Roman" w:cs="Times New Roman"/>
          <w:b/>
          <w:color w:val="231F20"/>
          <w:sz w:val="24"/>
          <w:szCs w:val="24"/>
          <w:lang w:val="en-US" w:eastAsia="ru-RU"/>
        </w:rPr>
        <w:t>back</w:t>
      </w:r>
      <w:proofErr w:type="gramEnd"/>
      <w:r w:rsidRPr="003F1002">
        <w:rPr>
          <w:rFonts w:ascii="Times New Roman" w:eastAsia="Calibri" w:hAnsi="Times New Roman" w:cs="Times New Roman"/>
          <w:b/>
          <w:color w:val="231F20"/>
          <w:sz w:val="24"/>
          <w:szCs w:val="24"/>
          <w:lang w:val="en-US" w:eastAsia="ru-RU"/>
        </w:rPr>
        <w:t xml:space="preserve"> Isla was disappointed to see the plants had died.</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did the plants die?</w:t>
      </w:r>
    </w:p>
    <w:p w:rsidR="004E5C99" w:rsidRPr="003F1002" w:rsidRDefault="004E5C99" w:rsidP="004E5C99">
      <w:pPr>
        <w:spacing w:after="132" w:line="271" w:lineRule="auto"/>
        <w:ind w:left="370"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should Isla have done?</w:t>
      </w:r>
    </w:p>
    <w:p w:rsidR="004E5C99" w:rsidRPr="003F1002" w:rsidRDefault="004E5C99" w:rsidP="004E5C99">
      <w:pPr>
        <w:spacing w:after="128" w:line="270" w:lineRule="auto"/>
        <w:ind w:left="440" w:right="141"/>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do plants need to make sure they grow?</w:t>
      </w:r>
    </w:p>
    <w:p w:rsidR="001B0DE1" w:rsidRPr="005A65AF" w:rsidRDefault="001B0DE1" w:rsidP="00F167C2">
      <w:pPr>
        <w:spacing w:after="128" w:line="270" w:lineRule="auto"/>
        <w:ind w:left="440" w:right="141"/>
        <w:rPr>
          <w:rFonts w:ascii="Times New Roman" w:eastAsia="Calibri" w:hAnsi="Times New Roman" w:cs="Times New Roman"/>
          <w:b/>
          <w:i/>
          <w:color w:val="5B9BD5" w:themeColor="accent1"/>
          <w:sz w:val="24"/>
          <w:szCs w:val="24"/>
          <w:u w:val="single"/>
          <w:lang w:eastAsia="ru-RU"/>
        </w:rPr>
      </w:pPr>
      <w:r w:rsidRPr="005A65AF">
        <w:rPr>
          <w:rFonts w:ascii="Times New Roman" w:eastAsia="Calibri" w:hAnsi="Times New Roman" w:cs="Times New Roman"/>
          <w:b/>
          <w:i/>
          <w:color w:val="5B9BD5" w:themeColor="accent1"/>
          <w:sz w:val="24"/>
          <w:szCs w:val="24"/>
          <w:u w:val="single"/>
          <w:lang w:eastAsia="ru-RU"/>
        </w:rPr>
        <w:t xml:space="preserve">Ситуации для </w:t>
      </w:r>
      <w:proofErr w:type="gramStart"/>
      <w:r w:rsidRPr="005A65AF">
        <w:rPr>
          <w:rFonts w:ascii="Times New Roman" w:eastAsia="Calibri" w:hAnsi="Times New Roman" w:cs="Times New Roman"/>
          <w:b/>
          <w:i/>
          <w:color w:val="5B9BD5" w:themeColor="accent1"/>
          <w:sz w:val="24"/>
          <w:szCs w:val="24"/>
          <w:u w:val="single"/>
          <w:lang w:eastAsia="ru-RU"/>
        </w:rPr>
        <w:t>развития  креативного</w:t>
      </w:r>
      <w:proofErr w:type="gramEnd"/>
      <w:r w:rsidRPr="005A65AF">
        <w:rPr>
          <w:rFonts w:ascii="Times New Roman" w:eastAsia="Calibri" w:hAnsi="Times New Roman" w:cs="Times New Roman"/>
          <w:b/>
          <w:i/>
          <w:color w:val="5B9BD5" w:themeColor="accent1"/>
          <w:sz w:val="24"/>
          <w:szCs w:val="24"/>
          <w:u w:val="single"/>
          <w:lang w:eastAsia="ru-RU"/>
        </w:rPr>
        <w:t xml:space="preserve"> мышления</w:t>
      </w:r>
      <w:r w:rsidR="00F167C2" w:rsidRPr="005A65AF">
        <w:rPr>
          <w:rFonts w:ascii="Times New Roman" w:eastAsia="Calibri" w:hAnsi="Times New Roman" w:cs="Times New Roman"/>
          <w:b/>
          <w:i/>
          <w:color w:val="5B9BD5" w:themeColor="accent1"/>
          <w:sz w:val="24"/>
          <w:szCs w:val="24"/>
          <w:u w:val="single"/>
          <w:lang w:eastAsia="ru-RU"/>
        </w:rPr>
        <w:t xml:space="preserve"> </w:t>
      </w:r>
      <w:r w:rsidR="003F1002" w:rsidRPr="005A65AF">
        <w:rPr>
          <w:rFonts w:ascii="Times New Roman" w:eastAsia="Calibri" w:hAnsi="Times New Roman" w:cs="Times New Roman"/>
          <w:i/>
          <w:color w:val="5B9BD5" w:themeColor="accent1"/>
          <w:sz w:val="24"/>
          <w:szCs w:val="24"/>
          <w:u w:val="single"/>
          <w:lang w:eastAsia="ru-RU"/>
        </w:rPr>
        <w:t xml:space="preserve">Уровень </w:t>
      </w:r>
      <w:r w:rsidRPr="005A65AF">
        <w:rPr>
          <w:rFonts w:ascii="Times New Roman" w:eastAsia="Calibri" w:hAnsi="Times New Roman" w:cs="Times New Roman"/>
          <w:i/>
          <w:color w:val="5B9BD5" w:themeColor="accent1"/>
          <w:sz w:val="24"/>
          <w:szCs w:val="24"/>
          <w:u w:val="single"/>
          <w:lang w:eastAsia="ru-RU"/>
        </w:rPr>
        <w:t>2</w:t>
      </w:r>
    </w:p>
    <w:p w:rsidR="001B0DE1" w:rsidRPr="003F1002" w:rsidRDefault="001B0DE1" w:rsidP="004E5C99">
      <w:pPr>
        <w:spacing w:after="128" w:line="270" w:lineRule="auto"/>
        <w:ind w:left="440" w:right="141"/>
        <w:rPr>
          <w:rFonts w:ascii="Times New Roman" w:eastAsia="Calibri" w:hAnsi="Times New Roman" w:cs="Times New Roman"/>
          <w:i/>
          <w:color w:val="231F20"/>
          <w:sz w:val="24"/>
          <w:szCs w:val="24"/>
          <w:lang w:eastAsia="ru-RU"/>
        </w:rPr>
      </w:pP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proofErr w:type="gramStart"/>
      <w:r w:rsidRPr="003F1002">
        <w:rPr>
          <w:rFonts w:ascii="Times New Roman" w:eastAsia="Calibri" w:hAnsi="Times New Roman" w:cs="Times New Roman"/>
          <w:b/>
          <w:color w:val="231F20"/>
          <w:sz w:val="24"/>
          <w:szCs w:val="24"/>
          <w:lang w:val="en-US" w:eastAsia="ru-RU"/>
        </w:rPr>
        <w:t>7.Carlo’s</w:t>
      </w:r>
      <w:proofErr w:type="gramEnd"/>
      <w:r w:rsidRPr="003F1002">
        <w:rPr>
          <w:rFonts w:ascii="Times New Roman" w:eastAsia="Calibri" w:hAnsi="Times New Roman" w:cs="Times New Roman"/>
          <w:b/>
          <w:color w:val="231F20"/>
          <w:sz w:val="24"/>
          <w:szCs w:val="24"/>
          <w:lang w:val="en-US" w:eastAsia="ru-RU"/>
        </w:rPr>
        <w:t xml:space="preserve"> uncle gave him a kite for his birthday. Carlo and his friend Anton went to the park to fly it. It was a warm, still day. Carlo held the wooden spool that the string </w:t>
      </w:r>
      <w:proofErr w:type="gramStart"/>
      <w:r w:rsidRPr="003F1002">
        <w:rPr>
          <w:rFonts w:ascii="Times New Roman" w:eastAsia="Calibri" w:hAnsi="Times New Roman" w:cs="Times New Roman"/>
          <w:b/>
          <w:color w:val="231F20"/>
          <w:sz w:val="24"/>
          <w:szCs w:val="24"/>
          <w:lang w:val="en-US" w:eastAsia="ru-RU"/>
        </w:rPr>
        <w:t>was wound</w:t>
      </w:r>
      <w:proofErr w:type="gramEnd"/>
      <w:r w:rsidRPr="003F1002">
        <w:rPr>
          <w:rFonts w:ascii="Times New Roman" w:eastAsia="Calibri" w:hAnsi="Times New Roman" w:cs="Times New Roman"/>
          <w:b/>
          <w:color w:val="231F20"/>
          <w:sz w:val="24"/>
          <w:szCs w:val="24"/>
          <w:lang w:val="en-US" w:eastAsia="ru-RU"/>
        </w:rPr>
        <w:t xml:space="preserve"> round. Anton ran across the field and launched the kite. It flopped to the ground. They tried </w:t>
      </w:r>
      <w:proofErr w:type="gramStart"/>
      <w:r w:rsidRPr="003F1002">
        <w:rPr>
          <w:rFonts w:ascii="Times New Roman" w:eastAsia="Calibri" w:hAnsi="Times New Roman" w:cs="Times New Roman"/>
          <w:b/>
          <w:color w:val="231F20"/>
          <w:sz w:val="24"/>
          <w:szCs w:val="24"/>
          <w:lang w:val="en-US" w:eastAsia="ru-RU"/>
        </w:rPr>
        <w:t>again and again</w:t>
      </w:r>
      <w:proofErr w:type="gramEnd"/>
      <w:r w:rsidRPr="003F1002">
        <w:rPr>
          <w:rFonts w:ascii="Times New Roman" w:eastAsia="Calibri" w:hAnsi="Times New Roman" w:cs="Times New Roman"/>
          <w:b/>
          <w:color w:val="231F20"/>
          <w:sz w:val="24"/>
          <w:szCs w:val="24"/>
          <w:lang w:val="en-US" w:eastAsia="ru-RU"/>
        </w:rPr>
        <w:t xml:space="preserve"> but each time the kite failed to fly.</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does a kite need in order to fly?</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w:t>
      </w:r>
      <w:proofErr w:type="gramStart"/>
      <w:r w:rsidRPr="003F1002">
        <w:rPr>
          <w:rFonts w:ascii="Times New Roman" w:eastAsia="Calibri" w:hAnsi="Times New Roman" w:cs="Times New Roman"/>
          <w:i/>
          <w:color w:val="231F20"/>
          <w:sz w:val="24"/>
          <w:szCs w:val="24"/>
          <w:lang w:val="en-US" w:eastAsia="ru-RU"/>
        </w:rPr>
        <w:t>can’t</w:t>
      </w:r>
      <w:proofErr w:type="gramEnd"/>
      <w:r w:rsidRPr="003F1002">
        <w:rPr>
          <w:rFonts w:ascii="Times New Roman" w:eastAsia="Calibri" w:hAnsi="Times New Roman" w:cs="Times New Roman"/>
          <w:i/>
          <w:color w:val="231F20"/>
          <w:sz w:val="24"/>
          <w:szCs w:val="24"/>
          <w:lang w:val="en-US" w:eastAsia="ru-RU"/>
        </w:rPr>
        <w:t xml:space="preserve"> the boys make the kite fly?</w:t>
      </w:r>
    </w:p>
    <w:p w:rsidR="004E5C99" w:rsidRPr="003F1002" w:rsidRDefault="004E5C99" w:rsidP="004E5C99">
      <w:pPr>
        <w:spacing w:after="132" w:line="377" w:lineRule="auto"/>
        <w:ind w:left="435" w:right="4960"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do you think they should do? Do you think it will ever fly?</w:t>
      </w: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8.</w:t>
      </w:r>
      <w:r w:rsidR="003F1002" w:rsidRPr="003F1002">
        <w:rPr>
          <w:rFonts w:ascii="Times New Roman" w:eastAsia="Calibri" w:hAnsi="Times New Roman" w:cs="Times New Roman"/>
          <w:b/>
          <w:color w:val="231F20"/>
          <w:sz w:val="24"/>
          <w:szCs w:val="24"/>
          <w:lang w:val="en-US" w:eastAsia="ru-RU"/>
        </w:rPr>
        <w:t xml:space="preserve"> </w:t>
      </w:r>
      <w:r w:rsidRPr="003F1002">
        <w:rPr>
          <w:rFonts w:ascii="Times New Roman" w:eastAsia="Calibri" w:hAnsi="Times New Roman" w:cs="Times New Roman"/>
          <w:b/>
          <w:color w:val="231F20"/>
          <w:sz w:val="24"/>
          <w:szCs w:val="24"/>
          <w:lang w:val="en-US" w:eastAsia="ru-RU"/>
        </w:rPr>
        <w:t xml:space="preserve">It was bonfire night. There was a huge bonfire on the school playing field. It had been raining all the week and today it was still drizzling. At six </w:t>
      </w:r>
      <w:proofErr w:type="gramStart"/>
      <w:r w:rsidRPr="003F1002">
        <w:rPr>
          <w:rFonts w:ascii="Times New Roman" w:eastAsia="Calibri" w:hAnsi="Times New Roman" w:cs="Times New Roman"/>
          <w:b/>
          <w:color w:val="231F20"/>
          <w:sz w:val="24"/>
          <w:szCs w:val="24"/>
          <w:lang w:val="en-US" w:eastAsia="ru-RU"/>
        </w:rPr>
        <w:t>o’clock</w:t>
      </w:r>
      <w:proofErr w:type="gramEnd"/>
      <w:r w:rsidRPr="003F1002">
        <w:rPr>
          <w:rFonts w:ascii="Times New Roman" w:eastAsia="Calibri" w:hAnsi="Times New Roman" w:cs="Times New Roman"/>
          <w:b/>
          <w:color w:val="231F20"/>
          <w:sz w:val="24"/>
          <w:szCs w:val="24"/>
          <w:lang w:val="en-US" w:eastAsia="ru-RU"/>
        </w:rPr>
        <w:t xml:space="preserve"> the head teacher arrived to light the fire before the firework display. There was a lot of crackling, hissing and steam but the fire just </w:t>
      </w:r>
      <w:proofErr w:type="gramStart"/>
      <w:r w:rsidRPr="003F1002">
        <w:rPr>
          <w:rFonts w:ascii="Times New Roman" w:eastAsia="Calibri" w:hAnsi="Times New Roman" w:cs="Times New Roman"/>
          <w:b/>
          <w:color w:val="231F20"/>
          <w:sz w:val="24"/>
          <w:szCs w:val="24"/>
          <w:lang w:val="en-US" w:eastAsia="ru-RU"/>
        </w:rPr>
        <w:t>wouldn’t</w:t>
      </w:r>
      <w:proofErr w:type="gramEnd"/>
      <w:r w:rsidRPr="003F1002">
        <w:rPr>
          <w:rFonts w:ascii="Times New Roman" w:eastAsia="Calibri" w:hAnsi="Times New Roman" w:cs="Times New Roman"/>
          <w:b/>
          <w:color w:val="231F20"/>
          <w:sz w:val="24"/>
          <w:szCs w:val="24"/>
          <w:lang w:val="en-US" w:eastAsia="ru-RU"/>
        </w:rPr>
        <w:t xml:space="preserve"> light.</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do you think the fire </w:t>
      </w:r>
      <w:proofErr w:type="gramStart"/>
      <w:r w:rsidRPr="003F1002">
        <w:rPr>
          <w:rFonts w:ascii="Times New Roman" w:eastAsia="Calibri" w:hAnsi="Times New Roman" w:cs="Times New Roman"/>
          <w:i/>
          <w:color w:val="231F20"/>
          <w:sz w:val="24"/>
          <w:szCs w:val="24"/>
          <w:lang w:val="en-US" w:eastAsia="ru-RU"/>
        </w:rPr>
        <w:t>won’t</w:t>
      </w:r>
      <w:proofErr w:type="gramEnd"/>
      <w:r w:rsidRPr="003F1002">
        <w:rPr>
          <w:rFonts w:ascii="Times New Roman" w:eastAsia="Calibri" w:hAnsi="Times New Roman" w:cs="Times New Roman"/>
          <w:i/>
          <w:color w:val="231F20"/>
          <w:sz w:val="24"/>
          <w:szCs w:val="24"/>
          <w:lang w:val="en-US" w:eastAsia="ru-RU"/>
        </w:rPr>
        <w:t xml:space="preserve"> light?</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can the head teacher do to solve the problem?</w:t>
      </w:r>
    </w:p>
    <w:p w:rsidR="004E5C99" w:rsidRPr="003F1002" w:rsidRDefault="004E5C99" w:rsidP="004E5C99">
      <w:pPr>
        <w:spacing w:after="132" w:line="377" w:lineRule="auto"/>
        <w:ind w:left="435" w:right="4042"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could he have avoided the problem? What does a fire need in order to burn?</w:t>
      </w: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9.</w:t>
      </w:r>
      <w:r w:rsidR="003F1002" w:rsidRPr="003F1002">
        <w:rPr>
          <w:rFonts w:ascii="Times New Roman" w:eastAsia="Calibri" w:hAnsi="Times New Roman" w:cs="Times New Roman"/>
          <w:b/>
          <w:color w:val="231F20"/>
          <w:sz w:val="24"/>
          <w:szCs w:val="24"/>
          <w:lang w:val="en-US" w:eastAsia="ru-RU"/>
        </w:rPr>
        <w:t xml:space="preserve"> </w:t>
      </w:r>
      <w:r w:rsidRPr="003F1002">
        <w:rPr>
          <w:rFonts w:ascii="Times New Roman" w:eastAsia="Calibri" w:hAnsi="Times New Roman" w:cs="Times New Roman"/>
          <w:b/>
          <w:color w:val="231F20"/>
          <w:sz w:val="24"/>
          <w:szCs w:val="24"/>
          <w:lang w:val="en-US" w:eastAsia="ru-RU"/>
        </w:rPr>
        <w:t>Year Five were making boats. Half the class were making them by folding sheets of paper and the other half had some thin plywood and glue. The idea was to see which kind of boat would float the longest.</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Which boats do you think are most likely to float for the longest?</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lastRenderedPageBreak/>
        <w:t>Why do you think this?</w:t>
      </w:r>
    </w:p>
    <w:p w:rsidR="004E5C99" w:rsidRPr="003F1002" w:rsidRDefault="004E5C99" w:rsidP="004E5C99">
      <w:pPr>
        <w:spacing w:after="132" w:line="377" w:lineRule="auto"/>
        <w:ind w:left="435" w:right="3640"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do some of the boats sink more quickly? Have you ever made a boat?</w:t>
      </w: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10.</w:t>
      </w:r>
      <w:r w:rsidR="003F1002" w:rsidRPr="003F1002">
        <w:rPr>
          <w:rFonts w:ascii="Times New Roman" w:eastAsia="Calibri" w:hAnsi="Times New Roman" w:cs="Times New Roman"/>
          <w:b/>
          <w:color w:val="231F20"/>
          <w:sz w:val="24"/>
          <w:szCs w:val="24"/>
          <w:lang w:val="en-US" w:eastAsia="ru-RU"/>
        </w:rPr>
        <w:t xml:space="preserve"> </w:t>
      </w:r>
      <w:r w:rsidRPr="003F1002">
        <w:rPr>
          <w:rFonts w:ascii="Times New Roman" w:eastAsia="Calibri" w:hAnsi="Times New Roman" w:cs="Times New Roman"/>
          <w:b/>
          <w:color w:val="231F20"/>
          <w:sz w:val="24"/>
          <w:szCs w:val="24"/>
          <w:lang w:val="en-US" w:eastAsia="ru-RU"/>
        </w:rPr>
        <w:t xml:space="preserve">Lucy and Emma </w:t>
      </w:r>
      <w:proofErr w:type="gramStart"/>
      <w:r w:rsidRPr="003F1002">
        <w:rPr>
          <w:rFonts w:ascii="Times New Roman" w:eastAsia="Calibri" w:hAnsi="Times New Roman" w:cs="Times New Roman"/>
          <w:b/>
          <w:color w:val="231F20"/>
          <w:sz w:val="24"/>
          <w:szCs w:val="24"/>
          <w:lang w:val="en-US" w:eastAsia="ru-RU"/>
        </w:rPr>
        <w:t>were each given</w:t>
      </w:r>
      <w:proofErr w:type="gramEnd"/>
      <w:r w:rsidRPr="003F1002">
        <w:rPr>
          <w:rFonts w:ascii="Times New Roman" w:eastAsia="Calibri" w:hAnsi="Times New Roman" w:cs="Times New Roman"/>
          <w:b/>
          <w:color w:val="231F20"/>
          <w:sz w:val="24"/>
          <w:szCs w:val="24"/>
          <w:lang w:val="en-US" w:eastAsia="ru-RU"/>
        </w:rPr>
        <w:t xml:space="preserve"> £5 to spend at the school fair. Emma had ten tries to win a DVD about ponies. Each try cost 50p. Then she wanted a </w:t>
      </w:r>
      <w:proofErr w:type="gramStart"/>
      <w:r w:rsidRPr="003F1002">
        <w:rPr>
          <w:rFonts w:ascii="Times New Roman" w:eastAsia="Calibri" w:hAnsi="Times New Roman" w:cs="Times New Roman"/>
          <w:b/>
          <w:color w:val="231F20"/>
          <w:sz w:val="24"/>
          <w:szCs w:val="24"/>
          <w:lang w:val="en-US" w:eastAsia="ru-RU"/>
        </w:rPr>
        <w:t>burger which</w:t>
      </w:r>
      <w:proofErr w:type="gramEnd"/>
      <w:r w:rsidRPr="003F1002">
        <w:rPr>
          <w:rFonts w:ascii="Times New Roman" w:eastAsia="Calibri" w:hAnsi="Times New Roman" w:cs="Times New Roman"/>
          <w:b/>
          <w:color w:val="231F20"/>
          <w:sz w:val="24"/>
          <w:szCs w:val="24"/>
          <w:lang w:val="en-US" w:eastAsia="ru-RU"/>
        </w:rPr>
        <w:t xml:space="preserve"> cost 75p. Lucy </w:t>
      </w:r>
      <w:proofErr w:type="gramStart"/>
      <w:r w:rsidRPr="003F1002">
        <w:rPr>
          <w:rFonts w:ascii="Times New Roman" w:eastAsia="Calibri" w:hAnsi="Times New Roman" w:cs="Times New Roman"/>
          <w:b/>
          <w:color w:val="231F20"/>
          <w:sz w:val="24"/>
          <w:szCs w:val="24"/>
          <w:lang w:val="en-US" w:eastAsia="ru-RU"/>
        </w:rPr>
        <w:t>wouldn’t</w:t>
      </w:r>
      <w:proofErr w:type="gramEnd"/>
      <w:r w:rsidRPr="003F1002">
        <w:rPr>
          <w:rFonts w:ascii="Times New Roman" w:eastAsia="Calibri" w:hAnsi="Times New Roman" w:cs="Times New Roman"/>
          <w:b/>
          <w:color w:val="231F20"/>
          <w:sz w:val="24"/>
          <w:szCs w:val="24"/>
          <w:lang w:val="en-US" w:eastAsia="ru-RU"/>
        </w:rPr>
        <w:t xml:space="preserve"> lend her the money so she had to go without.</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w:t>
      </w:r>
      <w:proofErr w:type="gramStart"/>
      <w:r w:rsidRPr="003F1002">
        <w:rPr>
          <w:rFonts w:ascii="Times New Roman" w:eastAsia="Calibri" w:hAnsi="Times New Roman" w:cs="Times New Roman"/>
          <w:i/>
          <w:color w:val="231F20"/>
          <w:sz w:val="24"/>
          <w:szCs w:val="24"/>
          <w:lang w:val="en-US" w:eastAsia="ru-RU"/>
        </w:rPr>
        <w:t>won’t</w:t>
      </w:r>
      <w:proofErr w:type="gramEnd"/>
      <w:r w:rsidRPr="003F1002">
        <w:rPr>
          <w:rFonts w:ascii="Times New Roman" w:eastAsia="Calibri" w:hAnsi="Times New Roman" w:cs="Times New Roman"/>
          <w:i/>
          <w:color w:val="231F20"/>
          <w:sz w:val="24"/>
          <w:szCs w:val="24"/>
          <w:lang w:val="en-US" w:eastAsia="ru-RU"/>
        </w:rPr>
        <w:t xml:space="preserve"> Lucy lend her the money?</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could Emma have made sure she had enough money for a burger?</w:t>
      </w: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11. What do you think she will do next? Will </w:t>
      </w:r>
      <w:r w:rsidRPr="003F1002">
        <w:rPr>
          <w:rFonts w:ascii="Times New Roman" w:eastAsia="Calibri" w:hAnsi="Times New Roman" w:cs="Times New Roman"/>
          <w:b/>
          <w:color w:val="231F20"/>
          <w:sz w:val="24"/>
          <w:szCs w:val="24"/>
          <w:lang w:val="en-US" w:eastAsia="ru-RU"/>
        </w:rPr>
        <w:t>Mum put the oil in the chip pan and lit the gas. She was just about to put the chips into the pan when she noticed it was starting to rain. She rushed outside to get the washing off the line. When she came back in there were flames rising from the chip pan.</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did the chip pan catch fire?</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should Mum have done to avoid this?</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should she do next?</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can she safely put the fire out?</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Should she try to put the fire out herself?</w:t>
      </w:r>
    </w:p>
    <w:p w:rsidR="004E5C99" w:rsidRPr="003F1002" w:rsidRDefault="004E5C99" w:rsidP="004E5C99">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If she </w:t>
      </w:r>
      <w:proofErr w:type="gramStart"/>
      <w:r w:rsidRPr="003F1002">
        <w:rPr>
          <w:rFonts w:ascii="Times New Roman" w:eastAsia="Calibri" w:hAnsi="Times New Roman" w:cs="Times New Roman"/>
          <w:i/>
          <w:color w:val="231F20"/>
          <w:sz w:val="24"/>
          <w:szCs w:val="24"/>
          <w:lang w:val="en-US" w:eastAsia="ru-RU"/>
        </w:rPr>
        <w:t>can’t</w:t>
      </w:r>
      <w:proofErr w:type="gramEnd"/>
      <w:r w:rsidRPr="003F1002">
        <w:rPr>
          <w:rFonts w:ascii="Times New Roman" w:eastAsia="Calibri" w:hAnsi="Times New Roman" w:cs="Times New Roman"/>
          <w:i/>
          <w:color w:val="231F20"/>
          <w:sz w:val="24"/>
          <w:szCs w:val="24"/>
          <w:lang w:val="en-US" w:eastAsia="ru-RU"/>
        </w:rPr>
        <w:t xml:space="preserve"> put it out what should she do?</w:t>
      </w: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12</w:t>
      </w:r>
      <w:proofErr w:type="gramStart"/>
      <w:r w:rsidRPr="003F1002">
        <w:rPr>
          <w:rFonts w:ascii="Times New Roman" w:eastAsia="Calibri" w:hAnsi="Times New Roman" w:cs="Times New Roman"/>
          <w:b/>
          <w:color w:val="231F20"/>
          <w:sz w:val="24"/>
          <w:szCs w:val="24"/>
          <w:lang w:val="en-US" w:eastAsia="ru-RU"/>
        </w:rPr>
        <w:t>.Ben</w:t>
      </w:r>
      <w:proofErr w:type="gramEnd"/>
      <w:r w:rsidRPr="003F1002">
        <w:rPr>
          <w:rFonts w:ascii="Times New Roman" w:eastAsia="Calibri" w:hAnsi="Times New Roman" w:cs="Times New Roman"/>
          <w:b/>
          <w:color w:val="231F20"/>
          <w:sz w:val="24"/>
          <w:szCs w:val="24"/>
          <w:lang w:val="en-US" w:eastAsia="ru-RU"/>
        </w:rPr>
        <w:t xml:space="preserve"> was late for work. He grabbed his coat and rushed out of the door, letting it slam behind him. When he got home </w:t>
      </w:r>
      <w:proofErr w:type="gramStart"/>
      <w:r w:rsidRPr="003F1002">
        <w:rPr>
          <w:rFonts w:ascii="Times New Roman" w:eastAsia="Calibri" w:hAnsi="Times New Roman" w:cs="Times New Roman"/>
          <w:b/>
          <w:color w:val="231F20"/>
          <w:sz w:val="24"/>
          <w:szCs w:val="24"/>
          <w:lang w:val="en-US" w:eastAsia="ru-RU"/>
        </w:rPr>
        <w:t>later</w:t>
      </w:r>
      <w:proofErr w:type="gramEnd"/>
      <w:r w:rsidRPr="003F1002">
        <w:rPr>
          <w:rFonts w:ascii="Times New Roman" w:eastAsia="Calibri" w:hAnsi="Times New Roman" w:cs="Times New Roman"/>
          <w:b/>
          <w:color w:val="231F20"/>
          <w:sz w:val="24"/>
          <w:szCs w:val="24"/>
          <w:lang w:val="en-US" w:eastAsia="ru-RU"/>
        </w:rPr>
        <w:t xml:space="preserve"> he couldn’t find his key anywhere. He peered in the kitchen window and there it was, lying on the table.</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mistake did Ben make when he rushed out of the house?</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could he do to avoid this happening again?</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How is he going to get into the house?</w:t>
      </w:r>
    </w:p>
    <w:p w:rsidR="004E5C99" w:rsidRPr="003F1002" w:rsidRDefault="004E5C99" w:rsidP="004E5C99">
      <w:pPr>
        <w:spacing w:after="132" w:line="271" w:lineRule="auto"/>
        <w:ind w:left="435" w:right="47" w:hanging="10"/>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Is there anything else he could try?</w:t>
      </w:r>
    </w:p>
    <w:p w:rsidR="003F1002" w:rsidRPr="003F1002" w:rsidRDefault="003F1002" w:rsidP="00F167C2">
      <w:pPr>
        <w:spacing w:after="132" w:line="271" w:lineRule="auto"/>
        <w:ind w:left="435" w:right="47" w:hanging="10"/>
        <w:rPr>
          <w:rFonts w:ascii="Times New Roman" w:eastAsia="Calibri" w:hAnsi="Times New Roman" w:cs="Times New Roman"/>
          <w:b/>
          <w:i/>
          <w:color w:val="231F20"/>
          <w:sz w:val="24"/>
          <w:szCs w:val="24"/>
          <w:u w:val="single"/>
          <w:lang w:val="en-US" w:eastAsia="ru-RU"/>
        </w:rPr>
      </w:pPr>
    </w:p>
    <w:p w:rsidR="003F1002" w:rsidRPr="003F1002" w:rsidRDefault="003F1002" w:rsidP="00F167C2">
      <w:pPr>
        <w:spacing w:after="132" w:line="271" w:lineRule="auto"/>
        <w:ind w:left="435" w:right="47" w:hanging="10"/>
        <w:rPr>
          <w:rFonts w:ascii="Times New Roman" w:eastAsia="Calibri" w:hAnsi="Times New Roman" w:cs="Times New Roman"/>
          <w:b/>
          <w:i/>
          <w:color w:val="231F20"/>
          <w:sz w:val="24"/>
          <w:szCs w:val="24"/>
          <w:u w:val="single"/>
          <w:lang w:val="en-US" w:eastAsia="ru-RU"/>
        </w:rPr>
      </w:pPr>
    </w:p>
    <w:p w:rsidR="001B0DE1" w:rsidRPr="005A65AF" w:rsidRDefault="001B0DE1" w:rsidP="00F167C2">
      <w:pPr>
        <w:spacing w:after="132" w:line="271" w:lineRule="auto"/>
        <w:ind w:left="435" w:right="47" w:hanging="10"/>
        <w:rPr>
          <w:rFonts w:ascii="Times New Roman" w:eastAsia="Calibri" w:hAnsi="Times New Roman" w:cs="Times New Roman"/>
          <w:b/>
          <w:i/>
          <w:color w:val="5B9BD5" w:themeColor="accent1"/>
          <w:sz w:val="24"/>
          <w:szCs w:val="24"/>
          <w:u w:val="single"/>
          <w:lang w:eastAsia="ru-RU"/>
        </w:rPr>
      </w:pPr>
      <w:r w:rsidRPr="005A65AF">
        <w:rPr>
          <w:rFonts w:ascii="Times New Roman" w:eastAsia="Calibri" w:hAnsi="Times New Roman" w:cs="Times New Roman"/>
          <w:b/>
          <w:i/>
          <w:color w:val="5B9BD5" w:themeColor="accent1"/>
          <w:sz w:val="24"/>
          <w:szCs w:val="24"/>
          <w:u w:val="single"/>
          <w:lang w:eastAsia="ru-RU"/>
        </w:rPr>
        <w:t xml:space="preserve">Ситуации для развития  </w:t>
      </w:r>
      <w:r w:rsidR="003F1002" w:rsidRPr="005A65AF">
        <w:rPr>
          <w:rFonts w:ascii="Times New Roman" w:eastAsia="Calibri" w:hAnsi="Times New Roman" w:cs="Times New Roman"/>
          <w:b/>
          <w:i/>
          <w:color w:val="5B9BD5" w:themeColor="accent1"/>
          <w:sz w:val="24"/>
          <w:szCs w:val="24"/>
          <w:u w:val="single"/>
          <w:lang w:eastAsia="ru-RU"/>
        </w:rPr>
        <w:t xml:space="preserve"> </w:t>
      </w:r>
      <w:r w:rsidRPr="005A65AF">
        <w:rPr>
          <w:rFonts w:ascii="Times New Roman" w:eastAsia="Calibri" w:hAnsi="Times New Roman" w:cs="Times New Roman"/>
          <w:b/>
          <w:i/>
          <w:color w:val="5B9BD5" w:themeColor="accent1"/>
          <w:sz w:val="24"/>
          <w:szCs w:val="24"/>
          <w:u w:val="single"/>
          <w:lang w:eastAsia="ru-RU"/>
        </w:rPr>
        <w:t>креативного мышления</w:t>
      </w:r>
      <w:r w:rsidR="00F167C2" w:rsidRPr="005A65AF">
        <w:rPr>
          <w:rFonts w:ascii="Times New Roman" w:eastAsia="Calibri" w:hAnsi="Times New Roman" w:cs="Times New Roman"/>
          <w:b/>
          <w:i/>
          <w:color w:val="5B9BD5" w:themeColor="accent1"/>
          <w:sz w:val="24"/>
          <w:szCs w:val="24"/>
          <w:u w:val="single"/>
          <w:lang w:eastAsia="ru-RU"/>
        </w:rPr>
        <w:t xml:space="preserve"> </w:t>
      </w:r>
      <w:proofErr w:type="spellStart"/>
      <w:r w:rsidRPr="005A65AF">
        <w:rPr>
          <w:rFonts w:ascii="Times New Roman" w:eastAsia="Calibri" w:hAnsi="Times New Roman" w:cs="Times New Roman"/>
          <w:b/>
          <w:color w:val="5B9BD5" w:themeColor="accent1"/>
          <w:sz w:val="24"/>
          <w:szCs w:val="24"/>
          <w:u w:val="single"/>
          <w:lang w:eastAsia="ru-RU"/>
        </w:rPr>
        <w:t>Level</w:t>
      </w:r>
      <w:proofErr w:type="spellEnd"/>
      <w:r w:rsidRPr="005A65AF">
        <w:rPr>
          <w:rFonts w:ascii="Times New Roman" w:eastAsia="Calibri" w:hAnsi="Times New Roman" w:cs="Times New Roman"/>
          <w:b/>
          <w:color w:val="5B9BD5" w:themeColor="accent1"/>
          <w:sz w:val="24"/>
          <w:szCs w:val="24"/>
          <w:u w:val="single"/>
          <w:lang w:eastAsia="ru-RU"/>
        </w:rPr>
        <w:t xml:space="preserve"> 3</w:t>
      </w:r>
    </w:p>
    <w:p w:rsidR="004E5C99" w:rsidRPr="003F1002" w:rsidRDefault="004E5C99"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13</w:t>
      </w:r>
      <w:proofErr w:type="gramStart"/>
      <w:r w:rsidRPr="003F1002">
        <w:rPr>
          <w:rFonts w:ascii="Times New Roman" w:eastAsia="Calibri" w:hAnsi="Times New Roman" w:cs="Times New Roman"/>
          <w:b/>
          <w:color w:val="231F20"/>
          <w:sz w:val="24"/>
          <w:szCs w:val="24"/>
          <w:lang w:val="en-US" w:eastAsia="ru-RU"/>
        </w:rPr>
        <w:t>.It</w:t>
      </w:r>
      <w:proofErr w:type="gramEnd"/>
      <w:r w:rsidRPr="003F1002">
        <w:rPr>
          <w:rFonts w:ascii="Times New Roman" w:eastAsia="Calibri" w:hAnsi="Times New Roman" w:cs="Times New Roman"/>
          <w:b/>
          <w:color w:val="231F20"/>
          <w:sz w:val="24"/>
          <w:szCs w:val="24"/>
          <w:lang w:val="en-US" w:eastAsia="ru-RU"/>
        </w:rPr>
        <w:t xml:space="preserve"> was a freezing cold, icy morning. When Gemma got to </w:t>
      </w:r>
      <w:proofErr w:type="gramStart"/>
      <w:r w:rsidRPr="003F1002">
        <w:rPr>
          <w:rFonts w:ascii="Times New Roman" w:eastAsia="Calibri" w:hAnsi="Times New Roman" w:cs="Times New Roman"/>
          <w:b/>
          <w:color w:val="231F20"/>
          <w:sz w:val="24"/>
          <w:szCs w:val="24"/>
          <w:lang w:val="en-US" w:eastAsia="ru-RU"/>
        </w:rPr>
        <w:t>school</w:t>
      </w:r>
      <w:proofErr w:type="gramEnd"/>
      <w:r w:rsidRPr="003F1002">
        <w:rPr>
          <w:rFonts w:ascii="Times New Roman" w:eastAsia="Calibri" w:hAnsi="Times New Roman" w:cs="Times New Roman"/>
          <w:b/>
          <w:color w:val="231F20"/>
          <w:sz w:val="24"/>
          <w:szCs w:val="24"/>
          <w:lang w:val="en-US" w:eastAsia="ru-RU"/>
        </w:rPr>
        <w:t xml:space="preserve"> her teacher said the children were not allowed to play on the playground. Gemma and her friends were disappointed because they had been looking forward to sliding down the slope.</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did Gemma’s teacher say the children </w:t>
      </w:r>
      <w:proofErr w:type="gramStart"/>
      <w:r w:rsidRPr="003F1002">
        <w:rPr>
          <w:rFonts w:ascii="Times New Roman" w:eastAsia="Calibri" w:hAnsi="Times New Roman" w:cs="Times New Roman"/>
          <w:i/>
          <w:color w:val="231F20"/>
          <w:sz w:val="24"/>
          <w:szCs w:val="24"/>
          <w:lang w:val="en-US" w:eastAsia="ru-RU"/>
        </w:rPr>
        <w:t>couldn’t</w:t>
      </w:r>
      <w:proofErr w:type="gramEnd"/>
      <w:r w:rsidRPr="003F1002">
        <w:rPr>
          <w:rFonts w:ascii="Times New Roman" w:eastAsia="Calibri" w:hAnsi="Times New Roman" w:cs="Times New Roman"/>
          <w:i/>
          <w:color w:val="231F20"/>
          <w:sz w:val="24"/>
          <w:szCs w:val="24"/>
          <w:lang w:val="en-US" w:eastAsia="ru-RU"/>
        </w:rPr>
        <w:t xml:space="preserve"> play outside?</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Is there a different possible solution?</w:t>
      </w:r>
    </w:p>
    <w:p w:rsidR="004E5C99" w:rsidRPr="003F1002" w:rsidRDefault="004E5C99" w:rsidP="004E5C99">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might happen if they did play outside?</w:t>
      </w:r>
    </w:p>
    <w:p w:rsidR="004E5C99" w:rsidRPr="003F1002" w:rsidRDefault="001B0DE1" w:rsidP="004E5C99">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14.</w:t>
      </w:r>
      <w:r w:rsidR="003F1002" w:rsidRPr="003F1002">
        <w:rPr>
          <w:rFonts w:ascii="Times New Roman" w:eastAsia="Calibri" w:hAnsi="Times New Roman" w:cs="Times New Roman"/>
          <w:b/>
          <w:color w:val="231F20"/>
          <w:sz w:val="24"/>
          <w:szCs w:val="24"/>
          <w:lang w:val="en-US" w:eastAsia="ru-RU"/>
        </w:rPr>
        <w:t xml:space="preserve"> </w:t>
      </w:r>
      <w:r w:rsidR="004E5C99" w:rsidRPr="003F1002">
        <w:rPr>
          <w:rFonts w:ascii="Times New Roman" w:eastAsia="Calibri" w:hAnsi="Times New Roman" w:cs="Times New Roman"/>
          <w:b/>
          <w:color w:val="231F20"/>
          <w:sz w:val="24"/>
          <w:szCs w:val="24"/>
          <w:lang w:val="en-US" w:eastAsia="ru-RU"/>
        </w:rPr>
        <w:t xml:space="preserve">Jess carried the bucket into the garden. She put it on the step with the flea shampoo and fetched the hosepipe. As soon as Dexter, the spaniel, saw the bucket and the </w:t>
      </w:r>
      <w:proofErr w:type="gramStart"/>
      <w:r w:rsidR="004E5C99" w:rsidRPr="003F1002">
        <w:rPr>
          <w:rFonts w:ascii="Times New Roman" w:eastAsia="Calibri" w:hAnsi="Times New Roman" w:cs="Times New Roman"/>
          <w:b/>
          <w:color w:val="231F20"/>
          <w:sz w:val="24"/>
          <w:szCs w:val="24"/>
          <w:lang w:val="en-US" w:eastAsia="ru-RU"/>
        </w:rPr>
        <w:t>hosepipe</w:t>
      </w:r>
      <w:proofErr w:type="gramEnd"/>
      <w:r w:rsidR="004E5C99" w:rsidRPr="003F1002">
        <w:rPr>
          <w:rFonts w:ascii="Times New Roman" w:eastAsia="Calibri" w:hAnsi="Times New Roman" w:cs="Times New Roman"/>
          <w:b/>
          <w:color w:val="231F20"/>
          <w:sz w:val="24"/>
          <w:szCs w:val="24"/>
          <w:lang w:val="en-US" w:eastAsia="ru-RU"/>
        </w:rPr>
        <w:t xml:space="preserve"> he scooted off across the garden at top speed.</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is Jess planning to do?</w:t>
      </w:r>
    </w:p>
    <w:p w:rsidR="004E5C99" w:rsidRPr="003F1002" w:rsidRDefault="004E5C99" w:rsidP="004E5C99">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did Dexter run away?</w:t>
      </w:r>
    </w:p>
    <w:p w:rsidR="004E5C99" w:rsidRPr="003F1002" w:rsidRDefault="004E5C99" w:rsidP="001B0DE1">
      <w:pPr>
        <w:spacing w:after="132" w:line="271" w:lineRule="auto"/>
        <w:ind w:left="435" w:right="47" w:hanging="10"/>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lastRenderedPageBreak/>
        <w:t>What do you think will happen next?</w:t>
      </w:r>
      <w:r w:rsidR="001B0DE1" w:rsidRPr="003F1002">
        <w:rPr>
          <w:rFonts w:ascii="Times New Roman" w:eastAsia="Calibri" w:hAnsi="Times New Roman" w:cs="Times New Roman"/>
          <w:b/>
          <w:color w:val="231F20"/>
          <w:sz w:val="24"/>
          <w:szCs w:val="24"/>
          <w:lang w:val="en-US" w:eastAsia="ru-RU"/>
        </w:rPr>
        <w:t xml:space="preserve"> </w:t>
      </w:r>
    </w:p>
    <w:p w:rsidR="001B0DE1" w:rsidRPr="003F1002" w:rsidRDefault="001B0DE1" w:rsidP="001B0DE1">
      <w:pPr>
        <w:spacing w:after="25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Do you think Jess will be able to catch Dexter?</w:t>
      </w:r>
    </w:p>
    <w:p w:rsidR="001B0DE1" w:rsidRPr="003F1002" w:rsidRDefault="001B0DE1" w:rsidP="001B0DE1">
      <w:pPr>
        <w:spacing w:after="128" w:line="270" w:lineRule="auto"/>
        <w:ind w:right="54"/>
        <w:rPr>
          <w:rFonts w:ascii="Times New Roman" w:hAnsi="Times New Roman" w:cs="Times New Roman"/>
          <w:sz w:val="24"/>
          <w:szCs w:val="24"/>
          <w:lang w:val="en-US"/>
        </w:rPr>
      </w:pPr>
      <w:r w:rsidRPr="003F1002">
        <w:rPr>
          <w:rFonts w:ascii="Times New Roman" w:hAnsi="Times New Roman" w:cs="Times New Roman"/>
          <w:sz w:val="24"/>
          <w:szCs w:val="24"/>
          <w:lang w:val="en-US"/>
        </w:rPr>
        <w:t>15</w:t>
      </w:r>
      <w:proofErr w:type="gramStart"/>
      <w:r w:rsidRPr="003F1002">
        <w:rPr>
          <w:rFonts w:ascii="Times New Roman" w:hAnsi="Times New Roman" w:cs="Times New Roman"/>
          <w:sz w:val="24"/>
          <w:szCs w:val="24"/>
          <w:lang w:val="en-US"/>
        </w:rPr>
        <w:t>.Tim</w:t>
      </w:r>
      <w:proofErr w:type="gramEnd"/>
      <w:r w:rsidRPr="003F1002">
        <w:rPr>
          <w:rFonts w:ascii="Times New Roman" w:hAnsi="Times New Roman" w:cs="Times New Roman"/>
          <w:sz w:val="24"/>
          <w:szCs w:val="24"/>
          <w:lang w:val="en-US"/>
        </w:rPr>
        <w:t xml:space="preserve"> was running late. He knew he </w:t>
      </w:r>
      <w:proofErr w:type="gramStart"/>
      <w:r w:rsidRPr="003F1002">
        <w:rPr>
          <w:rFonts w:ascii="Times New Roman" w:hAnsi="Times New Roman" w:cs="Times New Roman"/>
          <w:sz w:val="24"/>
          <w:szCs w:val="24"/>
          <w:lang w:val="en-US"/>
        </w:rPr>
        <w:t>wouldn’t</w:t>
      </w:r>
      <w:proofErr w:type="gramEnd"/>
      <w:r w:rsidRPr="003F1002">
        <w:rPr>
          <w:rFonts w:ascii="Times New Roman" w:hAnsi="Times New Roman" w:cs="Times New Roman"/>
          <w:sz w:val="24"/>
          <w:szCs w:val="24"/>
          <w:lang w:val="en-US"/>
        </w:rPr>
        <w:t xml:space="preserve"> get to The Stag’s Head to meet Sam by eight o’clock and he needed to message Sam to let him know. While he was waiting for the lights to turn </w:t>
      </w:r>
      <w:proofErr w:type="gramStart"/>
      <w:r w:rsidRPr="003F1002">
        <w:rPr>
          <w:rFonts w:ascii="Times New Roman" w:hAnsi="Times New Roman" w:cs="Times New Roman"/>
          <w:sz w:val="24"/>
          <w:szCs w:val="24"/>
          <w:lang w:val="en-US"/>
        </w:rPr>
        <w:t>green</w:t>
      </w:r>
      <w:proofErr w:type="gramEnd"/>
      <w:r w:rsidRPr="003F1002">
        <w:rPr>
          <w:rFonts w:ascii="Times New Roman" w:hAnsi="Times New Roman" w:cs="Times New Roman"/>
          <w:sz w:val="24"/>
          <w:szCs w:val="24"/>
          <w:lang w:val="en-US"/>
        </w:rPr>
        <w:t xml:space="preserve"> he started to send Sam a text message. The next thing he knew someone was tapping on his car window.</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mistake has Tim made?</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Who do you think is tapping on the window?</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could Tim have done instead?</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do you think will happen next?</w:t>
      </w:r>
    </w:p>
    <w:p w:rsidR="001B0DE1" w:rsidRPr="003F1002" w:rsidRDefault="001B0DE1" w:rsidP="001B0DE1">
      <w:pPr>
        <w:spacing w:after="25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Will Tim make this mistake again do you think?</w:t>
      </w:r>
    </w:p>
    <w:p w:rsidR="001B0DE1" w:rsidRPr="003F1002" w:rsidRDefault="001B0DE1" w:rsidP="001B0DE1">
      <w:pPr>
        <w:spacing w:after="128" w:line="270" w:lineRule="auto"/>
        <w:ind w:right="54"/>
        <w:rPr>
          <w:rFonts w:ascii="Times New Roman" w:hAnsi="Times New Roman" w:cs="Times New Roman"/>
          <w:sz w:val="24"/>
          <w:szCs w:val="24"/>
          <w:lang w:val="en-US"/>
        </w:rPr>
      </w:pPr>
      <w:r w:rsidRPr="003F1002">
        <w:rPr>
          <w:rFonts w:ascii="Times New Roman" w:hAnsi="Times New Roman" w:cs="Times New Roman"/>
          <w:sz w:val="24"/>
          <w:szCs w:val="24"/>
          <w:lang w:val="en-US"/>
        </w:rPr>
        <w:t>16.</w:t>
      </w:r>
      <w:r w:rsidR="003F1002" w:rsidRPr="003F1002">
        <w:rPr>
          <w:rFonts w:ascii="Times New Roman" w:hAnsi="Times New Roman" w:cs="Times New Roman"/>
          <w:sz w:val="24"/>
          <w:szCs w:val="24"/>
          <w:lang w:val="en-US"/>
        </w:rPr>
        <w:t xml:space="preserve"> </w:t>
      </w:r>
      <w:r w:rsidRPr="003F1002">
        <w:rPr>
          <w:rFonts w:ascii="Times New Roman" w:hAnsi="Times New Roman" w:cs="Times New Roman"/>
          <w:sz w:val="24"/>
          <w:szCs w:val="24"/>
          <w:lang w:val="en-US"/>
        </w:rPr>
        <w:t>It was low tide so Jack and Ollie walked across the sand to the rock pools at the far end of the beach. They spent some time exploring the rock pools and collecting shells. Suddenly Ollie became aware of a rushing noise. He looked up and saw that the flat beach they had walked across was now under water.</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Why is the beach under water?</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should Jack and Ollie have done?</w:t>
      </w:r>
    </w:p>
    <w:p w:rsidR="001B0DE1" w:rsidRPr="003F1002" w:rsidRDefault="001B0DE1" w:rsidP="001B0DE1">
      <w:pPr>
        <w:spacing w:after="132" w:line="377" w:lineRule="auto"/>
        <w:ind w:left="435" w:right="-1"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How are they going to get back to the main beach? Where can they go to keep safe?</w:t>
      </w:r>
    </w:p>
    <w:p w:rsidR="001B0DE1" w:rsidRPr="003F1002" w:rsidRDefault="001B0DE1" w:rsidP="001B0DE1">
      <w:pPr>
        <w:spacing w:after="128" w:line="270" w:lineRule="auto"/>
        <w:ind w:right="54"/>
        <w:rPr>
          <w:rFonts w:ascii="Times New Roman" w:hAnsi="Times New Roman" w:cs="Times New Roman"/>
          <w:sz w:val="24"/>
          <w:szCs w:val="24"/>
          <w:lang w:val="en-US"/>
        </w:rPr>
      </w:pPr>
      <w:r w:rsidRPr="003F1002">
        <w:rPr>
          <w:rFonts w:ascii="Times New Roman" w:hAnsi="Times New Roman" w:cs="Times New Roman"/>
          <w:sz w:val="24"/>
          <w:szCs w:val="24"/>
          <w:lang w:val="en-US"/>
        </w:rPr>
        <w:t>17.</w:t>
      </w:r>
      <w:r w:rsidR="003F1002" w:rsidRPr="003F1002">
        <w:rPr>
          <w:rFonts w:ascii="Times New Roman" w:hAnsi="Times New Roman" w:cs="Times New Roman"/>
          <w:sz w:val="24"/>
          <w:szCs w:val="24"/>
          <w:lang w:val="en-US"/>
        </w:rPr>
        <w:t xml:space="preserve"> </w:t>
      </w:r>
      <w:r w:rsidRPr="003F1002">
        <w:rPr>
          <w:rFonts w:ascii="Times New Roman" w:hAnsi="Times New Roman" w:cs="Times New Roman"/>
          <w:sz w:val="24"/>
          <w:szCs w:val="24"/>
          <w:lang w:val="en-US"/>
        </w:rPr>
        <w:t xml:space="preserve">Sophie turned the bath tap on. Just </w:t>
      </w:r>
      <w:proofErr w:type="gramStart"/>
      <w:r w:rsidRPr="003F1002">
        <w:rPr>
          <w:rFonts w:ascii="Times New Roman" w:hAnsi="Times New Roman" w:cs="Times New Roman"/>
          <w:sz w:val="24"/>
          <w:szCs w:val="24"/>
          <w:lang w:val="en-US"/>
        </w:rPr>
        <w:t>then</w:t>
      </w:r>
      <w:proofErr w:type="gramEnd"/>
      <w:r w:rsidRPr="003F1002">
        <w:rPr>
          <w:rFonts w:ascii="Times New Roman" w:hAnsi="Times New Roman" w:cs="Times New Roman"/>
          <w:sz w:val="24"/>
          <w:szCs w:val="24"/>
          <w:lang w:val="en-US"/>
        </w:rPr>
        <w:t xml:space="preserve"> the phone rang. It was Sophie’s friend, Grace. Sophie talked to Grace for about ten minutes. When she went back </w:t>
      </w:r>
      <w:proofErr w:type="gramStart"/>
      <w:r w:rsidRPr="003F1002">
        <w:rPr>
          <w:rFonts w:ascii="Times New Roman" w:hAnsi="Times New Roman" w:cs="Times New Roman"/>
          <w:sz w:val="24"/>
          <w:szCs w:val="24"/>
          <w:lang w:val="en-US"/>
        </w:rPr>
        <w:t>upstairs</w:t>
      </w:r>
      <w:proofErr w:type="gramEnd"/>
      <w:r w:rsidRPr="003F1002">
        <w:rPr>
          <w:rFonts w:ascii="Times New Roman" w:hAnsi="Times New Roman" w:cs="Times New Roman"/>
          <w:sz w:val="24"/>
          <w:szCs w:val="24"/>
          <w:lang w:val="en-US"/>
        </w:rPr>
        <w:t xml:space="preserve"> she noticed there was water coming from under the bathroom door.</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is happening?</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should Sophie have done before she answered the phone?</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do you think she should do next?</w:t>
      </w:r>
    </w:p>
    <w:p w:rsidR="001B0DE1" w:rsidRPr="003F1002" w:rsidRDefault="001B0DE1" w:rsidP="001B0DE1">
      <w:pPr>
        <w:spacing w:after="25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Do you think she is going to get into trouble?</w:t>
      </w:r>
    </w:p>
    <w:p w:rsidR="001B0DE1" w:rsidRPr="003F1002" w:rsidRDefault="001B0DE1" w:rsidP="001B0DE1">
      <w:pPr>
        <w:spacing w:after="128" w:line="270" w:lineRule="auto"/>
        <w:ind w:right="54"/>
        <w:rPr>
          <w:rFonts w:ascii="Times New Roman" w:hAnsi="Times New Roman" w:cs="Times New Roman"/>
          <w:sz w:val="24"/>
          <w:szCs w:val="24"/>
          <w:lang w:val="en-US"/>
        </w:rPr>
      </w:pPr>
      <w:r w:rsidRPr="003F1002">
        <w:rPr>
          <w:rFonts w:ascii="Times New Roman" w:hAnsi="Times New Roman" w:cs="Times New Roman"/>
          <w:sz w:val="24"/>
          <w:szCs w:val="24"/>
          <w:lang w:val="en-US"/>
        </w:rPr>
        <w:t>18</w:t>
      </w:r>
      <w:proofErr w:type="gramStart"/>
      <w:r w:rsidRPr="003F1002">
        <w:rPr>
          <w:rFonts w:ascii="Times New Roman" w:hAnsi="Times New Roman" w:cs="Times New Roman"/>
          <w:sz w:val="24"/>
          <w:szCs w:val="24"/>
          <w:lang w:val="en-US"/>
        </w:rPr>
        <w:t>.‘Please</w:t>
      </w:r>
      <w:proofErr w:type="gramEnd"/>
      <w:r w:rsidRPr="003F1002">
        <w:rPr>
          <w:rFonts w:ascii="Times New Roman" w:hAnsi="Times New Roman" w:cs="Times New Roman"/>
          <w:sz w:val="24"/>
          <w:szCs w:val="24"/>
          <w:lang w:val="en-US"/>
        </w:rPr>
        <w:t xml:space="preserve"> can you put the washing on,’ said Mum as she left for work. Ally picked up the pile and shoved it in the machine. Then she stuffed her bright red tee shirt in as well. When Mum got </w:t>
      </w:r>
      <w:proofErr w:type="gramStart"/>
      <w:r w:rsidRPr="003F1002">
        <w:rPr>
          <w:rFonts w:ascii="Times New Roman" w:hAnsi="Times New Roman" w:cs="Times New Roman"/>
          <w:sz w:val="24"/>
          <w:szCs w:val="24"/>
          <w:lang w:val="en-US"/>
        </w:rPr>
        <w:t>home</w:t>
      </w:r>
      <w:proofErr w:type="gramEnd"/>
      <w:r w:rsidRPr="003F1002">
        <w:rPr>
          <w:rFonts w:ascii="Times New Roman" w:hAnsi="Times New Roman" w:cs="Times New Roman"/>
          <w:sz w:val="24"/>
          <w:szCs w:val="24"/>
          <w:lang w:val="en-US"/>
        </w:rPr>
        <w:t xml:space="preserve"> she sighed and said, ‘Why has the washing gone all pink?’ </w:t>
      </w:r>
    </w:p>
    <w:p w:rsidR="001B0DE1" w:rsidRPr="003F1002" w:rsidRDefault="001B0DE1" w:rsidP="001B0DE1">
      <w:pPr>
        <w:spacing w:after="128" w:line="270" w:lineRule="auto"/>
        <w:ind w:right="54"/>
        <w:rPr>
          <w:rFonts w:ascii="Times New Roman" w:hAnsi="Times New Roman" w:cs="Times New Roman"/>
          <w:sz w:val="24"/>
          <w:szCs w:val="24"/>
          <w:lang w:val="en-US"/>
        </w:rPr>
      </w:pPr>
      <w:r w:rsidRPr="003F1002">
        <w:rPr>
          <w:rFonts w:ascii="Times New Roman" w:hAnsi="Times New Roman" w:cs="Times New Roman"/>
          <w:i/>
          <w:sz w:val="24"/>
          <w:szCs w:val="24"/>
          <w:lang w:val="en-US"/>
        </w:rPr>
        <w:t>What mistake did Ally make</w:t>
      </w:r>
      <w:r w:rsidRPr="003F1002">
        <w:rPr>
          <w:rFonts w:ascii="Times New Roman" w:hAnsi="Times New Roman" w:cs="Times New Roman"/>
          <w:b/>
          <w:i/>
          <w:sz w:val="24"/>
          <w:szCs w:val="24"/>
          <w:lang w:val="en-US"/>
        </w:rPr>
        <w:t>?</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should she have checked?</w:t>
      </w:r>
    </w:p>
    <w:p w:rsidR="001B0DE1" w:rsidRPr="003F1002" w:rsidRDefault="001B0DE1" w:rsidP="001B0DE1">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How could she have avoided the problem?</w:t>
      </w:r>
    </w:p>
    <w:p w:rsidR="001B0DE1" w:rsidRPr="003F1002" w:rsidRDefault="001B0DE1" w:rsidP="001B0DE1">
      <w:pPr>
        <w:spacing w:after="132" w:line="271" w:lineRule="auto"/>
        <w:ind w:left="435" w:right="47" w:hanging="10"/>
        <w:rPr>
          <w:rFonts w:ascii="Times New Roman" w:hAnsi="Times New Roman" w:cs="Times New Roman"/>
          <w:i/>
          <w:sz w:val="24"/>
          <w:szCs w:val="24"/>
          <w:lang w:val="en-US"/>
        </w:rPr>
      </w:pPr>
      <w:r w:rsidRPr="003F1002">
        <w:rPr>
          <w:rFonts w:ascii="Times New Roman" w:hAnsi="Times New Roman" w:cs="Times New Roman"/>
          <w:i/>
          <w:sz w:val="24"/>
          <w:szCs w:val="24"/>
          <w:lang w:val="en-US"/>
        </w:rPr>
        <w:t>Do you think Ally knows why the washing is all pink?</w:t>
      </w:r>
    </w:p>
    <w:p w:rsidR="001B0DE1" w:rsidRPr="003F1002" w:rsidRDefault="001B0DE1" w:rsidP="001B0DE1">
      <w:pPr>
        <w:spacing w:after="132" w:line="271" w:lineRule="auto"/>
        <w:ind w:left="435" w:right="47" w:hanging="10"/>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she will tell Mum what she did wrong?</w:t>
      </w:r>
    </w:p>
    <w:p w:rsidR="00F167C2" w:rsidRPr="005A65AF" w:rsidRDefault="00F167C2" w:rsidP="00F167C2">
      <w:pPr>
        <w:spacing w:after="132" w:line="271" w:lineRule="auto"/>
        <w:ind w:left="435" w:right="47" w:hanging="10"/>
        <w:rPr>
          <w:rFonts w:ascii="Times New Roman" w:eastAsia="Calibri" w:hAnsi="Times New Roman" w:cs="Times New Roman"/>
          <w:b/>
          <w:i/>
          <w:color w:val="5B9BD5" w:themeColor="accent1"/>
          <w:sz w:val="24"/>
          <w:szCs w:val="24"/>
          <w:u w:val="single"/>
          <w:lang w:eastAsia="ru-RU"/>
        </w:rPr>
      </w:pPr>
      <w:r w:rsidRPr="005A65AF">
        <w:rPr>
          <w:rFonts w:ascii="Times New Roman" w:eastAsia="Calibri" w:hAnsi="Times New Roman" w:cs="Times New Roman"/>
          <w:b/>
          <w:i/>
          <w:color w:val="5B9BD5" w:themeColor="accent1"/>
          <w:sz w:val="24"/>
          <w:szCs w:val="24"/>
          <w:u w:val="single"/>
          <w:lang w:eastAsia="ru-RU"/>
        </w:rPr>
        <w:t xml:space="preserve">Ситуации для </w:t>
      </w:r>
      <w:proofErr w:type="gramStart"/>
      <w:r w:rsidRPr="005A65AF">
        <w:rPr>
          <w:rFonts w:ascii="Times New Roman" w:eastAsia="Calibri" w:hAnsi="Times New Roman" w:cs="Times New Roman"/>
          <w:b/>
          <w:i/>
          <w:color w:val="5B9BD5" w:themeColor="accent1"/>
          <w:sz w:val="24"/>
          <w:szCs w:val="24"/>
          <w:u w:val="single"/>
          <w:lang w:eastAsia="ru-RU"/>
        </w:rPr>
        <w:t>развития  креативного</w:t>
      </w:r>
      <w:proofErr w:type="gramEnd"/>
      <w:r w:rsidRPr="005A65AF">
        <w:rPr>
          <w:rFonts w:ascii="Times New Roman" w:eastAsia="Calibri" w:hAnsi="Times New Roman" w:cs="Times New Roman"/>
          <w:b/>
          <w:i/>
          <w:color w:val="5B9BD5" w:themeColor="accent1"/>
          <w:sz w:val="24"/>
          <w:szCs w:val="24"/>
          <w:u w:val="single"/>
          <w:lang w:eastAsia="ru-RU"/>
        </w:rPr>
        <w:t xml:space="preserve"> мышления </w:t>
      </w:r>
      <w:proofErr w:type="spellStart"/>
      <w:r w:rsidRPr="005A65AF">
        <w:rPr>
          <w:rFonts w:ascii="Times New Roman" w:eastAsia="Calibri" w:hAnsi="Times New Roman" w:cs="Times New Roman"/>
          <w:b/>
          <w:i/>
          <w:color w:val="5B9BD5" w:themeColor="accent1"/>
          <w:sz w:val="24"/>
          <w:szCs w:val="24"/>
          <w:u w:val="single"/>
          <w:lang w:eastAsia="ru-RU"/>
        </w:rPr>
        <w:t>Level</w:t>
      </w:r>
      <w:proofErr w:type="spellEnd"/>
      <w:r w:rsidRPr="005A65AF">
        <w:rPr>
          <w:rFonts w:ascii="Times New Roman" w:eastAsia="Calibri" w:hAnsi="Times New Roman" w:cs="Times New Roman"/>
          <w:b/>
          <w:i/>
          <w:color w:val="5B9BD5" w:themeColor="accent1"/>
          <w:sz w:val="24"/>
          <w:szCs w:val="24"/>
          <w:u w:val="single"/>
          <w:lang w:eastAsia="ru-RU"/>
        </w:rPr>
        <w:t xml:space="preserve"> 4</w:t>
      </w:r>
    </w:p>
    <w:p w:rsidR="00F167C2" w:rsidRPr="003F1002" w:rsidRDefault="00F167C2" w:rsidP="00F167C2">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19. She was halfway to school when Georgie </w:t>
      </w:r>
      <w:proofErr w:type="spellStart"/>
      <w:r w:rsidRPr="003F1002">
        <w:rPr>
          <w:rFonts w:ascii="Times New Roman" w:eastAsia="Calibri" w:hAnsi="Times New Roman" w:cs="Times New Roman"/>
          <w:b/>
          <w:color w:val="231F20"/>
          <w:sz w:val="24"/>
          <w:szCs w:val="24"/>
          <w:lang w:val="en-US" w:eastAsia="ru-RU"/>
        </w:rPr>
        <w:t>realised</w:t>
      </w:r>
      <w:proofErr w:type="spellEnd"/>
      <w:r w:rsidRPr="003F1002">
        <w:rPr>
          <w:rFonts w:ascii="Times New Roman" w:eastAsia="Calibri" w:hAnsi="Times New Roman" w:cs="Times New Roman"/>
          <w:b/>
          <w:color w:val="231F20"/>
          <w:sz w:val="24"/>
          <w:szCs w:val="24"/>
          <w:lang w:val="en-US" w:eastAsia="ru-RU"/>
        </w:rPr>
        <w:t xml:space="preserve"> she </w:t>
      </w:r>
      <w:proofErr w:type="gramStart"/>
      <w:r w:rsidRPr="003F1002">
        <w:rPr>
          <w:rFonts w:ascii="Times New Roman" w:eastAsia="Calibri" w:hAnsi="Times New Roman" w:cs="Times New Roman"/>
          <w:b/>
          <w:color w:val="231F20"/>
          <w:sz w:val="24"/>
          <w:szCs w:val="24"/>
          <w:lang w:val="en-US" w:eastAsia="ru-RU"/>
        </w:rPr>
        <w:t>hadn’t</w:t>
      </w:r>
      <w:proofErr w:type="gramEnd"/>
      <w:r w:rsidRPr="003F1002">
        <w:rPr>
          <w:rFonts w:ascii="Times New Roman" w:eastAsia="Calibri" w:hAnsi="Times New Roman" w:cs="Times New Roman"/>
          <w:b/>
          <w:color w:val="231F20"/>
          <w:sz w:val="24"/>
          <w:szCs w:val="24"/>
          <w:lang w:val="en-US" w:eastAsia="ru-RU"/>
        </w:rPr>
        <w:t xml:space="preserve"> locked the back door. She looked at her watch – 8.45. No, she </w:t>
      </w:r>
      <w:proofErr w:type="gramStart"/>
      <w:r w:rsidRPr="003F1002">
        <w:rPr>
          <w:rFonts w:ascii="Times New Roman" w:eastAsia="Calibri" w:hAnsi="Times New Roman" w:cs="Times New Roman"/>
          <w:b/>
          <w:color w:val="231F20"/>
          <w:sz w:val="24"/>
          <w:szCs w:val="24"/>
          <w:lang w:val="en-US" w:eastAsia="ru-RU"/>
        </w:rPr>
        <w:t>didn’t</w:t>
      </w:r>
      <w:proofErr w:type="gramEnd"/>
      <w:r w:rsidRPr="003F1002">
        <w:rPr>
          <w:rFonts w:ascii="Times New Roman" w:eastAsia="Calibri" w:hAnsi="Times New Roman" w:cs="Times New Roman"/>
          <w:b/>
          <w:color w:val="231F20"/>
          <w:sz w:val="24"/>
          <w:szCs w:val="24"/>
          <w:lang w:val="en-US" w:eastAsia="ru-RU"/>
        </w:rPr>
        <w:t xml:space="preserve"> have time to go back – she’d get a detention if she was late. When she got home that afternoon the door was wide open and her iPad, which </w:t>
      </w:r>
      <w:proofErr w:type="gramStart"/>
      <w:r w:rsidRPr="003F1002">
        <w:rPr>
          <w:rFonts w:ascii="Times New Roman" w:eastAsia="Calibri" w:hAnsi="Times New Roman" w:cs="Times New Roman"/>
          <w:b/>
          <w:color w:val="231F20"/>
          <w:sz w:val="24"/>
          <w:szCs w:val="24"/>
          <w:lang w:val="en-US" w:eastAsia="ru-RU"/>
        </w:rPr>
        <w:t>she’d</w:t>
      </w:r>
      <w:proofErr w:type="gramEnd"/>
      <w:r w:rsidRPr="003F1002">
        <w:rPr>
          <w:rFonts w:ascii="Times New Roman" w:eastAsia="Calibri" w:hAnsi="Times New Roman" w:cs="Times New Roman"/>
          <w:b/>
          <w:color w:val="231F20"/>
          <w:sz w:val="24"/>
          <w:szCs w:val="24"/>
          <w:lang w:val="en-US" w:eastAsia="ru-RU"/>
        </w:rPr>
        <w:t xml:space="preserve"> left on the kitchen table, was no longer there.</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has happened to the iPad?</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Why did this happen?</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lastRenderedPageBreak/>
        <w:t>What should Georgie do now?</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Is she likely to get the iPad back?</w:t>
      </w:r>
    </w:p>
    <w:p w:rsidR="00F167C2" w:rsidRPr="003F1002" w:rsidRDefault="00F167C2" w:rsidP="00F167C2">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could Georgie have done differently?</w:t>
      </w:r>
    </w:p>
    <w:p w:rsidR="00F167C2" w:rsidRPr="003F1002" w:rsidRDefault="00F167C2" w:rsidP="00F167C2">
      <w:pPr>
        <w:spacing w:after="128" w:line="270" w:lineRule="auto"/>
        <w:ind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20. Amber and her cousin Joe were in the supermarket with Joe’s mum. She said they could choose a packet of sweets each. They each chose a packet of </w:t>
      </w:r>
      <w:proofErr w:type="spellStart"/>
      <w:r w:rsidRPr="003F1002">
        <w:rPr>
          <w:rFonts w:ascii="Times New Roman" w:eastAsia="Calibri" w:hAnsi="Times New Roman" w:cs="Times New Roman"/>
          <w:b/>
          <w:color w:val="231F20"/>
          <w:sz w:val="24"/>
          <w:szCs w:val="24"/>
          <w:lang w:val="en-US" w:eastAsia="ru-RU"/>
        </w:rPr>
        <w:t>Haribos</w:t>
      </w:r>
      <w:proofErr w:type="spellEnd"/>
      <w:r w:rsidRPr="003F1002">
        <w:rPr>
          <w:rFonts w:ascii="Times New Roman" w:eastAsia="Calibri" w:hAnsi="Times New Roman" w:cs="Times New Roman"/>
          <w:b/>
          <w:color w:val="231F20"/>
          <w:sz w:val="24"/>
          <w:szCs w:val="24"/>
          <w:lang w:val="en-US" w:eastAsia="ru-RU"/>
        </w:rPr>
        <w:t xml:space="preserve">. Then Amber noticed Joe slipping a bar of chocolate into his pocket. Amber </w:t>
      </w:r>
      <w:proofErr w:type="gramStart"/>
      <w:r w:rsidRPr="003F1002">
        <w:rPr>
          <w:rFonts w:ascii="Times New Roman" w:eastAsia="Calibri" w:hAnsi="Times New Roman" w:cs="Times New Roman"/>
          <w:b/>
          <w:color w:val="231F20"/>
          <w:sz w:val="24"/>
          <w:szCs w:val="24"/>
          <w:lang w:val="en-US" w:eastAsia="ru-RU"/>
        </w:rPr>
        <w:t>didn’t</w:t>
      </w:r>
      <w:proofErr w:type="gramEnd"/>
      <w:r w:rsidRPr="003F1002">
        <w:rPr>
          <w:rFonts w:ascii="Times New Roman" w:eastAsia="Calibri" w:hAnsi="Times New Roman" w:cs="Times New Roman"/>
          <w:b/>
          <w:color w:val="231F20"/>
          <w:sz w:val="24"/>
          <w:szCs w:val="24"/>
          <w:lang w:val="en-US" w:eastAsia="ru-RU"/>
        </w:rPr>
        <w:t xml:space="preserve"> know what to do. Joe could be quite nasty if things </w:t>
      </w:r>
      <w:proofErr w:type="gramStart"/>
      <w:r w:rsidRPr="003F1002">
        <w:rPr>
          <w:rFonts w:ascii="Times New Roman" w:eastAsia="Calibri" w:hAnsi="Times New Roman" w:cs="Times New Roman"/>
          <w:b/>
          <w:color w:val="231F20"/>
          <w:sz w:val="24"/>
          <w:szCs w:val="24"/>
          <w:lang w:val="en-US" w:eastAsia="ru-RU"/>
        </w:rPr>
        <w:t>didn’t</w:t>
      </w:r>
      <w:proofErr w:type="gramEnd"/>
      <w:r w:rsidRPr="003F1002">
        <w:rPr>
          <w:rFonts w:ascii="Times New Roman" w:eastAsia="Calibri" w:hAnsi="Times New Roman" w:cs="Times New Roman"/>
          <w:b/>
          <w:color w:val="231F20"/>
          <w:sz w:val="24"/>
          <w:szCs w:val="24"/>
          <w:lang w:val="en-US" w:eastAsia="ru-RU"/>
        </w:rPr>
        <w:t xml:space="preserve"> go his way.</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has Joe done?</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should Amber do?</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Why </w:t>
      </w:r>
      <w:proofErr w:type="gramStart"/>
      <w:r w:rsidRPr="003F1002">
        <w:rPr>
          <w:rFonts w:ascii="Times New Roman" w:eastAsia="Calibri" w:hAnsi="Times New Roman" w:cs="Times New Roman"/>
          <w:i/>
          <w:color w:val="231F20"/>
          <w:sz w:val="24"/>
          <w:szCs w:val="24"/>
          <w:lang w:val="en-US" w:eastAsia="ru-RU"/>
        </w:rPr>
        <w:t>doesn’t</w:t>
      </w:r>
      <w:proofErr w:type="gramEnd"/>
      <w:r w:rsidRPr="003F1002">
        <w:rPr>
          <w:rFonts w:ascii="Times New Roman" w:eastAsia="Calibri" w:hAnsi="Times New Roman" w:cs="Times New Roman"/>
          <w:i/>
          <w:color w:val="231F20"/>
          <w:sz w:val="24"/>
          <w:szCs w:val="24"/>
          <w:lang w:val="en-US" w:eastAsia="ru-RU"/>
        </w:rPr>
        <w:t xml:space="preserve"> she know what to do?</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Could Amber have sorted it out differently?</w:t>
      </w:r>
    </w:p>
    <w:p w:rsidR="00F167C2" w:rsidRPr="003F1002" w:rsidRDefault="00F167C2" w:rsidP="00F167C2">
      <w:pPr>
        <w:spacing w:after="25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Do you think Amber gets on well with her cousin Joe?</w:t>
      </w:r>
    </w:p>
    <w:p w:rsidR="00F167C2" w:rsidRPr="003F1002" w:rsidRDefault="00F167C2" w:rsidP="00F167C2">
      <w:pPr>
        <w:spacing w:after="128" w:line="270" w:lineRule="auto"/>
        <w:ind w:left="440" w:right="54"/>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 xml:space="preserve">21. It was lunch playtime. Robbie was making his way up to the climbing frame when he noticed two Year </w:t>
      </w:r>
      <w:proofErr w:type="gramStart"/>
      <w:r w:rsidRPr="003F1002">
        <w:rPr>
          <w:rFonts w:ascii="Times New Roman" w:eastAsia="Calibri" w:hAnsi="Times New Roman" w:cs="Times New Roman"/>
          <w:b/>
          <w:color w:val="231F20"/>
          <w:sz w:val="24"/>
          <w:szCs w:val="24"/>
          <w:lang w:val="en-US" w:eastAsia="ru-RU"/>
        </w:rPr>
        <w:t>Six</w:t>
      </w:r>
      <w:proofErr w:type="gramEnd"/>
      <w:r w:rsidRPr="003F1002">
        <w:rPr>
          <w:rFonts w:ascii="Times New Roman" w:eastAsia="Calibri" w:hAnsi="Times New Roman" w:cs="Times New Roman"/>
          <w:b/>
          <w:color w:val="231F20"/>
          <w:sz w:val="24"/>
          <w:szCs w:val="24"/>
          <w:lang w:val="en-US" w:eastAsia="ru-RU"/>
        </w:rPr>
        <w:t xml:space="preserve"> boys pushing a younger girl up against the fence. Then they took her glasses off and started calling her names. The boys were in the same class as Robbie and he was quite frightened of them. He hesitated, knowing what he should do but fearing the possible consequences.</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How would you describe the Year </w:t>
      </w:r>
      <w:proofErr w:type="gramStart"/>
      <w:r w:rsidRPr="003F1002">
        <w:rPr>
          <w:rFonts w:ascii="Times New Roman" w:eastAsia="Calibri" w:hAnsi="Times New Roman" w:cs="Times New Roman"/>
          <w:i/>
          <w:color w:val="231F20"/>
          <w:sz w:val="24"/>
          <w:szCs w:val="24"/>
          <w:lang w:val="en-US" w:eastAsia="ru-RU"/>
        </w:rPr>
        <w:t>Six</w:t>
      </w:r>
      <w:proofErr w:type="gramEnd"/>
      <w:r w:rsidRPr="003F1002">
        <w:rPr>
          <w:rFonts w:ascii="Times New Roman" w:eastAsia="Calibri" w:hAnsi="Times New Roman" w:cs="Times New Roman"/>
          <w:i/>
          <w:color w:val="231F20"/>
          <w:sz w:val="24"/>
          <w:szCs w:val="24"/>
          <w:lang w:val="en-US" w:eastAsia="ru-RU"/>
        </w:rPr>
        <w:t xml:space="preserve"> boys’ </w:t>
      </w:r>
      <w:proofErr w:type="spellStart"/>
      <w:r w:rsidRPr="003F1002">
        <w:rPr>
          <w:rFonts w:ascii="Times New Roman" w:eastAsia="Calibri" w:hAnsi="Times New Roman" w:cs="Times New Roman"/>
          <w:i/>
          <w:color w:val="231F20"/>
          <w:sz w:val="24"/>
          <w:szCs w:val="24"/>
          <w:lang w:val="en-US" w:eastAsia="ru-RU"/>
        </w:rPr>
        <w:t>behaviour</w:t>
      </w:r>
      <w:proofErr w:type="spellEnd"/>
      <w:r w:rsidRPr="003F1002">
        <w:rPr>
          <w:rFonts w:ascii="Times New Roman" w:eastAsia="Calibri" w:hAnsi="Times New Roman" w:cs="Times New Roman"/>
          <w:i/>
          <w:color w:val="231F20"/>
          <w:sz w:val="24"/>
          <w:szCs w:val="24"/>
          <w:lang w:val="en-US" w:eastAsia="ru-RU"/>
        </w:rPr>
        <w:t>?</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 xml:space="preserve">Robbie knows what he </w:t>
      </w:r>
      <w:r w:rsidRPr="003F1002">
        <w:rPr>
          <w:rFonts w:ascii="Times New Roman" w:eastAsia="Calibri" w:hAnsi="Times New Roman" w:cs="Times New Roman"/>
          <w:i/>
          <w:color w:val="231F20"/>
          <w:sz w:val="24"/>
          <w:szCs w:val="24"/>
          <w:u w:val="single" w:color="231F20"/>
          <w:lang w:val="en-US" w:eastAsia="ru-RU"/>
        </w:rPr>
        <w:t>should</w:t>
      </w:r>
      <w:r w:rsidRPr="003F1002">
        <w:rPr>
          <w:rFonts w:ascii="Times New Roman" w:eastAsia="Calibri" w:hAnsi="Times New Roman" w:cs="Times New Roman"/>
          <w:i/>
          <w:color w:val="231F20"/>
          <w:sz w:val="24"/>
          <w:szCs w:val="24"/>
          <w:lang w:val="en-US" w:eastAsia="ru-RU"/>
        </w:rPr>
        <w:t xml:space="preserve"> do – what do you think that is?</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consequences might there be for Robbie?</w:t>
      </w:r>
    </w:p>
    <w:p w:rsidR="00F167C2" w:rsidRPr="003F1002" w:rsidRDefault="00F167C2" w:rsidP="00F167C2">
      <w:pPr>
        <w:spacing w:after="132" w:line="271" w:lineRule="auto"/>
        <w:ind w:left="435" w:right="47" w:hanging="10"/>
        <w:rPr>
          <w:rFonts w:ascii="Times New Roman" w:eastAsia="Calibri" w:hAnsi="Times New Roman" w:cs="Times New Roman"/>
          <w:i/>
          <w:color w:val="231F20"/>
          <w:sz w:val="24"/>
          <w:szCs w:val="24"/>
          <w:lang w:val="en-US" w:eastAsia="ru-RU"/>
        </w:rPr>
      </w:pPr>
      <w:r w:rsidRPr="003F1002">
        <w:rPr>
          <w:rFonts w:ascii="Times New Roman" w:eastAsia="Calibri" w:hAnsi="Times New Roman" w:cs="Times New Roman"/>
          <w:i/>
          <w:color w:val="231F20"/>
          <w:sz w:val="24"/>
          <w:szCs w:val="24"/>
          <w:lang w:val="en-US" w:eastAsia="ru-RU"/>
        </w:rPr>
        <w:t>What would you do if you were Robbie?</w:t>
      </w:r>
    </w:p>
    <w:p w:rsidR="00F167C2" w:rsidRPr="003F1002" w:rsidRDefault="00F167C2" w:rsidP="00F167C2">
      <w:pPr>
        <w:spacing w:after="13" w:line="270" w:lineRule="auto"/>
        <w:ind w:right="54"/>
        <w:rPr>
          <w:rFonts w:ascii="Times New Roman" w:hAnsi="Times New Roman" w:cs="Times New Roman"/>
          <w:b/>
          <w:sz w:val="24"/>
          <w:szCs w:val="24"/>
          <w:lang w:val="en-US"/>
        </w:rPr>
      </w:pPr>
      <w:r w:rsidRPr="003F1002">
        <w:rPr>
          <w:rFonts w:ascii="Times New Roman" w:hAnsi="Times New Roman" w:cs="Times New Roman"/>
          <w:sz w:val="24"/>
          <w:szCs w:val="24"/>
          <w:lang w:val="en-US"/>
        </w:rPr>
        <w:t>22</w:t>
      </w:r>
      <w:proofErr w:type="gramStart"/>
      <w:r w:rsidRPr="003F1002">
        <w:rPr>
          <w:rFonts w:ascii="Times New Roman" w:hAnsi="Times New Roman" w:cs="Times New Roman"/>
          <w:sz w:val="24"/>
          <w:szCs w:val="24"/>
          <w:lang w:val="en-US"/>
        </w:rPr>
        <w:t>.</w:t>
      </w:r>
      <w:r w:rsidRPr="003F1002">
        <w:rPr>
          <w:rFonts w:ascii="Times New Roman" w:hAnsi="Times New Roman" w:cs="Times New Roman"/>
          <w:b/>
          <w:sz w:val="24"/>
          <w:szCs w:val="24"/>
          <w:lang w:val="en-US"/>
        </w:rPr>
        <w:t>Charlie</w:t>
      </w:r>
      <w:proofErr w:type="gramEnd"/>
      <w:r w:rsidRPr="003F1002">
        <w:rPr>
          <w:rFonts w:ascii="Times New Roman" w:hAnsi="Times New Roman" w:cs="Times New Roman"/>
          <w:b/>
          <w:sz w:val="24"/>
          <w:szCs w:val="24"/>
          <w:lang w:val="en-US"/>
        </w:rPr>
        <w:t xml:space="preserve"> and Jordan were desperate to see </w:t>
      </w:r>
      <w:r w:rsidRPr="003F1002">
        <w:rPr>
          <w:rFonts w:ascii="Times New Roman" w:hAnsi="Times New Roman" w:cs="Times New Roman"/>
          <w:b/>
          <w:i/>
          <w:sz w:val="24"/>
          <w:szCs w:val="24"/>
          <w:lang w:val="en-US"/>
        </w:rPr>
        <w:t>The Ogre Returns</w:t>
      </w:r>
      <w:r w:rsidRPr="003F1002">
        <w:rPr>
          <w:rFonts w:ascii="Times New Roman" w:hAnsi="Times New Roman" w:cs="Times New Roman"/>
          <w:b/>
          <w:sz w:val="24"/>
          <w:szCs w:val="24"/>
          <w:lang w:val="en-US"/>
        </w:rPr>
        <w:t xml:space="preserve"> at the local cinema. </w:t>
      </w:r>
    </w:p>
    <w:p w:rsidR="00F167C2" w:rsidRPr="003F1002" w:rsidRDefault="00F167C2" w:rsidP="00F167C2">
      <w:pPr>
        <w:ind w:left="440" w:right="54"/>
        <w:rPr>
          <w:rFonts w:ascii="Times New Roman" w:hAnsi="Times New Roman" w:cs="Times New Roman"/>
          <w:b/>
          <w:sz w:val="24"/>
          <w:szCs w:val="24"/>
          <w:lang w:val="en-US"/>
        </w:rPr>
      </w:pPr>
      <w:r w:rsidRPr="003F1002">
        <w:rPr>
          <w:rFonts w:ascii="Times New Roman" w:hAnsi="Times New Roman" w:cs="Times New Roman"/>
          <w:b/>
          <w:sz w:val="24"/>
          <w:szCs w:val="24"/>
          <w:lang w:val="en-US"/>
        </w:rPr>
        <w:t xml:space="preserve">‘But Charlie, we can’t – it’s an 18,’ moaned Jordan. ‘It’ll be fine,’ replied Charlie. ‘Just let me go in front and you say the same as me.’ When they reached the front of the </w:t>
      </w:r>
      <w:proofErr w:type="gramStart"/>
      <w:r w:rsidRPr="003F1002">
        <w:rPr>
          <w:rFonts w:ascii="Times New Roman" w:hAnsi="Times New Roman" w:cs="Times New Roman"/>
          <w:b/>
          <w:sz w:val="24"/>
          <w:szCs w:val="24"/>
          <w:lang w:val="en-US"/>
        </w:rPr>
        <w:t>queue</w:t>
      </w:r>
      <w:proofErr w:type="gramEnd"/>
      <w:r w:rsidRPr="003F1002">
        <w:rPr>
          <w:rFonts w:ascii="Times New Roman" w:hAnsi="Times New Roman" w:cs="Times New Roman"/>
          <w:b/>
          <w:sz w:val="24"/>
          <w:szCs w:val="24"/>
          <w:lang w:val="en-US"/>
        </w:rPr>
        <w:t xml:space="preserve"> Jordan was asked for his date of birth.</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How old do you think the boys are?</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Do you think Charlie gave the correct date of birth?</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do you think Jordan will say?</w:t>
      </w:r>
    </w:p>
    <w:p w:rsidR="00F167C2" w:rsidRPr="003F1002" w:rsidRDefault="00F167C2" w:rsidP="00F167C2">
      <w:pPr>
        <w:spacing w:after="25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 xml:space="preserve">Are they going to </w:t>
      </w:r>
      <w:proofErr w:type="gramStart"/>
      <w:r w:rsidRPr="003F1002">
        <w:rPr>
          <w:rFonts w:ascii="Times New Roman" w:hAnsi="Times New Roman" w:cs="Times New Roman"/>
          <w:i/>
          <w:sz w:val="24"/>
          <w:szCs w:val="24"/>
          <w:lang w:val="en-US"/>
        </w:rPr>
        <w:t>be allowed</w:t>
      </w:r>
      <w:proofErr w:type="gramEnd"/>
      <w:r w:rsidRPr="003F1002">
        <w:rPr>
          <w:rFonts w:ascii="Times New Roman" w:hAnsi="Times New Roman" w:cs="Times New Roman"/>
          <w:i/>
          <w:sz w:val="24"/>
          <w:szCs w:val="24"/>
          <w:lang w:val="en-US"/>
        </w:rPr>
        <w:t xml:space="preserve"> to see the film?</w:t>
      </w:r>
    </w:p>
    <w:p w:rsidR="00F167C2" w:rsidRPr="003F1002" w:rsidRDefault="00F167C2" w:rsidP="00F167C2">
      <w:pPr>
        <w:spacing w:after="128" w:line="270" w:lineRule="auto"/>
        <w:ind w:right="54"/>
        <w:rPr>
          <w:rFonts w:ascii="Times New Roman" w:hAnsi="Times New Roman" w:cs="Times New Roman"/>
          <w:sz w:val="24"/>
          <w:szCs w:val="24"/>
          <w:lang w:val="en-US"/>
        </w:rPr>
      </w:pPr>
      <w:r w:rsidRPr="003F1002">
        <w:rPr>
          <w:rFonts w:ascii="Times New Roman" w:hAnsi="Times New Roman" w:cs="Times New Roman"/>
          <w:sz w:val="24"/>
          <w:szCs w:val="24"/>
          <w:lang w:val="en-US"/>
        </w:rPr>
        <w:t>23</w:t>
      </w:r>
      <w:proofErr w:type="gramStart"/>
      <w:r w:rsidRPr="003F1002">
        <w:rPr>
          <w:rFonts w:ascii="Times New Roman" w:hAnsi="Times New Roman" w:cs="Times New Roman"/>
          <w:sz w:val="24"/>
          <w:szCs w:val="24"/>
          <w:lang w:val="en-US"/>
        </w:rPr>
        <w:t>.</w:t>
      </w:r>
      <w:r w:rsidRPr="003F1002">
        <w:rPr>
          <w:rFonts w:ascii="Times New Roman" w:hAnsi="Times New Roman" w:cs="Times New Roman"/>
          <w:b/>
          <w:sz w:val="24"/>
          <w:szCs w:val="24"/>
          <w:lang w:val="en-US"/>
        </w:rPr>
        <w:t>Matt</w:t>
      </w:r>
      <w:proofErr w:type="gramEnd"/>
      <w:r w:rsidRPr="003F1002">
        <w:rPr>
          <w:rFonts w:ascii="Times New Roman" w:hAnsi="Times New Roman" w:cs="Times New Roman"/>
          <w:b/>
          <w:sz w:val="24"/>
          <w:szCs w:val="24"/>
          <w:lang w:val="en-US"/>
        </w:rPr>
        <w:t xml:space="preserve"> and </w:t>
      </w:r>
      <w:proofErr w:type="spellStart"/>
      <w:r w:rsidRPr="003F1002">
        <w:rPr>
          <w:rFonts w:ascii="Times New Roman" w:hAnsi="Times New Roman" w:cs="Times New Roman"/>
          <w:b/>
          <w:sz w:val="24"/>
          <w:szCs w:val="24"/>
          <w:lang w:val="en-US"/>
        </w:rPr>
        <w:t>Jonno</w:t>
      </w:r>
      <w:proofErr w:type="spellEnd"/>
      <w:r w:rsidRPr="003F1002">
        <w:rPr>
          <w:rFonts w:ascii="Times New Roman" w:hAnsi="Times New Roman" w:cs="Times New Roman"/>
          <w:b/>
          <w:sz w:val="24"/>
          <w:szCs w:val="24"/>
          <w:lang w:val="en-US"/>
        </w:rPr>
        <w:t xml:space="preserve"> were waiting for the football coach to arrive. Matt said, ‘</w:t>
      </w:r>
      <w:proofErr w:type="spellStart"/>
      <w:r w:rsidRPr="003F1002">
        <w:rPr>
          <w:rFonts w:ascii="Times New Roman" w:hAnsi="Times New Roman" w:cs="Times New Roman"/>
          <w:b/>
          <w:sz w:val="24"/>
          <w:szCs w:val="24"/>
          <w:lang w:val="en-US"/>
        </w:rPr>
        <w:t>Jonno</w:t>
      </w:r>
      <w:proofErr w:type="spellEnd"/>
      <w:r w:rsidRPr="003F1002">
        <w:rPr>
          <w:rFonts w:ascii="Times New Roman" w:hAnsi="Times New Roman" w:cs="Times New Roman"/>
          <w:b/>
          <w:sz w:val="24"/>
          <w:szCs w:val="24"/>
          <w:lang w:val="en-US"/>
        </w:rPr>
        <w:t xml:space="preserve">, can I trust you with a secret?’ ‘Course, mate,’ replied </w:t>
      </w:r>
      <w:proofErr w:type="spellStart"/>
      <w:r w:rsidRPr="003F1002">
        <w:rPr>
          <w:rFonts w:ascii="Times New Roman" w:hAnsi="Times New Roman" w:cs="Times New Roman"/>
          <w:b/>
          <w:sz w:val="24"/>
          <w:szCs w:val="24"/>
          <w:lang w:val="en-US"/>
        </w:rPr>
        <w:t>Jonno</w:t>
      </w:r>
      <w:proofErr w:type="spellEnd"/>
      <w:r w:rsidRPr="003F1002">
        <w:rPr>
          <w:rFonts w:ascii="Times New Roman" w:hAnsi="Times New Roman" w:cs="Times New Roman"/>
          <w:b/>
          <w:sz w:val="24"/>
          <w:szCs w:val="24"/>
          <w:lang w:val="en-US"/>
        </w:rPr>
        <w:t xml:space="preserve">. Matt reached into his pocket and pulled out a small box. He opened it and inside was a ring, sparkling with a single large diamond. </w:t>
      </w:r>
      <w:proofErr w:type="spellStart"/>
      <w:r w:rsidRPr="003F1002">
        <w:rPr>
          <w:rFonts w:ascii="Times New Roman" w:hAnsi="Times New Roman" w:cs="Times New Roman"/>
          <w:b/>
          <w:sz w:val="24"/>
          <w:szCs w:val="24"/>
          <w:lang w:val="en-US"/>
        </w:rPr>
        <w:t>Jonno</w:t>
      </w:r>
      <w:proofErr w:type="spellEnd"/>
      <w:r w:rsidRPr="003F1002">
        <w:rPr>
          <w:rFonts w:ascii="Times New Roman" w:hAnsi="Times New Roman" w:cs="Times New Roman"/>
          <w:b/>
          <w:sz w:val="24"/>
          <w:szCs w:val="24"/>
          <w:lang w:val="en-US"/>
        </w:rPr>
        <w:t xml:space="preserve"> gasped. ‘Where’d you get it?’ he asked Matt. ‘Found it at me Gran’s,’ replied Matt, beaming with satisfaction. ‘What you going to do with it?’ asked </w:t>
      </w:r>
      <w:proofErr w:type="spellStart"/>
      <w:r w:rsidRPr="003F1002">
        <w:rPr>
          <w:rFonts w:ascii="Times New Roman" w:hAnsi="Times New Roman" w:cs="Times New Roman"/>
          <w:b/>
          <w:sz w:val="24"/>
          <w:szCs w:val="24"/>
          <w:lang w:val="en-US"/>
        </w:rPr>
        <w:t>Jonno</w:t>
      </w:r>
      <w:proofErr w:type="spellEnd"/>
      <w:r w:rsidRPr="003F1002">
        <w:rPr>
          <w:rFonts w:ascii="Times New Roman" w:hAnsi="Times New Roman" w:cs="Times New Roman"/>
          <w:b/>
          <w:sz w:val="24"/>
          <w:szCs w:val="24"/>
          <w:lang w:val="en-US"/>
        </w:rPr>
        <w:t xml:space="preserve">. ‘Flog it of course – should get enough to buy a PS4 Pro. Like I said, it’s a secret.’ </w:t>
      </w:r>
      <w:proofErr w:type="spellStart"/>
      <w:r w:rsidRPr="003F1002">
        <w:rPr>
          <w:rFonts w:ascii="Times New Roman" w:hAnsi="Times New Roman" w:cs="Times New Roman"/>
          <w:b/>
          <w:sz w:val="24"/>
          <w:szCs w:val="24"/>
          <w:lang w:val="en-US"/>
        </w:rPr>
        <w:t>Jonno</w:t>
      </w:r>
      <w:proofErr w:type="spellEnd"/>
      <w:r w:rsidRPr="003F1002">
        <w:rPr>
          <w:rFonts w:ascii="Times New Roman" w:hAnsi="Times New Roman" w:cs="Times New Roman"/>
          <w:b/>
          <w:sz w:val="24"/>
          <w:szCs w:val="24"/>
          <w:lang w:val="en-US"/>
        </w:rPr>
        <w:t xml:space="preserve"> said nothing.</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How did Matt get hold of the diamond ring?</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 xml:space="preserve">Why </w:t>
      </w:r>
      <w:proofErr w:type="gramStart"/>
      <w:r w:rsidRPr="003F1002">
        <w:rPr>
          <w:rFonts w:ascii="Times New Roman" w:hAnsi="Times New Roman" w:cs="Times New Roman"/>
          <w:i/>
          <w:sz w:val="24"/>
          <w:szCs w:val="24"/>
          <w:lang w:val="en-US"/>
        </w:rPr>
        <w:t>didn’t</w:t>
      </w:r>
      <w:proofErr w:type="gramEnd"/>
      <w:r w:rsidRPr="003F1002">
        <w:rPr>
          <w:rFonts w:ascii="Times New Roman" w:hAnsi="Times New Roman" w:cs="Times New Roman"/>
          <w:i/>
          <w:sz w:val="24"/>
          <w:szCs w:val="24"/>
          <w:lang w:val="en-US"/>
        </w:rPr>
        <w:t xml:space="preserve"> </w:t>
      </w:r>
      <w:proofErr w:type="spellStart"/>
      <w:r w:rsidRPr="003F1002">
        <w:rPr>
          <w:rFonts w:ascii="Times New Roman" w:hAnsi="Times New Roman" w:cs="Times New Roman"/>
          <w:i/>
          <w:sz w:val="24"/>
          <w:szCs w:val="24"/>
          <w:lang w:val="en-US"/>
        </w:rPr>
        <w:t>Jonno</w:t>
      </w:r>
      <w:proofErr w:type="spellEnd"/>
      <w:r w:rsidRPr="003F1002">
        <w:rPr>
          <w:rFonts w:ascii="Times New Roman" w:hAnsi="Times New Roman" w:cs="Times New Roman"/>
          <w:i/>
          <w:sz w:val="24"/>
          <w:szCs w:val="24"/>
          <w:lang w:val="en-US"/>
        </w:rPr>
        <w:t xml:space="preserve"> say anything?</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Why is it a secret?</w:t>
      </w:r>
    </w:p>
    <w:p w:rsidR="00F167C2" w:rsidRPr="003F1002" w:rsidRDefault="00F167C2" w:rsidP="00F167C2">
      <w:pPr>
        <w:spacing w:after="132" w:line="377" w:lineRule="auto"/>
        <w:ind w:left="435" w:right="4792"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 xml:space="preserve">What do you think </w:t>
      </w:r>
      <w:proofErr w:type="spellStart"/>
      <w:r w:rsidRPr="003F1002">
        <w:rPr>
          <w:rFonts w:ascii="Times New Roman" w:hAnsi="Times New Roman" w:cs="Times New Roman"/>
          <w:i/>
          <w:sz w:val="24"/>
          <w:szCs w:val="24"/>
          <w:lang w:val="en-US"/>
        </w:rPr>
        <w:t>Jonno</w:t>
      </w:r>
      <w:proofErr w:type="spellEnd"/>
      <w:r w:rsidRPr="003F1002">
        <w:rPr>
          <w:rFonts w:ascii="Times New Roman" w:hAnsi="Times New Roman" w:cs="Times New Roman"/>
          <w:i/>
          <w:sz w:val="24"/>
          <w:szCs w:val="24"/>
          <w:lang w:val="en-US"/>
        </w:rPr>
        <w:t xml:space="preserve"> should</w:t>
      </w:r>
      <w:r w:rsidRPr="003F1002">
        <w:rPr>
          <w:rFonts w:ascii="Times New Roman" w:hAnsi="Times New Roman" w:cs="Times New Roman"/>
          <w:b/>
          <w:i/>
          <w:sz w:val="24"/>
          <w:szCs w:val="24"/>
          <w:lang w:val="en-US"/>
        </w:rPr>
        <w:t xml:space="preserve"> </w:t>
      </w:r>
      <w:r w:rsidRPr="003F1002">
        <w:rPr>
          <w:rFonts w:ascii="Times New Roman" w:hAnsi="Times New Roman" w:cs="Times New Roman"/>
          <w:i/>
          <w:sz w:val="24"/>
          <w:szCs w:val="24"/>
          <w:lang w:val="en-US"/>
        </w:rPr>
        <w:t>do? Do you think he will?</w:t>
      </w:r>
    </w:p>
    <w:p w:rsidR="00F167C2" w:rsidRPr="003F1002" w:rsidRDefault="00F167C2" w:rsidP="00F167C2">
      <w:pPr>
        <w:spacing w:after="128" w:line="270" w:lineRule="auto"/>
        <w:ind w:right="54"/>
        <w:rPr>
          <w:rFonts w:ascii="Times New Roman" w:hAnsi="Times New Roman" w:cs="Times New Roman"/>
          <w:sz w:val="24"/>
          <w:szCs w:val="24"/>
          <w:lang w:val="en-US"/>
        </w:rPr>
      </w:pPr>
      <w:r w:rsidRPr="003F1002">
        <w:rPr>
          <w:rFonts w:ascii="Times New Roman" w:hAnsi="Times New Roman" w:cs="Times New Roman"/>
          <w:sz w:val="24"/>
          <w:szCs w:val="24"/>
          <w:lang w:val="en-US"/>
        </w:rPr>
        <w:lastRenderedPageBreak/>
        <w:t>24</w:t>
      </w:r>
      <w:proofErr w:type="gramStart"/>
      <w:r w:rsidRPr="003F1002">
        <w:rPr>
          <w:rFonts w:ascii="Times New Roman" w:hAnsi="Times New Roman" w:cs="Times New Roman"/>
          <w:sz w:val="24"/>
          <w:szCs w:val="24"/>
          <w:lang w:val="en-US"/>
        </w:rPr>
        <w:t>.</w:t>
      </w:r>
      <w:r w:rsidRPr="003F1002">
        <w:rPr>
          <w:rFonts w:ascii="Times New Roman" w:hAnsi="Times New Roman" w:cs="Times New Roman"/>
          <w:b/>
          <w:sz w:val="24"/>
          <w:szCs w:val="24"/>
          <w:lang w:val="en-US"/>
        </w:rPr>
        <w:t>Jay</w:t>
      </w:r>
      <w:proofErr w:type="gramEnd"/>
      <w:r w:rsidRPr="003F1002">
        <w:rPr>
          <w:rFonts w:ascii="Times New Roman" w:hAnsi="Times New Roman" w:cs="Times New Roman"/>
          <w:b/>
          <w:sz w:val="24"/>
          <w:szCs w:val="24"/>
          <w:lang w:val="en-US"/>
        </w:rPr>
        <w:t xml:space="preserve">, who was 15, was supposed to be keeping an eye on her little cousins round the pool. She watched them for about 15 minutes then lay back on the lounger, soaking up the sun. Inside her parents were enjoying a long lazy lunch. Jay must have dozed off because she was suddenly woken by Ava, shaking her arm and saying, ‘Jay, </w:t>
      </w:r>
      <w:proofErr w:type="gramStart"/>
      <w:r w:rsidRPr="003F1002">
        <w:rPr>
          <w:rFonts w:ascii="Times New Roman" w:hAnsi="Times New Roman" w:cs="Times New Roman"/>
          <w:b/>
          <w:sz w:val="24"/>
          <w:szCs w:val="24"/>
          <w:lang w:val="en-US"/>
        </w:rPr>
        <w:t>come</w:t>
      </w:r>
      <w:proofErr w:type="gramEnd"/>
      <w:r w:rsidRPr="003F1002">
        <w:rPr>
          <w:rFonts w:ascii="Times New Roman" w:hAnsi="Times New Roman" w:cs="Times New Roman"/>
          <w:b/>
          <w:sz w:val="24"/>
          <w:szCs w:val="24"/>
          <w:lang w:val="en-US"/>
        </w:rPr>
        <w:t xml:space="preserve"> quick! </w:t>
      </w:r>
      <w:proofErr w:type="gramStart"/>
      <w:r w:rsidRPr="003F1002">
        <w:rPr>
          <w:rFonts w:ascii="Times New Roman" w:hAnsi="Times New Roman" w:cs="Times New Roman"/>
          <w:b/>
          <w:sz w:val="24"/>
          <w:szCs w:val="24"/>
          <w:lang w:val="en-US"/>
        </w:rPr>
        <w:t>It’s</w:t>
      </w:r>
      <w:proofErr w:type="gramEnd"/>
      <w:r w:rsidRPr="003F1002">
        <w:rPr>
          <w:rFonts w:ascii="Times New Roman" w:hAnsi="Times New Roman" w:cs="Times New Roman"/>
          <w:b/>
          <w:sz w:val="24"/>
          <w:szCs w:val="24"/>
          <w:lang w:val="en-US"/>
        </w:rPr>
        <w:t xml:space="preserve"> Felix – he’s gone under</w:t>
      </w:r>
      <w:r w:rsidRPr="003F1002">
        <w:rPr>
          <w:rFonts w:ascii="Times New Roman" w:hAnsi="Times New Roman" w:cs="Times New Roman"/>
          <w:sz w:val="24"/>
          <w:szCs w:val="24"/>
          <w:lang w:val="en-US"/>
        </w:rPr>
        <w:t>!</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proofErr w:type="gramStart"/>
      <w:r w:rsidRPr="003F1002">
        <w:rPr>
          <w:rFonts w:ascii="Times New Roman" w:hAnsi="Times New Roman" w:cs="Times New Roman"/>
          <w:i/>
          <w:sz w:val="24"/>
          <w:szCs w:val="24"/>
          <w:lang w:val="en-US"/>
        </w:rPr>
        <w:t>What’s</w:t>
      </w:r>
      <w:proofErr w:type="gramEnd"/>
      <w:r w:rsidRPr="003F1002">
        <w:rPr>
          <w:rFonts w:ascii="Times New Roman" w:hAnsi="Times New Roman" w:cs="Times New Roman"/>
          <w:i/>
          <w:sz w:val="24"/>
          <w:szCs w:val="24"/>
          <w:lang w:val="en-US"/>
        </w:rPr>
        <w:t xml:space="preserve"> happened to Felix?</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is the first thing Jay should do?</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 xml:space="preserve">Why </w:t>
      </w:r>
      <w:proofErr w:type="gramStart"/>
      <w:r w:rsidRPr="003F1002">
        <w:rPr>
          <w:rFonts w:ascii="Times New Roman" w:hAnsi="Times New Roman" w:cs="Times New Roman"/>
          <w:i/>
          <w:sz w:val="24"/>
          <w:szCs w:val="24"/>
          <w:lang w:val="en-US"/>
        </w:rPr>
        <w:t>didn’t</w:t>
      </w:r>
      <w:proofErr w:type="gramEnd"/>
      <w:r w:rsidRPr="003F1002">
        <w:rPr>
          <w:rFonts w:ascii="Times New Roman" w:hAnsi="Times New Roman" w:cs="Times New Roman"/>
          <w:i/>
          <w:sz w:val="24"/>
          <w:szCs w:val="24"/>
          <w:lang w:val="en-US"/>
        </w:rPr>
        <w:t xml:space="preserve"> Jay notice?</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should she have done?</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How can she help Felix now?</w:t>
      </w:r>
    </w:p>
    <w:p w:rsidR="00F167C2" w:rsidRPr="003F1002" w:rsidRDefault="00F167C2" w:rsidP="00F167C2">
      <w:pPr>
        <w:spacing w:after="132" w:line="271" w:lineRule="auto"/>
        <w:ind w:left="435" w:right="47" w:hanging="10"/>
        <w:rPr>
          <w:rFonts w:ascii="Times New Roman" w:hAnsi="Times New Roman" w:cs="Times New Roman"/>
          <w:sz w:val="24"/>
          <w:szCs w:val="24"/>
          <w:lang w:val="en-US"/>
        </w:rPr>
      </w:pPr>
      <w:r w:rsidRPr="003F1002">
        <w:rPr>
          <w:rFonts w:ascii="Times New Roman" w:hAnsi="Times New Roman" w:cs="Times New Roman"/>
          <w:i/>
          <w:sz w:val="24"/>
          <w:szCs w:val="24"/>
          <w:lang w:val="en-US"/>
        </w:rPr>
        <w:t>What has Jay learned from this experience?</w:t>
      </w:r>
    </w:p>
    <w:p w:rsidR="00F167C2" w:rsidRPr="003F1002" w:rsidRDefault="00F167C2" w:rsidP="00F167C2">
      <w:pPr>
        <w:spacing w:after="132" w:line="271" w:lineRule="auto"/>
        <w:ind w:left="435" w:right="47" w:hanging="10"/>
        <w:rPr>
          <w:rFonts w:ascii="Times New Roman" w:eastAsia="Calibri" w:hAnsi="Times New Roman" w:cs="Times New Roman"/>
          <w:b/>
          <w:color w:val="231F20"/>
          <w:sz w:val="24"/>
          <w:szCs w:val="24"/>
          <w:lang w:val="en-US" w:eastAsia="ru-RU"/>
        </w:rPr>
      </w:pPr>
    </w:p>
    <w:p w:rsidR="00DF1BF7" w:rsidRPr="003F1002" w:rsidRDefault="00DF1BF7" w:rsidP="00F167C2">
      <w:pPr>
        <w:spacing w:after="132" w:line="271" w:lineRule="auto"/>
        <w:ind w:left="435" w:right="47" w:hanging="10"/>
        <w:rPr>
          <w:rFonts w:ascii="Times New Roman" w:eastAsia="Calibri" w:hAnsi="Times New Roman" w:cs="Times New Roman"/>
          <w:b/>
          <w:color w:val="231F20"/>
          <w:sz w:val="24"/>
          <w:szCs w:val="24"/>
          <w:lang w:val="en-US" w:eastAsia="ru-RU"/>
        </w:rPr>
      </w:pPr>
    </w:p>
    <w:p w:rsidR="00686179" w:rsidRPr="00E23268" w:rsidRDefault="00686179" w:rsidP="003F1002">
      <w:pPr>
        <w:spacing w:after="132" w:line="271" w:lineRule="auto"/>
        <w:ind w:right="47"/>
        <w:rPr>
          <w:rFonts w:ascii="Times New Roman" w:eastAsia="Calibri" w:hAnsi="Times New Roman" w:cs="Times New Roman"/>
          <w:b/>
          <w:color w:val="231F20"/>
          <w:sz w:val="24"/>
          <w:szCs w:val="24"/>
          <w:lang w:val="en-US" w:eastAsia="ru-RU"/>
        </w:rPr>
      </w:pPr>
    </w:p>
    <w:p w:rsidR="00C35335" w:rsidRPr="009730C0" w:rsidRDefault="005A65AF" w:rsidP="00C35335">
      <w:pPr>
        <w:pStyle w:val="a7"/>
        <w:numPr>
          <w:ilvl w:val="0"/>
          <w:numId w:val="30"/>
        </w:numPr>
        <w:spacing w:after="150" w:line="360" w:lineRule="auto"/>
        <w:ind w:right="88"/>
        <w:jc w:val="both"/>
        <w:rPr>
          <w:rFonts w:eastAsia="Times New Roman" w:cs="Times New Roman"/>
          <w:b/>
          <w:color w:val="000000"/>
          <w:lang w:eastAsia="ru-RU"/>
        </w:rPr>
      </w:pPr>
      <w:r>
        <w:rPr>
          <w:rFonts w:eastAsia="Calibri" w:cs="Times New Roman"/>
          <w:b/>
          <w:color w:val="231F20"/>
          <w:u w:val="single"/>
          <w:lang w:val="en-US" w:eastAsia="ru-RU"/>
        </w:rPr>
        <w:t>II</w:t>
      </w:r>
      <w:r w:rsidRPr="00E23268">
        <w:rPr>
          <w:rFonts w:eastAsia="Calibri" w:cs="Times New Roman"/>
          <w:b/>
          <w:color w:val="231F20"/>
          <w:u w:val="single"/>
          <w:lang w:eastAsia="ru-RU"/>
        </w:rPr>
        <w:t xml:space="preserve">. </w:t>
      </w:r>
      <w:r w:rsidR="00C35335" w:rsidRPr="009730C0">
        <w:rPr>
          <w:rFonts w:eastAsia="Times New Roman" w:cs="Times New Roman"/>
          <w:b/>
          <w:color w:val="000000"/>
          <w:lang w:eastAsia="ru-RU"/>
        </w:rPr>
        <w:t>Банк заданий для развития глобальных компетенций</w:t>
      </w:r>
    </w:p>
    <w:tbl>
      <w:tblPr>
        <w:tblStyle w:val="a8"/>
        <w:tblW w:w="0" w:type="auto"/>
        <w:tblInd w:w="435" w:type="dxa"/>
        <w:tblLook w:val="04A0" w:firstRow="1" w:lastRow="0" w:firstColumn="1" w:lastColumn="0" w:noHBand="0" w:noVBand="1"/>
      </w:tblPr>
      <w:tblGrid>
        <w:gridCol w:w="2815"/>
        <w:gridCol w:w="2468"/>
        <w:gridCol w:w="5044"/>
      </w:tblGrid>
      <w:tr w:rsidR="00C35335" w:rsidTr="00CC32CE">
        <w:tc>
          <w:tcPr>
            <w:tcW w:w="2815" w:type="dxa"/>
          </w:tcPr>
          <w:p w:rsidR="00C35335" w:rsidRDefault="00C35335" w:rsidP="00686179">
            <w:pPr>
              <w:spacing w:after="132" w:line="271" w:lineRule="auto"/>
              <w:ind w:right="47"/>
              <w:rPr>
                <w:rFonts w:eastAsia="Calibri" w:cs="Times New Roman"/>
                <w:b/>
                <w:color w:val="231F20"/>
                <w:lang w:eastAsia="ru-RU"/>
              </w:rPr>
            </w:pPr>
            <w:r>
              <w:rPr>
                <w:rFonts w:eastAsia="Calibri" w:cs="Times New Roman"/>
                <w:b/>
                <w:color w:val="231F20"/>
                <w:lang w:eastAsia="ru-RU"/>
              </w:rPr>
              <w:t>Тематическая направленность занятия</w:t>
            </w:r>
          </w:p>
        </w:tc>
        <w:tc>
          <w:tcPr>
            <w:tcW w:w="2468" w:type="dxa"/>
          </w:tcPr>
          <w:p w:rsidR="00C35335" w:rsidRDefault="00C35335" w:rsidP="00686179">
            <w:pPr>
              <w:spacing w:after="132" w:line="271" w:lineRule="auto"/>
              <w:ind w:right="47"/>
              <w:rPr>
                <w:rFonts w:eastAsia="Calibri" w:cs="Times New Roman"/>
                <w:b/>
                <w:color w:val="231F20"/>
                <w:lang w:eastAsia="ru-RU"/>
              </w:rPr>
            </w:pPr>
            <w:r>
              <w:rPr>
                <w:rFonts w:eastAsia="Calibri" w:cs="Times New Roman"/>
                <w:b/>
                <w:color w:val="231F20"/>
                <w:lang w:eastAsia="ru-RU"/>
              </w:rPr>
              <w:t>Название текста</w:t>
            </w:r>
          </w:p>
        </w:tc>
        <w:tc>
          <w:tcPr>
            <w:tcW w:w="5044" w:type="dxa"/>
          </w:tcPr>
          <w:p w:rsidR="00C35335" w:rsidRPr="004F5954" w:rsidRDefault="004F5954" w:rsidP="00686179">
            <w:pPr>
              <w:spacing w:after="132" w:line="271" w:lineRule="auto"/>
              <w:ind w:right="47"/>
              <w:rPr>
                <w:rFonts w:eastAsia="Calibri" w:cs="Times New Roman"/>
                <w:b/>
                <w:color w:val="231F20"/>
                <w:lang w:eastAsia="ru-RU"/>
              </w:rPr>
            </w:pPr>
            <w:r>
              <w:rPr>
                <w:rFonts w:eastAsia="Calibri" w:cs="Times New Roman"/>
                <w:b/>
                <w:color w:val="231F20"/>
                <w:lang w:eastAsia="ru-RU"/>
              </w:rPr>
              <w:t>ресурс</w:t>
            </w:r>
          </w:p>
        </w:tc>
      </w:tr>
      <w:tr w:rsidR="00CC32CE" w:rsidRPr="00A61259" w:rsidTr="00CC32CE">
        <w:tc>
          <w:tcPr>
            <w:tcW w:w="2815" w:type="dxa"/>
            <w:vMerge w:val="restart"/>
          </w:tcPr>
          <w:p w:rsidR="00CC32CE" w:rsidRPr="006375A5" w:rsidRDefault="00E15942" w:rsidP="006375A5">
            <w:pPr>
              <w:spacing w:after="132" w:line="271" w:lineRule="auto"/>
              <w:ind w:right="47"/>
              <w:rPr>
                <w:rFonts w:eastAsia="Calibri" w:cs="Times New Roman"/>
                <w:b/>
                <w:color w:val="231F20"/>
                <w:lang w:val="en-US" w:eastAsia="ru-RU"/>
              </w:rPr>
            </w:pPr>
            <w:r>
              <w:rPr>
                <w:rFonts w:eastAsia="Calibri" w:cs="Times New Roman"/>
                <w:b/>
                <w:color w:val="231F20"/>
                <w:lang w:val="en-US" w:eastAsia="ru-RU"/>
              </w:rPr>
              <w:t>2.1.</w:t>
            </w:r>
            <w:r w:rsidR="00CC32CE">
              <w:rPr>
                <w:rFonts w:eastAsia="Calibri" w:cs="Times New Roman"/>
                <w:b/>
                <w:color w:val="231F20"/>
                <w:lang w:val="en-US" w:eastAsia="ru-RU"/>
              </w:rPr>
              <w:t>Ecology</w:t>
            </w:r>
          </w:p>
        </w:tc>
        <w:tc>
          <w:tcPr>
            <w:tcW w:w="2468" w:type="dxa"/>
          </w:tcPr>
          <w:p w:rsidR="00CC32CE" w:rsidRPr="006375A5" w:rsidRDefault="00CC32CE" w:rsidP="00C35335">
            <w:pPr>
              <w:spacing w:after="132" w:line="271" w:lineRule="auto"/>
              <w:ind w:right="47"/>
              <w:rPr>
                <w:rFonts w:eastAsia="Calibri" w:cs="Times New Roman"/>
                <w:b/>
                <w:color w:val="231F20"/>
                <w:sz w:val="20"/>
                <w:lang w:val="en-US" w:eastAsia="ru-RU"/>
              </w:rPr>
            </w:pPr>
            <w:r w:rsidRPr="006375A5">
              <w:rPr>
                <w:rFonts w:eastAsia="Calibri" w:cs="Times New Roman"/>
                <w:b/>
                <w:color w:val="231F20"/>
                <w:sz w:val="20"/>
                <w:lang w:val="en-US" w:eastAsia="ru-RU"/>
              </w:rPr>
              <w:t>HOW ECO-ANXIETY AFFECTS PEOPLE</w:t>
            </w:r>
          </w:p>
          <w:p w:rsidR="00CC32CE" w:rsidRPr="006375A5" w:rsidRDefault="00CC32CE" w:rsidP="00686179">
            <w:pPr>
              <w:spacing w:after="132" w:line="271" w:lineRule="auto"/>
              <w:ind w:right="47"/>
              <w:rPr>
                <w:rFonts w:eastAsia="Calibri" w:cs="Times New Roman"/>
                <w:b/>
                <w:color w:val="231F20"/>
                <w:lang w:val="en-US" w:eastAsia="ru-RU"/>
              </w:rPr>
            </w:pPr>
          </w:p>
        </w:tc>
        <w:tc>
          <w:tcPr>
            <w:tcW w:w="5044" w:type="dxa"/>
          </w:tcPr>
          <w:p w:rsidR="00CC32CE" w:rsidRPr="004F5954" w:rsidRDefault="00CC32CE" w:rsidP="00686179">
            <w:pPr>
              <w:spacing w:after="132" w:line="271" w:lineRule="auto"/>
              <w:ind w:right="47"/>
              <w:rPr>
                <w:rFonts w:eastAsia="Calibri" w:cs="Times New Roman"/>
                <w:b/>
                <w:color w:val="231F20"/>
                <w:lang w:val="en-US" w:eastAsia="ru-RU"/>
              </w:rPr>
            </w:pPr>
            <w:r w:rsidRPr="004F5954">
              <w:rPr>
                <w:rFonts w:eastAsia="Calibri" w:cs="Times New Roman"/>
                <w:b/>
                <w:color w:val="231F20"/>
                <w:lang w:val="en-US" w:eastAsia="ru-RU"/>
              </w:rPr>
              <w:t xml:space="preserve"> </w:t>
            </w:r>
            <w:hyperlink r:id="rId7" w:history="1">
              <w:r w:rsidRPr="004F5954">
                <w:rPr>
                  <w:rStyle w:val="a9"/>
                  <w:rFonts w:eastAsia="Calibri" w:cs="Times New Roman"/>
                  <w:b/>
                  <w:lang w:val="en-US" w:eastAsia="ru-RU"/>
                </w:rPr>
                <w:t>How to turn climate anxiety into action</w:t>
              </w:r>
            </w:hyperlink>
          </w:p>
        </w:tc>
      </w:tr>
      <w:tr w:rsidR="00CC32CE" w:rsidRPr="00A61259" w:rsidTr="00CC32CE">
        <w:tc>
          <w:tcPr>
            <w:tcW w:w="2815" w:type="dxa"/>
            <w:vMerge/>
          </w:tcPr>
          <w:p w:rsidR="00CC32CE" w:rsidRDefault="00CC32CE" w:rsidP="006375A5">
            <w:pPr>
              <w:spacing w:after="132" w:line="271" w:lineRule="auto"/>
              <w:ind w:right="47"/>
              <w:rPr>
                <w:rFonts w:eastAsia="Calibri" w:cs="Times New Roman"/>
                <w:b/>
                <w:color w:val="231F20"/>
                <w:lang w:val="en-US" w:eastAsia="ru-RU"/>
              </w:rPr>
            </w:pPr>
          </w:p>
        </w:tc>
        <w:tc>
          <w:tcPr>
            <w:tcW w:w="2468" w:type="dxa"/>
          </w:tcPr>
          <w:p w:rsidR="00CC32CE" w:rsidRPr="006375A5" w:rsidRDefault="00CC32CE" w:rsidP="00C35335">
            <w:pPr>
              <w:spacing w:after="132" w:line="271" w:lineRule="auto"/>
              <w:ind w:right="47"/>
              <w:rPr>
                <w:rFonts w:eastAsia="Calibri" w:cs="Times New Roman"/>
                <w:b/>
                <w:color w:val="231F20"/>
                <w:sz w:val="20"/>
                <w:lang w:val="en-US" w:eastAsia="ru-RU"/>
              </w:rPr>
            </w:pPr>
            <w:r>
              <w:rPr>
                <w:rFonts w:eastAsia="Calibri" w:cs="Times New Roman"/>
                <w:b/>
                <w:color w:val="231F20"/>
                <w:sz w:val="20"/>
                <w:lang w:val="en-US" w:eastAsia="ru-RU"/>
              </w:rPr>
              <w:t>Antarctic- icefish</w:t>
            </w:r>
          </w:p>
        </w:tc>
        <w:tc>
          <w:tcPr>
            <w:tcW w:w="5044" w:type="dxa"/>
          </w:tcPr>
          <w:p w:rsidR="00CC32CE" w:rsidRDefault="00A61259" w:rsidP="00686179">
            <w:pPr>
              <w:spacing w:after="132" w:line="271" w:lineRule="auto"/>
              <w:ind w:right="47"/>
              <w:rPr>
                <w:rFonts w:eastAsia="Calibri" w:cs="Times New Roman"/>
                <w:b/>
                <w:color w:val="231F20"/>
                <w:lang w:val="en-US" w:eastAsia="ru-RU"/>
              </w:rPr>
            </w:pPr>
            <w:hyperlink r:id="rId8" w:history="1">
              <w:r w:rsidR="00CC32CE" w:rsidRPr="00AF39C5">
                <w:rPr>
                  <w:rStyle w:val="a9"/>
                  <w:rFonts w:eastAsia="Calibri" w:cs="Times New Roman"/>
                  <w:b/>
                  <w:lang w:val="en-US" w:eastAsia="ru-RU"/>
                </w:rPr>
                <w:t>https://breakingnewsenglish.com/2201/220116-antarctic-icefish.html</w:t>
              </w:r>
            </w:hyperlink>
          </w:p>
          <w:p w:rsidR="00CC32CE" w:rsidRPr="004F5954" w:rsidRDefault="00CC32CE" w:rsidP="00686179">
            <w:pPr>
              <w:spacing w:after="132" w:line="271" w:lineRule="auto"/>
              <w:ind w:right="47"/>
              <w:rPr>
                <w:rFonts w:eastAsia="Calibri" w:cs="Times New Roman"/>
                <w:b/>
                <w:color w:val="231F20"/>
                <w:lang w:val="en-US" w:eastAsia="ru-RU"/>
              </w:rPr>
            </w:pPr>
          </w:p>
        </w:tc>
      </w:tr>
      <w:tr w:rsidR="00821D7C" w:rsidTr="00CC32CE">
        <w:trPr>
          <w:trHeight w:val="758"/>
        </w:trPr>
        <w:tc>
          <w:tcPr>
            <w:tcW w:w="2815" w:type="dxa"/>
            <w:vMerge w:val="restart"/>
          </w:tcPr>
          <w:p w:rsidR="00821D7C" w:rsidRPr="006375A5" w:rsidRDefault="00E15942" w:rsidP="006375A5">
            <w:pPr>
              <w:spacing w:after="132" w:line="271" w:lineRule="auto"/>
              <w:ind w:right="47"/>
              <w:rPr>
                <w:rFonts w:eastAsia="Calibri" w:cs="Times New Roman"/>
                <w:b/>
                <w:bCs/>
                <w:color w:val="231F20"/>
                <w:lang w:val="en-US" w:eastAsia="ru-RU"/>
              </w:rPr>
            </w:pPr>
            <w:r>
              <w:rPr>
                <w:rFonts w:eastAsia="Calibri" w:cs="Times New Roman"/>
                <w:b/>
                <w:bCs/>
                <w:color w:val="231F20"/>
                <w:lang w:val="en-US" w:eastAsia="ru-RU"/>
              </w:rPr>
              <w:t>2.2.</w:t>
            </w:r>
            <w:r w:rsidR="00821D7C" w:rsidRPr="006375A5">
              <w:rPr>
                <w:rFonts w:eastAsia="Calibri" w:cs="Times New Roman"/>
                <w:b/>
                <w:bCs/>
                <w:color w:val="231F20"/>
                <w:lang w:val="en-US" w:eastAsia="ru-RU"/>
              </w:rPr>
              <w:t>Technology</w:t>
            </w:r>
          </w:p>
          <w:p w:rsidR="00821D7C" w:rsidRDefault="00821D7C" w:rsidP="00686179">
            <w:pPr>
              <w:spacing w:after="132" w:line="271" w:lineRule="auto"/>
              <w:ind w:right="47"/>
              <w:rPr>
                <w:rFonts w:eastAsia="Calibri" w:cs="Times New Roman"/>
                <w:b/>
                <w:color w:val="231F20"/>
                <w:lang w:eastAsia="ru-RU"/>
              </w:rPr>
            </w:pPr>
          </w:p>
        </w:tc>
        <w:tc>
          <w:tcPr>
            <w:tcW w:w="2468" w:type="dxa"/>
          </w:tcPr>
          <w:p w:rsidR="00821D7C" w:rsidRPr="006375A5" w:rsidRDefault="00821D7C" w:rsidP="006375A5">
            <w:pPr>
              <w:spacing w:after="132" w:line="271" w:lineRule="auto"/>
              <w:ind w:right="47"/>
              <w:rPr>
                <w:rFonts w:eastAsia="Calibri" w:cs="Times New Roman"/>
                <w:b/>
                <w:bCs/>
                <w:color w:val="231F20"/>
                <w:lang w:val="en-US" w:eastAsia="ru-RU"/>
              </w:rPr>
            </w:pPr>
            <w:r w:rsidRPr="00821D7C">
              <w:rPr>
                <w:rFonts w:eastAsia="Calibri" w:cs="Times New Roman"/>
                <w:b/>
                <w:bCs/>
                <w:color w:val="231F20"/>
                <w:lang w:val="en-US" w:eastAsia="ru-RU"/>
              </w:rPr>
              <w:t>1.</w:t>
            </w:r>
            <w:r w:rsidRPr="006375A5">
              <w:rPr>
                <w:rFonts w:eastAsia="Calibri" w:cs="Times New Roman"/>
                <w:b/>
                <w:bCs/>
                <w:color w:val="231F20"/>
                <w:lang w:val="en-US" w:eastAsia="ru-RU"/>
              </w:rPr>
              <w:t>Smart city – the Santander project</w:t>
            </w:r>
          </w:p>
          <w:p w:rsidR="00821D7C" w:rsidRPr="00821D7C" w:rsidRDefault="00821D7C" w:rsidP="00686179">
            <w:pPr>
              <w:spacing w:after="132" w:line="271" w:lineRule="auto"/>
              <w:ind w:right="47"/>
              <w:rPr>
                <w:rFonts w:eastAsia="Calibri" w:cs="Times New Roman"/>
                <w:b/>
                <w:color w:val="231F20"/>
                <w:lang w:val="en-US" w:eastAsia="ru-RU"/>
              </w:rPr>
            </w:pPr>
          </w:p>
        </w:tc>
        <w:tc>
          <w:tcPr>
            <w:tcW w:w="5044" w:type="dxa"/>
          </w:tcPr>
          <w:p w:rsidR="00821D7C" w:rsidRPr="004F5954" w:rsidRDefault="00A61259" w:rsidP="004F5954">
            <w:pPr>
              <w:spacing w:after="132" w:line="271" w:lineRule="auto"/>
              <w:ind w:right="47"/>
              <w:rPr>
                <w:rFonts w:eastAsia="Calibri" w:cs="Times New Roman"/>
                <w:b/>
                <w:color w:val="231F20"/>
                <w:lang w:val="en-US" w:eastAsia="ru-RU"/>
              </w:rPr>
            </w:pPr>
            <w:hyperlink r:id="rId9" w:history="1">
              <w:r w:rsidR="00821D7C" w:rsidRPr="004F5954">
                <w:rPr>
                  <w:rStyle w:val="a9"/>
                  <w:rFonts w:eastAsia="Calibri" w:cs="Times New Roman"/>
                  <w:b/>
                  <w:lang w:val="en-US" w:eastAsia="ru-RU"/>
                </w:rPr>
                <w:t>https://www.smartsantander.eu/</w:t>
              </w:r>
            </w:hyperlink>
          </w:p>
          <w:p w:rsidR="00821D7C" w:rsidRDefault="00821D7C" w:rsidP="00686179">
            <w:pPr>
              <w:spacing w:after="132" w:line="271" w:lineRule="auto"/>
              <w:ind w:right="47"/>
              <w:rPr>
                <w:rFonts w:eastAsia="Calibri" w:cs="Times New Roman"/>
                <w:b/>
                <w:color w:val="231F20"/>
                <w:lang w:eastAsia="ru-RU"/>
              </w:rPr>
            </w:pPr>
          </w:p>
        </w:tc>
      </w:tr>
      <w:tr w:rsidR="00821D7C" w:rsidRPr="00A61259" w:rsidTr="00CC32CE">
        <w:trPr>
          <w:trHeight w:val="757"/>
        </w:trPr>
        <w:tc>
          <w:tcPr>
            <w:tcW w:w="2815" w:type="dxa"/>
            <w:vMerge/>
          </w:tcPr>
          <w:p w:rsidR="00821D7C" w:rsidRPr="006375A5" w:rsidRDefault="00821D7C" w:rsidP="006375A5">
            <w:pPr>
              <w:spacing w:after="132" w:line="271" w:lineRule="auto"/>
              <w:ind w:right="47"/>
              <w:rPr>
                <w:rFonts w:eastAsia="Calibri" w:cs="Times New Roman"/>
                <w:b/>
                <w:bCs/>
                <w:color w:val="231F20"/>
                <w:lang w:val="en-US" w:eastAsia="ru-RU"/>
              </w:rPr>
            </w:pPr>
          </w:p>
        </w:tc>
        <w:tc>
          <w:tcPr>
            <w:tcW w:w="2468" w:type="dxa"/>
          </w:tcPr>
          <w:p w:rsidR="00821D7C" w:rsidRPr="00821D7C" w:rsidRDefault="00821D7C" w:rsidP="006375A5">
            <w:pPr>
              <w:spacing w:after="132" w:line="271" w:lineRule="auto"/>
              <w:ind w:right="47"/>
              <w:rPr>
                <w:rFonts w:eastAsia="Calibri" w:cs="Times New Roman"/>
                <w:b/>
                <w:bCs/>
                <w:color w:val="231F20"/>
                <w:lang w:val="en-US" w:eastAsia="ru-RU"/>
              </w:rPr>
            </w:pPr>
            <w:r w:rsidRPr="00821D7C">
              <w:rPr>
                <w:rFonts w:eastAsia="Calibri" w:cs="Times New Roman"/>
                <w:b/>
                <w:color w:val="231F20"/>
                <w:lang w:val="en-US" w:eastAsia="ru-RU"/>
              </w:rPr>
              <w:t>2.</w:t>
            </w:r>
            <w:r w:rsidRPr="00821D7C">
              <w:rPr>
                <w:rFonts w:asciiTheme="minorHAnsi" w:hAnsiTheme="minorHAnsi"/>
                <w:sz w:val="22"/>
                <w:szCs w:val="22"/>
                <w:lang w:val="en-US"/>
              </w:rPr>
              <w:t xml:space="preserve"> </w:t>
            </w:r>
            <w:r w:rsidRPr="00821D7C">
              <w:rPr>
                <w:rFonts w:eastAsia="Calibri" w:cs="Times New Roman"/>
                <w:b/>
                <w:color w:val="231F20"/>
                <w:lang w:val="en-US" w:eastAsia="ru-RU"/>
              </w:rPr>
              <w:t xml:space="preserve">Man gets first ever </w:t>
            </w:r>
            <w:proofErr w:type="spellStart"/>
            <w:r w:rsidRPr="00821D7C">
              <w:rPr>
                <w:rFonts w:eastAsia="Calibri" w:cs="Times New Roman"/>
                <w:b/>
                <w:color w:val="231F20"/>
                <w:lang w:val="en-US" w:eastAsia="ru-RU"/>
              </w:rPr>
              <w:t>pigheart</w:t>
            </w:r>
            <w:proofErr w:type="spellEnd"/>
            <w:r w:rsidRPr="00821D7C">
              <w:rPr>
                <w:rFonts w:eastAsia="Calibri" w:cs="Times New Roman"/>
                <w:b/>
                <w:color w:val="231F20"/>
                <w:lang w:val="en-US" w:eastAsia="ru-RU"/>
              </w:rPr>
              <w:t xml:space="preserve"> transplant</w:t>
            </w:r>
          </w:p>
        </w:tc>
        <w:tc>
          <w:tcPr>
            <w:tcW w:w="5044" w:type="dxa"/>
          </w:tcPr>
          <w:p w:rsidR="00821D7C" w:rsidRDefault="00A61259" w:rsidP="004F5954">
            <w:pPr>
              <w:spacing w:after="132" w:line="271" w:lineRule="auto"/>
              <w:ind w:right="47"/>
              <w:rPr>
                <w:rFonts w:eastAsia="Calibri" w:cs="Times New Roman"/>
                <w:b/>
                <w:color w:val="231F20"/>
                <w:lang w:val="en-US" w:eastAsia="ru-RU"/>
              </w:rPr>
            </w:pPr>
            <w:hyperlink r:id="rId10" w:history="1">
              <w:r w:rsidR="00821D7C" w:rsidRPr="00AF39C5">
                <w:rPr>
                  <w:rStyle w:val="a9"/>
                  <w:rFonts w:eastAsia="Calibri" w:cs="Times New Roman"/>
                  <w:b/>
                  <w:lang w:val="en-US" w:eastAsia="ru-RU"/>
                </w:rPr>
                <w:t>https://breakingnewsenglish.com/2201/220113-pig-heart-transplant.html</w:t>
              </w:r>
            </w:hyperlink>
          </w:p>
          <w:p w:rsidR="00821D7C" w:rsidRPr="00821D7C" w:rsidRDefault="00821D7C" w:rsidP="004F5954">
            <w:pPr>
              <w:spacing w:after="132" w:line="271" w:lineRule="auto"/>
              <w:ind w:right="47"/>
              <w:rPr>
                <w:rFonts w:eastAsia="Calibri" w:cs="Times New Roman"/>
                <w:b/>
                <w:color w:val="231F20"/>
                <w:lang w:val="en-US" w:eastAsia="ru-RU"/>
              </w:rPr>
            </w:pPr>
          </w:p>
        </w:tc>
      </w:tr>
      <w:tr w:rsidR="00CC32CE" w:rsidRPr="00821D7C" w:rsidTr="00CC32CE">
        <w:trPr>
          <w:trHeight w:val="757"/>
        </w:trPr>
        <w:tc>
          <w:tcPr>
            <w:tcW w:w="2815" w:type="dxa"/>
          </w:tcPr>
          <w:p w:rsidR="00CC32CE" w:rsidRPr="006375A5" w:rsidRDefault="00CC32CE" w:rsidP="006375A5">
            <w:pPr>
              <w:spacing w:after="132" w:line="271" w:lineRule="auto"/>
              <w:ind w:right="47"/>
              <w:rPr>
                <w:rFonts w:eastAsia="Calibri" w:cs="Times New Roman"/>
                <w:b/>
                <w:bCs/>
                <w:color w:val="231F20"/>
                <w:lang w:val="en-US" w:eastAsia="ru-RU"/>
              </w:rPr>
            </w:pPr>
          </w:p>
        </w:tc>
        <w:tc>
          <w:tcPr>
            <w:tcW w:w="2468" w:type="dxa"/>
          </w:tcPr>
          <w:p w:rsidR="00CC32CE" w:rsidRPr="00821D7C" w:rsidRDefault="00CC32CE" w:rsidP="006375A5">
            <w:pPr>
              <w:spacing w:after="132" w:line="271" w:lineRule="auto"/>
              <w:ind w:right="47"/>
              <w:rPr>
                <w:rFonts w:eastAsia="Calibri" w:cs="Times New Roman"/>
                <w:b/>
                <w:color w:val="231F20"/>
                <w:lang w:val="en-US" w:eastAsia="ru-RU"/>
              </w:rPr>
            </w:pPr>
          </w:p>
        </w:tc>
        <w:tc>
          <w:tcPr>
            <w:tcW w:w="5044" w:type="dxa"/>
          </w:tcPr>
          <w:p w:rsidR="00CC32CE" w:rsidRDefault="00A61259" w:rsidP="004F5954">
            <w:pPr>
              <w:spacing w:after="132" w:line="271" w:lineRule="auto"/>
              <w:ind w:right="47"/>
              <w:rPr>
                <w:rFonts w:eastAsia="Calibri" w:cs="Times New Roman"/>
                <w:b/>
                <w:color w:val="231F20"/>
                <w:lang w:val="en-US" w:eastAsia="ru-RU"/>
              </w:rPr>
            </w:pPr>
            <w:hyperlink r:id="rId11" w:history="1">
              <w:r w:rsidR="00CC32CE" w:rsidRPr="00AF39C5">
                <w:rPr>
                  <w:rStyle w:val="a9"/>
                  <w:rFonts w:eastAsia="Calibri" w:cs="Times New Roman"/>
                  <w:b/>
                  <w:lang w:val="en-US" w:eastAsia="ru-RU"/>
                </w:rPr>
                <w:t>https://breakingnewsenglish.com/2202/220203-wordle.html</w:t>
              </w:r>
            </w:hyperlink>
          </w:p>
          <w:p w:rsidR="00CC32CE" w:rsidRDefault="00CC32CE" w:rsidP="004F5954">
            <w:pPr>
              <w:spacing w:after="132" w:line="271" w:lineRule="auto"/>
              <w:ind w:right="47"/>
              <w:rPr>
                <w:rFonts w:eastAsia="Calibri" w:cs="Times New Roman"/>
                <w:b/>
                <w:color w:val="231F20"/>
                <w:lang w:val="en-US" w:eastAsia="ru-RU"/>
              </w:rPr>
            </w:pPr>
          </w:p>
        </w:tc>
      </w:tr>
      <w:tr w:rsidR="00821D7C" w:rsidRPr="00821D7C" w:rsidTr="00CC32CE">
        <w:trPr>
          <w:trHeight w:val="757"/>
        </w:trPr>
        <w:tc>
          <w:tcPr>
            <w:tcW w:w="2815" w:type="dxa"/>
            <w:vMerge w:val="restart"/>
          </w:tcPr>
          <w:p w:rsidR="00821D7C" w:rsidRPr="006375A5" w:rsidRDefault="00E15942" w:rsidP="00686179">
            <w:pPr>
              <w:spacing w:after="132" w:line="271" w:lineRule="auto"/>
              <w:ind w:right="47"/>
              <w:rPr>
                <w:rFonts w:eastAsia="Calibri" w:cs="Times New Roman"/>
                <w:b/>
                <w:bCs/>
                <w:color w:val="231F20"/>
                <w:lang w:val="en-US" w:eastAsia="ru-RU"/>
              </w:rPr>
            </w:pPr>
            <w:r>
              <w:rPr>
                <w:rFonts w:eastAsia="Calibri" w:cs="Times New Roman"/>
                <w:b/>
                <w:color w:val="231F20"/>
                <w:lang w:val="en-US" w:eastAsia="ru-RU"/>
              </w:rPr>
              <w:t>2.3.</w:t>
            </w:r>
            <w:r w:rsidR="00821D7C">
              <w:rPr>
                <w:rFonts w:eastAsia="Calibri" w:cs="Times New Roman"/>
                <w:b/>
                <w:color w:val="231F20"/>
                <w:lang w:val="en-US" w:eastAsia="ru-RU"/>
              </w:rPr>
              <w:t>Culture</w:t>
            </w:r>
          </w:p>
        </w:tc>
        <w:tc>
          <w:tcPr>
            <w:tcW w:w="2468" w:type="dxa"/>
          </w:tcPr>
          <w:p w:rsidR="00821D7C" w:rsidRPr="00821D7C" w:rsidRDefault="00821D7C" w:rsidP="00821D7C">
            <w:pPr>
              <w:spacing w:after="132" w:line="271" w:lineRule="auto"/>
              <w:ind w:right="47"/>
              <w:rPr>
                <w:rFonts w:eastAsia="Calibri" w:cs="Times New Roman"/>
                <w:b/>
                <w:color w:val="231F20"/>
                <w:lang w:val="en-US" w:eastAsia="ru-RU"/>
              </w:rPr>
            </w:pPr>
            <w:r>
              <w:rPr>
                <w:rFonts w:eastAsia="Calibri" w:cs="Times New Roman"/>
                <w:b/>
                <w:color w:val="231F20"/>
                <w:lang w:val="en-US" w:eastAsia="ru-RU"/>
              </w:rPr>
              <w:t>Jennifer Lawrence</w:t>
            </w:r>
          </w:p>
          <w:p w:rsidR="00821D7C" w:rsidRPr="00821D7C" w:rsidRDefault="00821D7C" w:rsidP="006375A5">
            <w:pPr>
              <w:spacing w:after="132" w:line="271" w:lineRule="auto"/>
              <w:ind w:right="47"/>
              <w:rPr>
                <w:rFonts w:eastAsia="Calibri" w:cs="Times New Roman"/>
                <w:b/>
                <w:color w:val="231F20"/>
                <w:lang w:val="en-US" w:eastAsia="ru-RU"/>
              </w:rPr>
            </w:pPr>
          </w:p>
        </w:tc>
        <w:tc>
          <w:tcPr>
            <w:tcW w:w="5044" w:type="dxa"/>
          </w:tcPr>
          <w:p w:rsidR="00821D7C" w:rsidRDefault="00A61259" w:rsidP="004F5954">
            <w:pPr>
              <w:spacing w:after="132" w:line="271" w:lineRule="auto"/>
              <w:ind w:right="47"/>
              <w:rPr>
                <w:rFonts w:eastAsia="Calibri" w:cs="Times New Roman"/>
                <w:b/>
                <w:color w:val="231F20"/>
                <w:lang w:val="en-US" w:eastAsia="ru-RU"/>
              </w:rPr>
            </w:pPr>
            <w:hyperlink r:id="rId12" w:history="1">
              <w:r w:rsidR="00821D7C" w:rsidRPr="00AF39C5">
                <w:rPr>
                  <w:rStyle w:val="a9"/>
                  <w:rFonts w:eastAsia="Calibri" w:cs="Times New Roman"/>
                  <w:b/>
                  <w:lang w:val="en-US" w:eastAsia="ru-RU"/>
                </w:rPr>
                <w:t>https://www.britannica.com/biography</w:t>
              </w:r>
            </w:hyperlink>
          </w:p>
          <w:p w:rsidR="00821D7C" w:rsidRPr="00821D7C" w:rsidRDefault="00821D7C" w:rsidP="004F5954">
            <w:pPr>
              <w:spacing w:after="132" w:line="271" w:lineRule="auto"/>
              <w:ind w:right="47"/>
              <w:rPr>
                <w:rFonts w:eastAsia="Calibri" w:cs="Times New Roman"/>
                <w:b/>
                <w:color w:val="231F20"/>
                <w:lang w:val="en-US" w:eastAsia="ru-RU"/>
              </w:rPr>
            </w:pPr>
          </w:p>
        </w:tc>
      </w:tr>
      <w:tr w:rsidR="00821D7C" w:rsidRPr="00821D7C" w:rsidTr="00CC32CE">
        <w:trPr>
          <w:trHeight w:val="757"/>
        </w:trPr>
        <w:tc>
          <w:tcPr>
            <w:tcW w:w="2815" w:type="dxa"/>
            <w:vMerge/>
          </w:tcPr>
          <w:p w:rsidR="00821D7C" w:rsidRPr="006375A5" w:rsidRDefault="00821D7C" w:rsidP="00686179">
            <w:pPr>
              <w:spacing w:after="132" w:line="271" w:lineRule="auto"/>
              <w:ind w:right="47"/>
              <w:rPr>
                <w:rFonts w:eastAsia="Calibri" w:cs="Times New Roman"/>
                <w:b/>
                <w:bCs/>
                <w:color w:val="231F20"/>
                <w:lang w:val="en-US" w:eastAsia="ru-RU"/>
              </w:rPr>
            </w:pPr>
          </w:p>
        </w:tc>
        <w:tc>
          <w:tcPr>
            <w:tcW w:w="2468" w:type="dxa"/>
          </w:tcPr>
          <w:p w:rsidR="00821D7C" w:rsidRPr="00821D7C" w:rsidRDefault="00821D7C" w:rsidP="00821D7C">
            <w:pPr>
              <w:spacing w:after="132" w:line="271" w:lineRule="auto"/>
              <w:ind w:right="47"/>
              <w:rPr>
                <w:rFonts w:eastAsia="Calibri" w:cs="Times New Roman"/>
                <w:b/>
                <w:color w:val="231F20"/>
                <w:lang w:val="en-US" w:eastAsia="ru-RU"/>
              </w:rPr>
            </w:pPr>
            <w:r w:rsidRPr="00821D7C">
              <w:rPr>
                <w:rFonts w:eastAsia="Calibri" w:cs="Times New Roman"/>
                <w:b/>
                <w:color w:val="231F20"/>
                <w:lang w:val="en-US" w:eastAsia="ru-RU"/>
              </w:rPr>
              <w:t>Leonardo DiCa</w:t>
            </w:r>
            <w:r>
              <w:rPr>
                <w:rFonts w:eastAsia="Calibri" w:cs="Times New Roman"/>
                <w:b/>
                <w:color w:val="231F20"/>
                <w:lang w:val="en-US" w:eastAsia="ru-RU"/>
              </w:rPr>
              <w:t>prio</w:t>
            </w:r>
          </w:p>
          <w:p w:rsidR="00821D7C" w:rsidRPr="00821D7C" w:rsidRDefault="00821D7C" w:rsidP="006375A5">
            <w:pPr>
              <w:spacing w:after="132" w:line="271" w:lineRule="auto"/>
              <w:ind w:right="47"/>
              <w:rPr>
                <w:rFonts w:eastAsia="Calibri" w:cs="Times New Roman"/>
                <w:b/>
                <w:color w:val="231F20"/>
                <w:lang w:val="en-US" w:eastAsia="ru-RU"/>
              </w:rPr>
            </w:pPr>
          </w:p>
        </w:tc>
        <w:tc>
          <w:tcPr>
            <w:tcW w:w="5044" w:type="dxa"/>
          </w:tcPr>
          <w:p w:rsidR="00821D7C" w:rsidRPr="00821D7C" w:rsidRDefault="00A61259" w:rsidP="00821D7C">
            <w:pPr>
              <w:spacing w:after="132" w:line="271" w:lineRule="auto"/>
              <w:ind w:right="47"/>
              <w:rPr>
                <w:rFonts w:eastAsia="Calibri" w:cs="Times New Roman"/>
                <w:b/>
                <w:color w:val="231F20"/>
                <w:lang w:val="en-US" w:eastAsia="ru-RU"/>
              </w:rPr>
            </w:pPr>
            <w:hyperlink r:id="rId13" w:history="1">
              <w:r w:rsidR="00821D7C" w:rsidRPr="00821D7C">
                <w:rPr>
                  <w:rStyle w:val="a9"/>
                  <w:rFonts w:eastAsia="Calibri" w:cs="Times New Roman"/>
                  <w:b/>
                  <w:lang w:val="en-US" w:eastAsia="ru-RU"/>
                </w:rPr>
                <w:t>https://www.britannica.com/biography</w:t>
              </w:r>
            </w:hyperlink>
          </w:p>
          <w:p w:rsidR="00821D7C" w:rsidRPr="00821D7C" w:rsidRDefault="00821D7C" w:rsidP="004F5954">
            <w:pPr>
              <w:spacing w:after="132" w:line="271" w:lineRule="auto"/>
              <w:ind w:right="47"/>
              <w:rPr>
                <w:rFonts w:eastAsia="Calibri" w:cs="Times New Roman"/>
                <w:b/>
                <w:color w:val="231F20"/>
                <w:lang w:val="en-US" w:eastAsia="ru-RU"/>
              </w:rPr>
            </w:pPr>
          </w:p>
        </w:tc>
      </w:tr>
      <w:tr w:rsidR="00821D7C" w:rsidRPr="00821D7C" w:rsidTr="00CC32CE">
        <w:trPr>
          <w:trHeight w:val="757"/>
        </w:trPr>
        <w:tc>
          <w:tcPr>
            <w:tcW w:w="2815" w:type="dxa"/>
            <w:vMerge/>
          </w:tcPr>
          <w:p w:rsidR="00821D7C" w:rsidRPr="006375A5" w:rsidRDefault="00821D7C" w:rsidP="00686179">
            <w:pPr>
              <w:spacing w:after="132" w:line="271" w:lineRule="auto"/>
              <w:ind w:right="47"/>
              <w:rPr>
                <w:rFonts w:eastAsia="Calibri" w:cs="Times New Roman"/>
                <w:b/>
                <w:bCs/>
                <w:color w:val="231F20"/>
                <w:lang w:val="en-US" w:eastAsia="ru-RU"/>
              </w:rPr>
            </w:pPr>
          </w:p>
        </w:tc>
        <w:tc>
          <w:tcPr>
            <w:tcW w:w="2468" w:type="dxa"/>
          </w:tcPr>
          <w:p w:rsidR="00821D7C" w:rsidRPr="00821D7C" w:rsidRDefault="00821D7C" w:rsidP="00821D7C">
            <w:pPr>
              <w:spacing w:after="132" w:line="271" w:lineRule="auto"/>
              <w:ind w:right="47"/>
              <w:rPr>
                <w:rFonts w:eastAsia="Calibri" w:cs="Times New Roman"/>
                <w:b/>
                <w:color w:val="231F20"/>
                <w:lang w:val="en-US" w:eastAsia="ru-RU"/>
              </w:rPr>
            </w:pPr>
            <w:r w:rsidRPr="00821D7C">
              <w:rPr>
                <w:rFonts w:eastAsia="Calibri" w:cs="Times New Roman"/>
                <w:b/>
                <w:color w:val="231F20"/>
                <w:lang w:val="en-US" w:eastAsia="ru-RU"/>
              </w:rPr>
              <w:t>Audrey Hepburn</w:t>
            </w:r>
          </w:p>
          <w:p w:rsidR="00821D7C" w:rsidRPr="00821D7C" w:rsidRDefault="00821D7C" w:rsidP="006375A5">
            <w:pPr>
              <w:spacing w:after="132" w:line="271" w:lineRule="auto"/>
              <w:ind w:right="47"/>
              <w:rPr>
                <w:rFonts w:eastAsia="Calibri" w:cs="Times New Roman"/>
                <w:b/>
                <w:color w:val="231F20"/>
                <w:lang w:val="en-US" w:eastAsia="ru-RU"/>
              </w:rPr>
            </w:pPr>
          </w:p>
        </w:tc>
        <w:tc>
          <w:tcPr>
            <w:tcW w:w="5044" w:type="dxa"/>
          </w:tcPr>
          <w:p w:rsidR="00821D7C" w:rsidRPr="00821D7C" w:rsidRDefault="00A61259" w:rsidP="00821D7C">
            <w:pPr>
              <w:spacing w:after="132" w:line="271" w:lineRule="auto"/>
              <w:ind w:right="47"/>
              <w:rPr>
                <w:rFonts w:eastAsia="Calibri" w:cs="Times New Roman"/>
                <w:b/>
                <w:color w:val="231F20"/>
                <w:lang w:val="en-US" w:eastAsia="ru-RU"/>
              </w:rPr>
            </w:pPr>
            <w:hyperlink r:id="rId14" w:history="1">
              <w:r w:rsidR="00821D7C" w:rsidRPr="00821D7C">
                <w:rPr>
                  <w:rStyle w:val="a9"/>
                  <w:rFonts w:eastAsia="Calibri" w:cs="Times New Roman"/>
                  <w:b/>
                  <w:lang w:val="en-US" w:eastAsia="ru-RU"/>
                </w:rPr>
                <w:t>https://www.britannica.com/biography</w:t>
              </w:r>
            </w:hyperlink>
          </w:p>
          <w:p w:rsidR="00821D7C" w:rsidRPr="00821D7C" w:rsidRDefault="00821D7C" w:rsidP="004F5954">
            <w:pPr>
              <w:spacing w:after="132" w:line="271" w:lineRule="auto"/>
              <w:ind w:right="47"/>
              <w:rPr>
                <w:rFonts w:eastAsia="Calibri" w:cs="Times New Roman"/>
                <w:b/>
                <w:color w:val="231F20"/>
                <w:lang w:val="en-US" w:eastAsia="ru-RU"/>
              </w:rPr>
            </w:pPr>
          </w:p>
        </w:tc>
      </w:tr>
      <w:tr w:rsidR="00821D7C" w:rsidRPr="00821D7C" w:rsidTr="00CC32CE">
        <w:trPr>
          <w:trHeight w:val="757"/>
        </w:trPr>
        <w:tc>
          <w:tcPr>
            <w:tcW w:w="2815" w:type="dxa"/>
            <w:vMerge/>
          </w:tcPr>
          <w:p w:rsidR="00821D7C" w:rsidRPr="006375A5" w:rsidRDefault="00821D7C" w:rsidP="00686179">
            <w:pPr>
              <w:spacing w:after="132" w:line="271" w:lineRule="auto"/>
              <w:ind w:right="47"/>
              <w:rPr>
                <w:rFonts w:eastAsia="Calibri" w:cs="Times New Roman"/>
                <w:b/>
                <w:bCs/>
                <w:color w:val="231F20"/>
                <w:lang w:val="en-US" w:eastAsia="ru-RU"/>
              </w:rPr>
            </w:pPr>
          </w:p>
        </w:tc>
        <w:tc>
          <w:tcPr>
            <w:tcW w:w="2468" w:type="dxa"/>
          </w:tcPr>
          <w:p w:rsidR="00821D7C" w:rsidRPr="00821D7C" w:rsidRDefault="00821D7C" w:rsidP="006375A5">
            <w:pPr>
              <w:spacing w:after="132" w:line="271" w:lineRule="auto"/>
              <w:ind w:right="47"/>
              <w:rPr>
                <w:rFonts w:eastAsia="Calibri" w:cs="Times New Roman"/>
                <w:b/>
                <w:color w:val="231F20"/>
                <w:lang w:val="en-US" w:eastAsia="ru-RU"/>
              </w:rPr>
            </w:pPr>
            <w:r w:rsidRPr="00821D7C">
              <w:rPr>
                <w:rFonts w:eastAsia="Calibri" w:cs="Times New Roman"/>
                <w:b/>
                <w:color w:val="231F20"/>
                <w:lang w:val="en-US" w:eastAsia="ru-RU"/>
              </w:rPr>
              <w:t>Brad Pitt</w:t>
            </w:r>
          </w:p>
        </w:tc>
        <w:tc>
          <w:tcPr>
            <w:tcW w:w="5044" w:type="dxa"/>
          </w:tcPr>
          <w:p w:rsidR="00821D7C" w:rsidRPr="00821D7C" w:rsidRDefault="00A61259" w:rsidP="00821D7C">
            <w:pPr>
              <w:spacing w:after="132" w:line="271" w:lineRule="auto"/>
              <w:ind w:right="47"/>
              <w:rPr>
                <w:rFonts w:eastAsia="Calibri" w:cs="Times New Roman"/>
                <w:b/>
                <w:color w:val="231F20"/>
                <w:lang w:val="en-US" w:eastAsia="ru-RU"/>
              </w:rPr>
            </w:pPr>
            <w:hyperlink r:id="rId15" w:history="1">
              <w:r w:rsidR="00821D7C" w:rsidRPr="00821D7C">
                <w:rPr>
                  <w:rStyle w:val="a9"/>
                  <w:rFonts w:eastAsia="Calibri" w:cs="Times New Roman"/>
                  <w:b/>
                  <w:lang w:val="en-US" w:eastAsia="ru-RU"/>
                </w:rPr>
                <w:t>https://www.britannica.com/biography</w:t>
              </w:r>
            </w:hyperlink>
          </w:p>
          <w:p w:rsidR="00821D7C" w:rsidRPr="00821D7C" w:rsidRDefault="00821D7C" w:rsidP="004F5954">
            <w:pPr>
              <w:spacing w:after="132" w:line="271" w:lineRule="auto"/>
              <w:ind w:right="47"/>
              <w:rPr>
                <w:rFonts w:eastAsia="Calibri" w:cs="Times New Roman"/>
                <w:b/>
                <w:color w:val="231F20"/>
                <w:lang w:val="en-US" w:eastAsia="ru-RU"/>
              </w:rPr>
            </w:pPr>
          </w:p>
        </w:tc>
      </w:tr>
    </w:tbl>
    <w:p w:rsidR="00686179" w:rsidRPr="00821D7C" w:rsidRDefault="00686179" w:rsidP="00686179">
      <w:pPr>
        <w:spacing w:after="132" w:line="271" w:lineRule="auto"/>
        <w:ind w:left="435" w:right="47" w:hanging="10"/>
        <w:rPr>
          <w:rFonts w:ascii="Times New Roman" w:eastAsia="Calibri" w:hAnsi="Times New Roman" w:cs="Times New Roman"/>
          <w:b/>
          <w:color w:val="231F20"/>
          <w:sz w:val="24"/>
          <w:szCs w:val="24"/>
          <w:lang w:val="en-US" w:eastAsia="ru-RU"/>
        </w:rPr>
      </w:pPr>
    </w:p>
    <w:p w:rsidR="00821D7C" w:rsidRDefault="00821D7C" w:rsidP="009E3316">
      <w:pPr>
        <w:spacing w:after="132" w:line="271" w:lineRule="auto"/>
        <w:ind w:left="435" w:right="47" w:hanging="10"/>
        <w:rPr>
          <w:rFonts w:ascii="Times New Roman" w:eastAsia="Calibri" w:hAnsi="Times New Roman" w:cs="Times New Roman"/>
          <w:b/>
          <w:bCs/>
          <w:color w:val="231F20"/>
          <w:sz w:val="24"/>
          <w:szCs w:val="24"/>
          <w:lang w:eastAsia="ru-RU"/>
        </w:rPr>
      </w:pPr>
    </w:p>
    <w:p w:rsidR="00821D7C" w:rsidRDefault="00821D7C" w:rsidP="009E3316">
      <w:pPr>
        <w:spacing w:after="132" w:line="271" w:lineRule="auto"/>
        <w:ind w:left="435" w:right="47" w:hanging="10"/>
        <w:rPr>
          <w:rFonts w:ascii="Times New Roman" w:eastAsia="Calibri" w:hAnsi="Times New Roman" w:cs="Times New Roman"/>
          <w:b/>
          <w:bCs/>
          <w:color w:val="231F20"/>
          <w:sz w:val="24"/>
          <w:szCs w:val="24"/>
          <w:lang w:eastAsia="ru-RU"/>
        </w:rPr>
      </w:pPr>
    </w:p>
    <w:p w:rsidR="00821D7C" w:rsidRDefault="00821D7C" w:rsidP="009E3316">
      <w:pPr>
        <w:spacing w:after="132" w:line="271" w:lineRule="auto"/>
        <w:ind w:left="435" w:right="47" w:hanging="10"/>
        <w:rPr>
          <w:rFonts w:ascii="Times New Roman" w:eastAsia="Calibri" w:hAnsi="Times New Roman" w:cs="Times New Roman"/>
          <w:b/>
          <w:bCs/>
          <w:color w:val="231F20"/>
          <w:sz w:val="24"/>
          <w:szCs w:val="24"/>
          <w:lang w:val="en-US" w:eastAsia="ru-RU"/>
        </w:rPr>
      </w:pPr>
      <w:r w:rsidRPr="00821D7C">
        <w:rPr>
          <w:rFonts w:ascii="Times New Roman" w:eastAsia="Calibri" w:hAnsi="Times New Roman" w:cs="Times New Roman"/>
          <w:b/>
          <w:bCs/>
          <w:color w:val="231F20"/>
          <w:sz w:val="24"/>
          <w:szCs w:val="24"/>
          <w:lang w:val="en-US" w:eastAsia="ru-RU"/>
        </w:rPr>
        <w:t>2.1.</w:t>
      </w:r>
      <w:r w:rsidRPr="00821D7C">
        <w:rPr>
          <w:rFonts w:eastAsia="Calibri" w:cs="Times New Roman"/>
          <w:b/>
          <w:color w:val="231F20"/>
          <w:lang w:val="en-US" w:eastAsia="ru-RU"/>
        </w:rPr>
        <w:t xml:space="preserve"> </w:t>
      </w:r>
      <w:r w:rsidRPr="00821D7C">
        <w:rPr>
          <w:rFonts w:ascii="Times New Roman" w:eastAsia="Calibri" w:hAnsi="Times New Roman" w:cs="Times New Roman"/>
          <w:b/>
          <w:bCs/>
          <w:color w:val="231F20"/>
          <w:sz w:val="24"/>
          <w:szCs w:val="24"/>
          <w:lang w:val="en-US" w:eastAsia="ru-RU"/>
        </w:rPr>
        <w:t>Ecology</w:t>
      </w:r>
    </w:p>
    <w:p w:rsidR="00821D7C" w:rsidRPr="00821D7C" w:rsidRDefault="00821D7C" w:rsidP="00821D7C">
      <w:pPr>
        <w:spacing w:after="132" w:line="271" w:lineRule="auto"/>
        <w:ind w:left="435" w:right="47" w:hanging="10"/>
        <w:rPr>
          <w:rFonts w:ascii="Times New Roman" w:eastAsia="Calibri" w:hAnsi="Times New Roman" w:cs="Times New Roman"/>
          <w:b/>
          <w:bCs/>
          <w:color w:val="231F20"/>
          <w:sz w:val="24"/>
          <w:szCs w:val="24"/>
          <w:lang w:val="en-US" w:eastAsia="ru-RU"/>
        </w:rPr>
      </w:pPr>
      <w:r>
        <w:rPr>
          <w:rFonts w:ascii="Times New Roman" w:eastAsia="Calibri" w:hAnsi="Times New Roman" w:cs="Times New Roman"/>
          <w:b/>
          <w:bCs/>
          <w:color w:val="231F20"/>
          <w:sz w:val="24"/>
          <w:szCs w:val="24"/>
          <w:lang w:eastAsia="ru-RU"/>
        </w:rPr>
        <w:t>2.1.1.</w:t>
      </w:r>
      <w:r w:rsidRPr="00821D7C">
        <w:rPr>
          <w:rFonts w:eastAsia="Calibri" w:cs="Times New Roman"/>
          <w:b/>
          <w:color w:val="231F20"/>
          <w:sz w:val="20"/>
          <w:lang w:val="en-US" w:eastAsia="ru-RU"/>
        </w:rPr>
        <w:t xml:space="preserve"> </w:t>
      </w:r>
      <w:r w:rsidRPr="00821D7C">
        <w:rPr>
          <w:rFonts w:ascii="Times New Roman" w:eastAsia="Calibri" w:hAnsi="Times New Roman" w:cs="Times New Roman"/>
          <w:b/>
          <w:bCs/>
          <w:color w:val="231F20"/>
          <w:sz w:val="24"/>
          <w:szCs w:val="24"/>
          <w:lang w:val="en-US" w:eastAsia="ru-RU"/>
        </w:rPr>
        <w:t>HOW ECO-ANXIETY AFFECTS PEOPLE</w:t>
      </w:r>
    </w:p>
    <w:p w:rsidR="00821D7C" w:rsidRPr="00821D7C" w:rsidRDefault="00821D7C" w:rsidP="009E3316">
      <w:pPr>
        <w:spacing w:after="132" w:line="271" w:lineRule="auto"/>
        <w:ind w:left="435" w:right="47" w:hanging="10"/>
        <w:rPr>
          <w:rFonts w:ascii="Times New Roman" w:eastAsia="Calibri" w:hAnsi="Times New Roman" w:cs="Times New Roman"/>
          <w:b/>
          <w:bCs/>
          <w:color w:val="231F20"/>
          <w:sz w:val="24"/>
          <w:szCs w:val="24"/>
          <w:lang w:eastAsia="ru-RU"/>
        </w:rPr>
      </w:pPr>
    </w:p>
    <w:p w:rsidR="009E3316" w:rsidRPr="003F1002" w:rsidRDefault="009E3316" w:rsidP="009E3316">
      <w:pPr>
        <w:spacing w:after="132" w:line="271" w:lineRule="auto"/>
        <w:ind w:left="435" w:right="47" w:hanging="10"/>
        <w:rPr>
          <w:rFonts w:ascii="Times New Roman" w:eastAsia="Calibri" w:hAnsi="Times New Roman" w:cs="Times New Roman"/>
          <w:b/>
          <w:bCs/>
          <w:color w:val="231F20"/>
          <w:sz w:val="24"/>
          <w:szCs w:val="24"/>
          <w:lang w:val="en-US" w:eastAsia="ru-RU"/>
        </w:rPr>
      </w:pPr>
      <w:r w:rsidRPr="003F1002">
        <w:rPr>
          <w:rFonts w:ascii="Times New Roman" w:eastAsia="Calibri" w:hAnsi="Times New Roman" w:cs="Times New Roman"/>
          <w:b/>
          <w:bCs/>
          <w:color w:val="231F20"/>
          <w:sz w:val="24"/>
          <w:szCs w:val="24"/>
          <w:lang w:val="en-US" w:eastAsia="ru-RU"/>
        </w:rPr>
        <w:t>Task 1</w:t>
      </w:r>
    </w:p>
    <w:p w:rsidR="009E3316" w:rsidRPr="003F1002" w:rsidRDefault="009E3316" w:rsidP="009E3316">
      <w:pPr>
        <w:spacing w:after="132" w:line="271" w:lineRule="auto"/>
        <w:ind w:left="435" w:right="47" w:hanging="10"/>
        <w:rPr>
          <w:rFonts w:ascii="Times New Roman" w:eastAsia="Calibri" w:hAnsi="Times New Roman" w:cs="Times New Roman"/>
          <w:b/>
          <w:color w:val="231F20"/>
          <w:sz w:val="24"/>
          <w:szCs w:val="24"/>
          <w:lang w:val="en-US" w:eastAsia="ru-RU"/>
        </w:rPr>
      </w:pPr>
      <w:r w:rsidRPr="003F1002">
        <w:rPr>
          <w:rFonts w:ascii="Times New Roman" w:eastAsia="Calibri" w:hAnsi="Times New Roman" w:cs="Times New Roman"/>
          <w:b/>
          <w:color w:val="231F20"/>
          <w:sz w:val="24"/>
          <w:szCs w:val="24"/>
          <w:lang w:val="en-US" w:eastAsia="ru-RU"/>
        </w:rPr>
        <w:t>1. Look at the pictures and say what environmental issues they depict.</w:t>
      </w:r>
    </w:p>
    <w:p w:rsidR="00DF1BF7" w:rsidRPr="003F1002" w:rsidRDefault="00DF1BF7" w:rsidP="00F167C2">
      <w:pPr>
        <w:spacing w:after="132" w:line="271" w:lineRule="auto"/>
        <w:ind w:left="435" w:right="47" w:hanging="10"/>
        <w:rPr>
          <w:rFonts w:ascii="Times New Roman" w:eastAsia="Calibri" w:hAnsi="Times New Roman" w:cs="Times New Roman"/>
          <w:b/>
          <w:color w:val="231F20"/>
          <w:sz w:val="24"/>
          <w:szCs w:val="24"/>
          <w:lang w:val="en-US" w:eastAsia="ru-RU"/>
        </w:rPr>
      </w:pPr>
    </w:p>
    <w:p w:rsidR="00DF1BF7" w:rsidRPr="003F1002" w:rsidRDefault="00DF1BF7" w:rsidP="00DF1BF7">
      <w:pPr>
        <w:framePr w:h="1934" w:wrap="notBeside" w:vAnchor="text" w:hAnchor="text" w:xAlign="center" w:y="1"/>
        <w:widowControl w:val="0"/>
        <w:spacing w:after="0" w:line="240" w:lineRule="auto"/>
        <w:jc w:val="center"/>
        <w:rPr>
          <w:rFonts w:ascii="Times New Roman" w:eastAsia="Times New Roman" w:hAnsi="Times New Roman" w:cs="Times New Roman"/>
          <w:sz w:val="2"/>
          <w:szCs w:val="2"/>
          <w:lang w:val="en-US" w:eastAsia="ru-RU"/>
        </w:rPr>
      </w:pPr>
      <w:r w:rsidRPr="003F1002">
        <w:rPr>
          <w:rFonts w:ascii="Times New Roman" w:eastAsia="Times New Roman" w:hAnsi="Times New Roman" w:cs="Times New Roman"/>
          <w:noProof/>
          <w:sz w:val="2"/>
          <w:szCs w:val="2"/>
          <w:lang w:eastAsia="ru-RU"/>
        </w:rPr>
        <w:drawing>
          <wp:inline distT="0" distB="0" distL="0" distR="0">
            <wp:extent cx="5848350" cy="12287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8350" cy="1228725"/>
                    </a:xfrm>
                    <a:prstGeom prst="rect">
                      <a:avLst/>
                    </a:prstGeom>
                    <a:noFill/>
                    <a:ln>
                      <a:noFill/>
                    </a:ln>
                  </pic:spPr>
                </pic:pic>
              </a:graphicData>
            </a:graphic>
          </wp:inline>
        </w:drawing>
      </w:r>
    </w:p>
    <w:p w:rsidR="00DF1BF7" w:rsidRPr="003F1002" w:rsidRDefault="00DF1BF7" w:rsidP="00DF1BF7">
      <w:pPr>
        <w:widowControl w:val="0"/>
        <w:spacing w:after="0" w:line="240" w:lineRule="auto"/>
        <w:rPr>
          <w:rFonts w:ascii="Times New Roman" w:eastAsia="Times New Roman" w:hAnsi="Times New Roman" w:cs="Times New Roman"/>
          <w:sz w:val="2"/>
          <w:szCs w:val="2"/>
          <w:lang w:val="en-US" w:eastAsia="ru-RU"/>
        </w:rPr>
      </w:pPr>
    </w:p>
    <w:p w:rsidR="00DF1BF7" w:rsidRPr="003F1002" w:rsidRDefault="00DF1BF7" w:rsidP="009E3316">
      <w:pPr>
        <w:widowControl w:val="0"/>
        <w:tabs>
          <w:tab w:val="left" w:pos="647"/>
        </w:tabs>
        <w:spacing w:before="351" w:after="0" w:line="290" w:lineRule="exact"/>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Do any of them make you feel anxious? Why?</w:t>
      </w:r>
      <w:r w:rsidR="009E3316" w:rsidRPr="003F1002">
        <w:rPr>
          <w:rFonts w:ascii="Times New Roman" w:eastAsia="Times New Roman" w:hAnsi="Times New Roman" w:cs="Times New Roman"/>
          <w:color w:val="000000"/>
          <w:sz w:val="21"/>
          <w:szCs w:val="21"/>
          <w:shd w:val="clear" w:color="auto" w:fill="FFFFFF"/>
          <w:lang w:val="en-US"/>
        </w:rPr>
        <w:t xml:space="preserve"> </w:t>
      </w:r>
      <w:r w:rsidRPr="003F1002">
        <w:rPr>
          <w:rFonts w:ascii="Times New Roman" w:eastAsia="Times New Roman" w:hAnsi="Times New Roman" w:cs="Times New Roman"/>
          <w:color w:val="000000"/>
          <w:sz w:val="21"/>
          <w:szCs w:val="21"/>
          <w:shd w:val="clear" w:color="auto" w:fill="FFFFFF"/>
          <w:lang w:val="en-US"/>
        </w:rPr>
        <w:t>Have you ever heard about the phenomenon called “eco-anxiety"? What do you think that is?</w:t>
      </w:r>
    </w:p>
    <w:p w:rsidR="00DF1BF7" w:rsidRPr="003F1002" w:rsidRDefault="00DF1BF7" w:rsidP="00DF1BF7">
      <w:pPr>
        <w:framePr w:h="3106" w:wrap="notBeside" w:vAnchor="text" w:hAnchor="text" w:xAlign="center" w:y="1"/>
        <w:widowControl w:val="0"/>
        <w:spacing w:after="0" w:line="240" w:lineRule="auto"/>
        <w:jc w:val="center"/>
        <w:rPr>
          <w:rFonts w:ascii="Times New Roman" w:eastAsia="Times New Roman" w:hAnsi="Times New Roman" w:cs="Times New Roman"/>
          <w:sz w:val="2"/>
          <w:szCs w:val="2"/>
          <w:lang w:val="en-US" w:eastAsia="ru-RU"/>
        </w:rPr>
      </w:pPr>
      <w:r w:rsidRPr="003F1002">
        <w:rPr>
          <w:rFonts w:ascii="Times New Roman" w:eastAsia="Times New Roman" w:hAnsi="Times New Roman" w:cs="Times New Roman"/>
          <w:noProof/>
          <w:sz w:val="2"/>
          <w:szCs w:val="2"/>
          <w:lang w:eastAsia="ru-RU"/>
        </w:rPr>
        <w:drawing>
          <wp:inline distT="0" distB="0" distL="0" distR="0">
            <wp:extent cx="3714750" cy="1971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14750" cy="1971675"/>
                    </a:xfrm>
                    <a:prstGeom prst="rect">
                      <a:avLst/>
                    </a:prstGeom>
                    <a:noFill/>
                    <a:ln>
                      <a:noFill/>
                    </a:ln>
                  </pic:spPr>
                </pic:pic>
              </a:graphicData>
            </a:graphic>
          </wp:inline>
        </w:drawing>
      </w:r>
    </w:p>
    <w:p w:rsidR="00DF1BF7" w:rsidRPr="003F1002" w:rsidRDefault="00DF1BF7" w:rsidP="00DF1BF7">
      <w:pPr>
        <w:widowControl w:val="0"/>
        <w:spacing w:after="0" w:line="240" w:lineRule="auto"/>
        <w:rPr>
          <w:rFonts w:ascii="Times New Roman" w:eastAsia="Times New Roman" w:hAnsi="Times New Roman" w:cs="Times New Roman"/>
          <w:sz w:val="2"/>
          <w:szCs w:val="2"/>
          <w:lang w:val="en-US" w:eastAsia="ru-RU"/>
        </w:rPr>
      </w:pPr>
    </w:p>
    <w:p w:rsidR="00DF1BF7" w:rsidRPr="003F1002" w:rsidRDefault="00DF1BF7" w:rsidP="00DF1BF7">
      <w:pPr>
        <w:widowControl w:val="0"/>
        <w:numPr>
          <w:ilvl w:val="0"/>
          <w:numId w:val="13"/>
        </w:numPr>
        <w:tabs>
          <w:tab w:val="left" w:pos="647"/>
        </w:tabs>
        <w:spacing w:before="349" w:after="500" w:line="290" w:lineRule="exact"/>
        <w:ind w:left="740" w:right="1000"/>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Read the following paragraph about the symptoms of eco-anxiety. Do you/ your family members/ friends exhibit any of them?</w:t>
      </w:r>
    </w:p>
    <w:p w:rsidR="00DF1BF7" w:rsidRPr="003F1002" w:rsidRDefault="00DF1BF7" w:rsidP="00DF1BF7">
      <w:pPr>
        <w:widowControl w:val="0"/>
        <w:spacing w:after="150" w:line="190" w:lineRule="exact"/>
        <w:ind w:left="280"/>
        <w:jc w:val="both"/>
        <w:rPr>
          <w:rFonts w:ascii="Times New Roman" w:eastAsia="Times New Roman" w:hAnsi="Times New Roman" w:cs="Times New Roman"/>
          <w:sz w:val="19"/>
          <w:szCs w:val="19"/>
          <w:lang w:val="en-US" w:eastAsia="ru-RU"/>
        </w:rPr>
      </w:pPr>
      <w:r w:rsidRPr="003F1002">
        <w:rPr>
          <w:rFonts w:ascii="Times New Roman" w:eastAsia="Times New Roman" w:hAnsi="Times New Roman" w:cs="Times New Roman"/>
          <w:color w:val="000000"/>
          <w:sz w:val="19"/>
          <w:szCs w:val="19"/>
          <w:shd w:val="clear" w:color="auto" w:fill="FFFFFF"/>
          <w:lang w:val="en-US"/>
        </w:rPr>
        <w:t>HOW ECO-ANXIETY AFFECTS PEOPLE</w:t>
      </w:r>
    </w:p>
    <w:p w:rsidR="00DF1BF7" w:rsidRPr="003F1002" w:rsidRDefault="00DF1BF7" w:rsidP="00DF1BF7">
      <w:pPr>
        <w:widowControl w:val="0"/>
        <w:spacing w:after="792" w:line="305" w:lineRule="exact"/>
        <w:ind w:left="280" w:right="600"/>
        <w:jc w:val="both"/>
        <w:rPr>
          <w:rFonts w:ascii="Times New Roman" w:eastAsia="Times New Roman" w:hAnsi="Times New Roman" w:cs="Times New Roman"/>
          <w:sz w:val="18"/>
          <w:szCs w:val="18"/>
          <w:lang w:val="en-US" w:eastAsia="ru-RU"/>
        </w:rPr>
      </w:pPr>
      <w:r w:rsidRPr="003F1002">
        <w:rPr>
          <w:rFonts w:ascii="Times New Roman" w:eastAsia="Times New Roman" w:hAnsi="Times New Roman" w:cs="Times New Roman"/>
          <w:color w:val="000000"/>
          <w:sz w:val="18"/>
          <w:szCs w:val="18"/>
          <w:shd w:val="clear" w:color="auto" w:fill="FFFFFF"/>
          <w:lang w:val="en-US"/>
        </w:rPr>
        <w:t xml:space="preserve">Eco-anxiety does not affect everyone equally. </w:t>
      </w:r>
      <w:proofErr w:type="gramStart"/>
      <w:r w:rsidRPr="003F1002">
        <w:rPr>
          <w:rFonts w:ascii="Times New Roman" w:eastAsia="Times New Roman" w:hAnsi="Times New Roman" w:cs="Times New Roman"/>
          <w:color w:val="000000"/>
          <w:sz w:val="18"/>
          <w:szCs w:val="18"/>
          <w:shd w:val="clear" w:color="auto" w:fill="FFFFFF"/>
          <w:lang w:val="en-US"/>
        </w:rPr>
        <w:t>In fact, it tends to be more prevalent among people who are more aware about the protection of the environment.</w:t>
      </w:r>
      <w:proofErr w:type="gramEnd"/>
      <w:r w:rsidRPr="003F1002">
        <w:rPr>
          <w:rFonts w:ascii="Times New Roman" w:eastAsia="Times New Roman" w:hAnsi="Times New Roman" w:cs="Times New Roman"/>
          <w:color w:val="000000"/>
          <w:sz w:val="18"/>
          <w:szCs w:val="18"/>
          <w:shd w:val="clear" w:color="auto" w:fill="FFFFFF"/>
          <w:lang w:val="en-US"/>
        </w:rPr>
        <w:t xml:space="preserve"> </w:t>
      </w:r>
      <w:r w:rsidRPr="003F1002">
        <w:rPr>
          <w:rFonts w:ascii="Times New Roman" w:eastAsia="Times New Roman" w:hAnsi="Times New Roman" w:cs="Times New Roman"/>
          <w:color w:val="000000"/>
          <w:sz w:val="19"/>
          <w:szCs w:val="19"/>
          <w:shd w:val="clear" w:color="auto" w:fill="FFFFFF"/>
          <w:lang w:val="en-US"/>
        </w:rPr>
        <w:t xml:space="preserve">The symptoms include the following: slight cases of anxiety, stress, sleep disturbances, nervousness, etc. </w:t>
      </w:r>
      <w:r w:rsidRPr="003F1002">
        <w:rPr>
          <w:rFonts w:ascii="Times New Roman" w:eastAsia="Times New Roman" w:hAnsi="Times New Roman" w:cs="Times New Roman"/>
          <w:color w:val="000000"/>
          <w:sz w:val="18"/>
          <w:szCs w:val="18"/>
          <w:shd w:val="clear" w:color="auto" w:fill="FFFFFF"/>
          <w:lang w:val="en-US"/>
        </w:rPr>
        <w:t>In the more serious oases, eco-anxiety can cause a sensation of suffocation or even depression. Among the latter group, it is quite common for people to express a strong sense of guilt about the situation of the planet, which can be aggravated, among those who have children, when thinking about their future.</w:t>
      </w:r>
    </w:p>
    <w:p w:rsidR="00DF1BF7" w:rsidRPr="003F1002" w:rsidRDefault="00DF1BF7" w:rsidP="00DF1BF7">
      <w:pPr>
        <w:widowControl w:val="0"/>
        <w:numPr>
          <w:ilvl w:val="0"/>
          <w:numId w:val="13"/>
        </w:numPr>
        <w:tabs>
          <w:tab w:val="left" w:pos="647"/>
        </w:tabs>
        <w:spacing w:after="0" w:line="290" w:lineRule="exact"/>
        <w:ind w:left="740" w:right="30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Some mental health specialists </w:t>
      </w:r>
      <w:proofErr w:type="spellStart"/>
      <w:r w:rsidRPr="003F1002">
        <w:rPr>
          <w:rFonts w:ascii="Times New Roman" w:eastAsia="Times New Roman" w:hAnsi="Times New Roman" w:cs="Times New Roman"/>
          <w:color w:val="000000"/>
          <w:sz w:val="21"/>
          <w:szCs w:val="21"/>
          <w:shd w:val="clear" w:color="auto" w:fill="FFFFFF"/>
          <w:lang w:val="en-US"/>
        </w:rPr>
        <w:t>recognise</w:t>
      </w:r>
      <w:proofErr w:type="spellEnd"/>
      <w:r w:rsidRPr="003F1002">
        <w:rPr>
          <w:rFonts w:ascii="Times New Roman" w:eastAsia="Times New Roman" w:hAnsi="Times New Roman" w:cs="Times New Roman"/>
          <w:color w:val="000000"/>
          <w:sz w:val="21"/>
          <w:szCs w:val="21"/>
          <w:shd w:val="clear" w:color="auto" w:fill="FFFFFF"/>
          <w:lang w:val="en-US"/>
        </w:rPr>
        <w:t xml:space="preserve"> eco-anxiety as a mental disorder, others claim </w:t>
      </w:r>
      <w:proofErr w:type="gramStart"/>
      <w:r w:rsidRPr="003F1002">
        <w:rPr>
          <w:rFonts w:ascii="Times New Roman" w:eastAsia="Times New Roman" w:hAnsi="Times New Roman" w:cs="Times New Roman"/>
          <w:color w:val="000000"/>
          <w:sz w:val="21"/>
          <w:szCs w:val="21"/>
          <w:shd w:val="clear" w:color="auto" w:fill="FFFFFF"/>
          <w:lang w:val="en-US"/>
        </w:rPr>
        <w:t>it’s</w:t>
      </w:r>
      <w:proofErr w:type="gramEnd"/>
      <w:r w:rsidRPr="003F1002">
        <w:rPr>
          <w:rFonts w:ascii="Times New Roman" w:eastAsia="Times New Roman" w:hAnsi="Times New Roman" w:cs="Times New Roman"/>
          <w:color w:val="000000"/>
          <w:sz w:val="21"/>
          <w:szCs w:val="21"/>
          <w:shd w:val="clear" w:color="auto" w:fill="FFFFFF"/>
          <w:lang w:val="en-US"/>
        </w:rPr>
        <w:t xml:space="preserve"> a normal, rational reaction to things around us which may disturb our comfort or security, or which may be dangerous. </w:t>
      </w:r>
      <w:proofErr w:type="spellStart"/>
      <w:r w:rsidRPr="003F1002">
        <w:rPr>
          <w:rFonts w:ascii="Times New Roman" w:eastAsia="Times New Roman" w:hAnsi="Times New Roman" w:cs="Times New Roman"/>
          <w:color w:val="000000"/>
          <w:sz w:val="21"/>
          <w:szCs w:val="21"/>
          <w:shd w:val="clear" w:color="auto" w:fill="FFFFFF"/>
        </w:rPr>
        <w:t>Which</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lastRenderedPageBreak/>
        <w:t>opinion</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are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you</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siding</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with</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spacing w:after="0" w:line="288" w:lineRule="exact"/>
        <w:ind w:left="20"/>
        <w:jc w:val="both"/>
        <w:rPr>
          <w:rFonts w:ascii="Times New Roman" w:eastAsia="Times New Roman" w:hAnsi="Times New Roman" w:cs="Times New Roman"/>
          <w:b/>
          <w:bCs/>
          <w:sz w:val="21"/>
          <w:szCs w:val="21"/>
          <w:lang w:eastAsia="ru-RU"/>
        </w:rPr>
      </w:pPr>
      <w:proofErr w:type="spellStart"/>
      <w:r w:rsidRPr="003F1002">
        <w:rPr>
          <w:rFonts w:ascii="Times New Roman" w:eastAsia="Times New Roman" w:hAnsi="Times New Roman" w:cs="Times New Roman"/>
          <w:b/>
          <w:bCs/>
          <w:color w:val="000000"/>
          <w:sz w:val="21"/>
          <w:szCs w:val="21"/>
          <w:shd w:val="clear" w:color="auto" w:fill="FFFFFF"/>
        </w:rPr>
        <w:t>Task</w:t>
      </w:r>
      <w:proofErr w:type="spellEnd"/>
      <w:r w:rsidRPr="003F1002">
        <w:rPr>
          <w:rFonts w:ascii="Times New Roman" w:eastAsia="Times New Roman" w:hAnsi="Times New Roman" w:cs="Times New Roman"/>
          <w:b/>
          <w:bCs/>
          <w:color w:val="000000"/>
          <w:sz w:val="21"/>
          <w:szCs w:val="21"/>
          <w:shd w:val="clear" w:color="auto" w:fill="FFFFFF"/>
        </w:rPr>
        <w:t xml:space="preserve"> 2</w:t>
      </w:r>
    </w:p>
    <w:p w:rsidR="00DF1BF7" w:rsidRPr="003F1002" w:rsidRDefault="00DF1BF7" w:rsidP="00DF1BF7">
      <w:pPr>
        <w:widowControl w:val="0"/>
        <w:spacing w:after="0" w:line="288" w:lineRule="exact"/>
        <w:ind w:left="20"/>
        <w:jc w:val="both"/>
        <w:rPr>
          <w:rFonts w:ascii="Times New Roman" w:eastAsia="Times New Roman" w:hAnsi="Times New Roman" w:cs="Times New Roman"/>
          <w:i/>
          <w:iCs/>
          <w:sz w:val="21"/>
          <w:szCs w:val="21"/>
          <w:lang w:val="en-US" w:eastAsia="ru-RU"/>
        </w:rPr>
      </w:pPr>
      <w:r w:rsidRPr="003F1002">
        <w:rPr>
          <w:rFonts w:ascii="Times New Roman" w:eastAsia="Times New Roman" w:hAnsi="Times New Roman" w:cs="Times New Roman"/>
          <w:i/>
          <w:iCs/>
          <w:color w:val="000000"/>
          <w:sz w:val="21"/>
          <w:szCs w:val="21"/>
          <w:shd w:val="clear" w:color="auto" w:fill="FFFFFF"/>
          <w:lang w:val="en-US"/>
        </w:rPr>
        <w:t xml:space="preserve">Before the </w:t>
      </w:r>
      <w:proofErr w:type="gramStart"/>
      <w:r w:rsidRPr="003F1002">
        <w:rPr>
          <w:rFonts w:ascii="Times New Roman" w:eastAsia="Times New Roman" w:hAnsi="Times New Roman" w:cs="Times New Roman"/>
          <w:i/>
          <w:iCs/>
          <w:color w:val="000000"/>
          <w:sz w:val="21"/>
          <w:szCs w:val="21"/>
          <w:shd w:val="clear" w:color="auto" w:fill="FFFFFF"/>
          <w:lang w:val="en-US"/>
        </w:rPr>
        <w:t>class</w:t>
      </w:r>
      <w:proofErr w:type="gramEnd"/>
      <w:r w:rsidRPr="003F1002">
        <w:rPr>
          <w:rFonts w:ascii="Times New Roman" w:eastAsia="Times New Roman" w:hAnsi="Times New Roman" w:cs="Times New Roman"/>
          <w:i/>
          <w:iCs/>
          <w:color w:val="000000"/>
          <w:sz w:val="21"/>
          <w:szCs w:val="21"/>
          <w:shd w:val="clear" w:color="auto" w:fill="FFFFFF"/>
          <w:lang w:val="en-US"/>
        </w:rPr>
        <w:t xml:space="preserve"> you watched the following TED talk:</w:t>
      </w:r>
    </w:p>
    <w:p w:rsidR="00DF1BF7" w:rsidRPr="003F1002" w:rsidRDefault="00A61259" w:rsidP="004F5954">
      <w:pPr>
        <w:widowControl w:val="0"/>
        <w:spacing w:after="167" w:line="288" w:lineRule="exact"/>
        <w:ind w:left="20" w:right="991"/>
        <w:rPr>
          <w:rFonts w:ascii="Times New Roman" w:eastAsia="Times New Roman" w:hAnsi="Times New Roman" w:cs="Times New Roman"/>
          <w:sz w:val="21"/>
          <w:szCs w:val="21"/>
          <w:lang w:val="en-US" w:eastAsia="ru-RU"/>
        </w:rPr>
      </w:pPr>
      <w:hyperlink r:id="rId18" w:history="1">
        <w:r w:rsidR="00DF1BF7" w:rsidRPr="003F1002">
          <w:rPr>
            <w:rFonts w:ascii="Times New Roman" w:eastAsia="Times New Roman" w:hAnsi="Times New Roman" w:cs="Times New Roman"/>
            <w:color w:val="0066CC"/>
            <w:sz w:val="21"/>
            <w:szCs w:val="21"/>
            <w:u w:val="single"/>
            <w:lang w:val="en-US"/>
          </w:rPr>
          <w:t>How to turn climate anxiety into action</w:t>
        </w:r>
      </w:hyperlink>
      <w:r w:rsidR="00DF1BF7" w:rsidRPr="003F1002">
        <w:rPr>
          <w:rFonts w:ascii="Times New Roman" w:eastAsia="Times New Roman" w:hAnsi="Times New Roman" w:cs="Times New Roman"/>
          <w:color w:val="000000"/>
          <w:sz w:val="21"/>
          <w:szCs w:val="21"/>
          <w:lang w:val="en-US"/>
        </w:rPr>
        <w:t xml:space="preserve"> </w:t>
      </w:r>
      <w:r w:rsidR="004F5954">
        <w:rPr>
          <w:rFonts w:ascii="Times New Roman" w:eastAsia="Times New Roman" w:hAnsi="Times New Roman" w:cs="Times New Roman"/>
          <w:i/>
          <w:iCs/>
          <w:color w:val="000000"/>
          <w:sz w:val="21"/>
          <w:szCs w:val="21"/>
          <w:shd w:val="clear" w:color="auto" w:fill="FFFFFF"/>
          <w:lang w:val="en-US"/>
        </w:rPr>
        <w:t xml:space="preserve">Answer the following </w:t>
      </w:r>
      <w:r w:rsidR="00DF1BF7" w:rsidRPr="003F1002">
        <w:rPr>
          <w:rFonts w:ascii="Times New Roman" w:eastAsia="Times New Roman" w:hAnsi="Times New Roman" w:cs="Times New Roman"/>
          <w:i/>
          <w:iCs/>
          <w:color w:val="000000"/>
          <w:sz w:val="21"/>
          <w:szCs w:val="21"/>
          <w:shd w:val="clear" w:color="auto" w:fill="FFFFFF"/>
          <w:lang w:val="en-US"/>
        </w:rPr>
        <w:t>questions:</w:t>
      </w:r>
    </w:p>
    <w:p w:rsidR="00DF1BF7" w:rsidRPr="003F1002" w:rsidRDefault="00DF1BF7" w:rsidP="00DF1BF7">
      <w:pPr>
        <w:widowControl w:val="0"/>
        <w:numPr>
          <w:ilvl w:val="0"/>
          <w:numId w:val="14"/>
        </w:numPr>
        <w:tabs>
          <w:tab w:val="left" w:pos="747"/>
        </w:tabs>
        <w:spacing w:after="0" w:line="379" w:lineRule="exact"/>
        <w:ind w:left="38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How does the speaker describe the way people feel due to climate </w:t>
      </w:r>
      <w:proofErr w:type="gramStart"/>
      <w:r w:rsidRPr="003F1002">
        <w:rPr>
          <w:rFonts w:ascii="Times New Roman" w:eastAsia="Times New Roman" w:hAnsi="Times New Roman" w:cs="Times New Roman"/>
          <w:color w:val="000000"/>
          <w:sz w:val="21"/>
          <w:szCs w:val="21"/>
          <w:shd w:val="clear" w:color="auto" w:fill="FFFFFF"/>
          <w:lang w:val="en-US"/>
        </w:rPr>
        <w:t>change ?</w:t>
      </w:r>
      <w:proofErr w:type="gramEnd"/>
    </w:p>
    <w:p w:rsidR="00DF1BF7" w:rsidRPr="003F1002" w:rsidRDefault="00DF1BF7" w:rsidP="00DF1BF7">
      <w:pPr>
        <w:widowControl w:val="0"/>
        <w:numPr>
          <w:ilvl w:val="0"/>
          <w:numId w:val="14"/>
        </w:numPr>
        <w:tabs>
          <w:tab w:val="left" w:pos="747"/>
        </w:tabs>
        <w:spacing w:after="0" w:line="379" w:lineRule="exact"/>
        <w:ind w:left="38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What history did she have with environmental studies?(the course, the field studies)</w:t>
      </w:r>
    </w:p>
    <w:p w:rsidR="00DF1BF7" w:rsidRPr="003F1002" w:rsidRDefault="00DF1BF7" w:rsidP="00DF1BF7">
      <w:pPr>
        <w:widowControl w:val="0"/>
        <w:numPr>
          <w:ilvl w:val="0"/>
          <w:numId w:val="14"/>
        </w:numPr>
        <w:tabs>
          <w:tab w:val="left" w:pos="747"/>
        </w:tabs>
        <w:spacing w:after="0" w:line="379" w:lineRule="exact"/>
        <w:ind w:left="740" w:right="360"/>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What did she </w:t>
      </w:r>
      <w:proofErr w:type="spellStart"/>
      <w:r w:rsidRPr="003F1002">
        <w:rPr>
          <w:rFonts w:ascii="Times New Roman" w:eastAsia="Times New Roman" w:hAnsi="Times New Roman" w:cs="Times New Roman"/>
          <w:color w:val="000000"/>
          <w:sz w:val="21"/>
          <w:szCs w:val="21"/>
          <w:shd w:val="clear" w:color="auto" w:fill="FFFFFF"/>
          <w:lang w:val="en-US"/>
        </w:rPr>
        <w:t>realise</w:t>
      </w:r>
      <w:proofErr w:type="spellEnd"/>
      <w:r w:rsidRPr="003F1002">
        <w:rPr>
          <w:rFonts w:ascii="Times New Roman" w:eastAsia="Times New Roman" w:hAnsi="Times New Roman" w:cs="Times New Roman"/>
          <w:color w:val="000000"/>
          <w:sz w:val="21"/>
          <w:szCs w:val="21"/>
          <w:shd w:val="clear" w:color="auto" w:fill="FFFFFF"/>
          <w:lang w:val="en-US"/>
        </w:rPr>
        <w:t xml:space="preserve"> at some point about the way people can deal with all the despair caused by environmental issues?</w:t>
      </w:r>
    </w:p>
    <w:p w:rsidR="00DF1BF7" w:rsidRPr="003F1002" w:rsidRDefault="00DF1BF7" w:rsidP="00DF1BF7">
      <w:pPr>
        <w:widowControl w:val="0"/>
        <w:numPr>
          <w:ilvl w:val="0"/>
          <w:numId w:val="14"/>
        </w:numPr>
        <w:tabs>
          <w:tab w:val="left" w:pos="747"/>
        </w:tabs>
        <w:spacing w:after="0" w:line="379" w:lineRule="exact"/>
        <w:ind w:left="38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How can psychology assist with that?</w:t>
      </w:r>
    </w:p>
    <w:p w:rsidR="00DF1BF7" w:rsidRPr="003F1002" w:rsidRDefault="00DF1BF7" w:rsidP="00DF1BF7">
      <w:pPr>
        <w:widowControl w:val="0"/>
        <w:numPr>
          <w:ilvl w:val="0"/>
          <w:numId w:val="14"/>
        </w:numPr>
        <w:tabs>
          <w:tab w:val="left" w:pos="747"/>
        </w:tabs>
        <w:spacing w:after="0" w:line="379" w:lineRule="exact"/>
        <w:ind w:left="740" w:right="360"/>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What is the missing ingredient in the work of environmental </w:t>
      </w:r>
      <w:proofErr w:type="gramStart"/>
      <w:r w:rsidRPr="003F1002">
        <w:rPr>
          <w:rFonts w:ascii="Times New Roman" w:eastAsia="Times New Roman" w:hAnsi="Times New Roman" w:cs="Times New Roman"/>
          <w:color w:val="000000"/>
          <w:sz w:val="21"/>
          <w:szCs w:val="21"/>
          <w:shd w:val="clear" w:color="auto" w:fill="FFFFFF"/>
          <w:lang w:val="en-US"/>
        </w:rPr>
        <w:t>activists</w:t>
      </w:r>
      <w:r w:rsidR="00C35335" w:rsidRPr="00C35335">
        <w:rPr>
          <w:rFonts w:ascii="Times New Roman" w:eastAsia="Times New Roman" w:hAnsi="Times New Roman" w:cs="Times New Roman"/>
          <w:color w:val="000000"/>
          <w:sz w:val="21"/>
          <w:szCs w:val="21"/>
          <w:shd w:val="clear" w:color="auto" w:fill="FFFFFF"/>
          <w:lang w:val="en-US"/>
        </w:rPr>
        <w:t xml:space="preserve"> </w:t>
      </w:r>
      <w:r w:rsidRPr="003F1002">
        <w:rPr>
          <w:rFonts w:ascii="Times New Roman" w:eastAsia="Times New Roman" w:hAnsi="Times New Roman" w:cs="Times New Roman"/>
          <w:color w:val="000000"/>
          <w:sz w:val="21"/>
          <w:szCs w:val="21"/>
          <w:shd w:val="clear" w:color="auto" w:fill="FFFFFF"/>
          <w:lang w:val="en-US"/>
        </w:rPr>
        <w:t>?How</w:t>
      </w:r>
      <w:proofErr w:type="gramEnd"/>
      <w:r w:rsidRPr="003F1002">
        <w:rPr>
          <w:rFonts w:ascii="Times New Roman" w:eastAsia="Times New Roman" w:hAnsi="Times New Roman" w:cs="Times New Roman"/>
          <w:color w:val="000000"/>
          <w:sz w:val="21"/>
          <w:szCs w:val="21"/>
          <w:shd w:val="clear" w:color="auto" w:fill="FFFFFF"/>
          <w:lang w:val="en-US"/>
        </w:rPr>
        <w:t xml:space="preserve"> can it give a boost to their work?</w:t>
      </w:r>
    </w:p>
    <w:p w:rsidR="00DF1BF7" w:rsidRPr="003F1002" w:rsidRDefault="00DF1BF7" w:rsidP="00DF1BF7">
      <w:pPr>
        <w:widowControl w:val="0"/>
        <w:numPr>
          <w:ilvl w:val="0"/>
          <w:numId w:val="14"/>
        </w:numPr>
        <w:tabs>
          <w:tab w:val="left" w:pos="747"/>
        </w:tabs>
        <w:spacing w:after="0" w:line="379" w:lineRule="exact"/>
        <w:ind w:left="740" w:right="36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The speaker talks about three psychological concepts that she applies in her work. </w:t>
      </w:r>
      <w:proofErr w:type="spellStart"/>
      <w:r w:rsidRPr="003F1002">
        <w:rPr>
          <w:rFonts w:ascii="Times New Roman" w:eastAsia="Times New Roman" w:hAnsi="Times New Roman" w:cs="Times New Roman"/>
          <w:color w:val="000000"/>
          <w:sz w:val="21"/>
          <w:szCs w:val="21"/>
          <w:shd w:val="clear" w:color="auto" w:fill="FFFFFF"/>
        </w:rPr>
        <w:t>What</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are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they</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Talk</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about</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each</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one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in</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detail</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5"/>
        </w:numPr>
        <w:tabs>
          <w:tab w:val="left" w:pos="1394"/>
        </w:tabs>
        <w:spacing w:after="0" w:line="379" w:lineRule="exact"/>
        <w:ind w:left="110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What is the window of tolerance?</w:t>
      </w:r>
    </w:p>
    <w:p w:rsidR="00DF1BF7" w:rsidRPr="003F1002" w:rsidRDefault="00DF1BF7" w:rsidP="00DF1BF7">
      <w:pPr>
        <w:widowControl w:val="0"/>
        <w:numPr>
          <w:ilvl w:val="0"/>
          <w:numId w:val="15"/>
        </w:numPr>
        <w:tabs>
          <w:tab w:val="left" w:pos="1394"/>
          <w:tab w:val="center" w:pos="6409"/>
        </w:tabs>
        <w:spacing w:after="0" w:line="379" w:lineRule="exact"/>
        <w:ind w:left="110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What are two extreme responses to going beyond</w:t>
      </w:r>
      <w:r w:rsidRPr="003F1002">
        <w:rPr>
          <w:rFonts w:ascii="Times New Roman" w:eastAsia="Times New Roman" w:hAnsi="Times New Roman" w:cs="Times New Roman"/>
          <w:color w:val="000000"/>
          <w:sz w:val="21"/>
          <w:szCs w:val="21"/>
          <w:shd w:val="clear" w:color="auto" w:fill="FFFFFF"/>
          <w:lang w:val="en-US"/>
        </w:rPr>
        <w:tab/>
        <w:t>it?</w:t>
      </w:r>
    </w:p>
    <w:p w:rsidR="00DF1BF7" w:rsidRPr="003F1002" w:rsidRDefault="00DF1BF7" w:rsidP="00DF1BF7">
      <w:pPr>
        <w:widowControl w:val="0"/>
        <w:numPr>
          <w:ilvl w:val="0"/>
          <w:numId w:val="15"/>
        </w:numPr>
        <w:tabs>
          <w:tab w:val="left" w:pos="1394"/>
        </w:tabs>
        <w:spacing w:after="0" w:line="379" w:lineRule="exact"/>
        <w:ind w:left="110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What do people say about their feelings when they open up?</w:t>
      </w:r>
    </w:p>
    <w:p w:rsidR="00DF1BF7" w:rsidRPr="003F1002" w:rsidRDefault="00DF1BF7" w:rsidP="00DF1BF7">
      <w:pPr>
        <w:widowControl w:val="0"/>
        <w:numPr>
          <w:ilvl w:val="0"/>
          <w:numId w:val="15"/>
        </w:numPr>
        <w:tabs>
          <w:tab w:val="left" w:pos="1394"/>
        </w:tabs>
        <w:spacing w:after="0" w:line="379" w:lineRule="exact"/>
        <w:ind w:left="1100"/>
        <w:jc w:val="both"/>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What is a double bind? </w:t>
      </w:r>
      <w:proofErr w:type="spellStart"/>
      <w:r w:rsidRPr="003F1002">
        <w:rPr>
          <w:rFonts w:ascii="Times New Roman" w:eastAsia="Times New Roman" w:hAnsi="Times New Roman" w:cs="Times New Roman"/>
          <w:color w:val="000000"/>
          <w:sz w:val="21"/>
          <w:szCs w:val="21"/>
          <w:shd w:val="clear" w:color="auto" w:fill="FFFFFF"/>
        </w:rPr>
        <w:t>Why</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is</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itso</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intolerable</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5"/>
        </w:numPr>
        <w:tabs>
          <w:tab w:val="left" w:pos="1394"/>
          <w:tab w:val="right" w:pos="8852"/>
        </w:tabs>
        <w:spacing w:after="0" w:line="379" w:lineRule="exact"/>
        <w:ind w:left="110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How can attunement help with tackling the crippling</w:t>
      </w:r>
      <w:r w:rsidRPr="003F1002">
        <w:rPr>
          <w:rFonts w:ascii="Times New Roman" w:eastAsia="Times New Roman" w:hAnsi="Times New Roman" w:cs="Times New Roman"/>
          <w:color w:val="000000"/>
          <w:sz w:val="21"/>
          <w:szCs w:val="21"/>
          <w:shd w:val="clear" w:color="auto" w:fill="FFFFFF"/>
          <w:lang w:val="en-US"/>
        </w:rPr>
        <w:tab/>
        <w:t>effect of a double bind?</w:t>
      </w:r>
    </w:p>
    <w:p w:rsidR="00DF1BF7" w:rsidRPr="003F1002" w:rsidRDefault="00DF1BF7" w:rsidP="00DF1BF7">
      <w:pPr>
        <w:widowControl w:val="0"/>
        <w:numPr>
          <w:ilvl w:val="0"/>
          <w:numId w:val="14"/>
        </w:numPr>
        <w:tabs>
          <w:tab w:val="left" w:pos="747"/>
        </w:tabs>
        <w:spacing w:after="0" w:line="379" w:lineRule="exact"/>
        <w:ind w:left="740" w:right="74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What do other people tell her about her approach? Is she on the same page with them? </w:t>
      </w:r>
      <w:proofErr w:type="spellStart"/>
      <w:r w:rsidRPr="003F1002">
        <w:rPr>
          <w:rFonts w:ascii="Times New Roman" w:eastAsia="Times New Roman" w:hAnsi="Times New Roman" w:cs="Times New Roman"/>
          <w:color w:val="000000"/>
          <w:sz w:val="21"/>
          <w:szCs w:val="21"/>
          <w:shd w:val="clear" w:color="auto" w:fill="FFFFFF"/>
        </w:rPr>
        <w:t>Why</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not</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4"/>
        </w:numPr>
        <w:tabs>
          <w:tab w:val="left" w:pos="747"/>
        </w:tabs>
        <w:spacing w:after="0" w:line="758" w:lineRule="exact"/>
        <w:ind w:left="20" w:right="36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What one thing does the speaker want us to take away from this talk? </w:t>
      </w:r>
      <w:proofErr w:type="spellStart"/>
      <w:r w:rsidRPr="003F1002">
        <w:rPr>
          <w:rFonts w:ascii="Times New Roman" w:eastAsia="Times New Roman" w:hAnsi="Times New Roman" w:cs="Times New Roman"/>
          <w:color w:val="000000"/>
          <w:sz w:val="21"/>
          <w:szCs w:val="21"/>
          <w:shd w:val="clear" w:color="auto" w:fill="FFFFFF"/>
        </w:rPr>
        <w:t>Do</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you</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agree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b/>
          <w:bCs/>
          <w:color w:val="000000"/>
          <w:sz w:val="21"/>
          <w:szCs w:val="21"/>
          <w:shd w:val="clear" w:color="auto" w:fill="FFFFFF"/>
        </w:rPr>
        <w:t>Task</w:t>
      </w:r>
      <w:proofErr w:type="spellEnd"/>
      <w:r w:rsidRPr="003F1002">
        <w:rPr>
          <w:rFonts w:ascii="Times New Roman" w:eastAsia="Times New Roman" w:hAnsi="Times New Roman" w:cs="Times New Roman"/>
          <w:b/>
          <w:bCs/>
          <w:color w:val="000000"/>
          <w:sz w:val="21"/>
          <w:szCs w:val="21"/>
          <w:shd w:val="clear" w:color="auto" w:fill="FFFFFF"/>
        </w:rPr>
        <w:t xml:space="preserve"> 3</w:t>
      </w:r>
    </w:p>
    <w:p w:rsidR="00DF1BF7" w:rsidRPr="003F1002" w:rsidRDefault="00DF1BF7" w:rsidP="00DF1BF7">
      <w:pPr>
        <w:widowControl w:val="0"/>
        <w:spacing w:after="0" w:line="288" w:lineRule="exact"/>
        <w:ind w:left="20" w:right="360"/>
        <w:jc w:val="both"/>
        <w:rPr>
          <w:rFonts w:ascii="Times New Roman" w:eastAsia="Times New Roman" w:hAnsi="Times New Roman" w:cs="Times New Roman"/>
          <w:i/>
          <w:iCs/>
          <w:sz w:val="21"/>
          <w:szCs w:val="21"/>
          <w:lang w:val="en-US" w:eastAsia="ru-RU"/>
        </w:rPr>
      </w:pPr>
      <w:r w:rsidRPr="003F1002">
        <w:rPr>
          <w:rFonts w:ascii="Times New Roman" w:eastAsia="Times New Roman" w:hAnsi="Times New Roman" w:cs="Times New Roman"/>
          <w:i/>
          <w:iCs/>
          <w:color w:val="000000"/>
          <w:sz w:val="21"/>
          <w:szCs w:val="21"/>
          <w:shd w:val="clear" w:color="auto" w:fill="FFFFFF"/>
          <w:lang w:val="en-US"/>
        </w:rPr>
        <w:t>Watch the extracts to complete the gaps (the timing is in the brackets).</w:t>
      </w:r>
      <w:r w:rsidRPr="003F1002">
        <w:rPr>
          <w:rFonts w:ascii="Times New Roman" w:eastAsia="Times New Roman" w:hAnsi="Times New Roman" w:cs="Times New Roman"/>
          <w:color w:val="000000"/>
          <w:sz w:val="21"/>
          <w:szCs w:val="21"/>
          <w:shd w:val="clear" w:color="auto" w:fill="FFFFFF"/>
          <w:lang w:val="en-US"/>
        </w:rPr>
        <w:t xml:space="preserve"> Discuss the meaning of the words and expression with the teacher.</w:t>
      </w:r>
    </w:p>
    <w:p w:rsidR="00DF1BF7" w:rsidRPr="003F1002" w:rsidRDefault="00DF1BF7" w:rsidP="00DF1BF7">
      <w:pPr>
        <w:widowControl w:val="0"/>
        <w:spacing w:after="240" w:line="288" w:lineRule="exact"/>
        <w:ind w:left="20"/>
        <w:jc w:val="both"/>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(1.47)</w:t>
      </w:r>
    </w:p>
    <w:p w:rsidR="00DF1BF7" w:rsidRPr="003F1002" w:rsidRDefault="00DF1BF7" w:rsidP="00DF1BF7">
      <w:pPr>
        <w:widowControl w:val="0"/>
        <w:spacing w:after="0" w:line="288" w:lineRule="exact"/>
        <w:ind w:left="20" w:right="36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But instead</w:t>
      </w:r>
      <w:proofErr w:type="gramEnd"/>
      <w:r w:rsidRPr="003F1002">
        <w:rPr>
          <w:rFonts w:ascii="Times New Roman" w:eastAsia="Times New Roman" w:hAnsi="Times New Roman" w:cs="Times New Roman"/>
          <w:color w:val="000000"/>
          <w:sz w:val="21"/>
          <w:szCs w:val="21"/>
          <w:shd w:val="clear" w:color="auto" w:fill="FFFFFF"/>
          <w:lang w:val="en-US"/>
        </w:rPr>
        <w:t xml:space="preserve">, I signed up for a field study in California, and we were backpacking together as a small group for two months, which I know sounds very intense.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it was, but what I found is that we talked a lot. We talked about how we were feeling about the world, openly and honestly, and no one told me at any point to be more positive or more hopeful. Not once.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surprisingly, I found myself feeling better. I actually felt like I could face these issues that</w:t>
      </w:r>
    </w:p>
    <w:p w:rsidR="00DF1BF7" w:rsidRPr="003F1002" w:rsidRDefault="00DF1BF7" w:rsidP="00DF1BF7">
      <w:pPr>
        <w:widowControl w:val="0"/>
        <w:tabs>
          <w:tab w:val="left" w:leader="underscore" w:pos="3404"/>
          <w:tab w:val="left" w:leader="underscore" w:pos="5127"/>
          <w:tab w:val="left" w:leader="underscore" w:pos="7998"/>
        </w:tabs>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had</w:t>
      </w:r>
      <w:proofErr w:type="gramEnd"/>
      <w:r w:rsidRPr="003F1002">
        <w:rPr>
          <w:rFonts w:ascii="Times New Roman" w:eastAsia="Times New Roman" w:hAnsi="Times New Roman" w:cs="Times New Roman"/>
          <w:color w:val="000000"/>
          <w:sz w:val="21"/>
          <w:szCs w:val="21"/>
          <w:shd w:val="clear" w:color="auto" w:fill="FFFFFF"/>
          <w:lang w:val="en-US"/>
        </w:rPr>
        <w:t xml:space="preserve"> seemed so</w:t>
      </w:r>
      <w:r w:rsidRPr="003F1002">
        <w:rPr>
          <w:rFonts w:ascii="Times New Roman" w:eastAsia="Times New Roman" w:hAnsi="Times New Roman" w:cs="Times New Roman"/>
          <w:color w:val="000000"/>
          <w:sz w:val="21"/>
          <w:szCs w:val="21"/>
          <w:shd w:val="clear" w:color="auto" w:fill="FFFFFF"/>
          <w:lang w:val="en-US"/>
        </w:rPr>
        <w:tab/>
        <w:t>more</w:t>
      </w:r>
      <w:r w:rsidRPr="003F1002">
        <w:rPr>
          <w:rFonts w:ascii="Times New Roman" w:eastAsia="Times New Roman" w:hAnsi="Times New Roman" w:cs="Times New Roman"/>
          <w:color w:val="000000"/>
          <w:sz w:val="21"/>
          <w:szCs w:val="21"/>
          <w:shd w:val="clear" w:color="auto" w:fill="FFFFFF"/>
          <w:lang w:val="en-US"/>
        </w:rPr>
        <w:tab/>
        <w:t xml:space="preserve">.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I had this</w:t>
      </w:r>
      <w:r w:rsidRPr="003F1002">
        <w:rPr>
          <w:rFonts w:ascii="Times New Roman" w:eastAsia="Times New Roman" w:hAnsi="Times New Roman" w:cs="Times New Roman"/>
          <w:color w:val="000000"/>
          <w:sz w:val="21"/>
          <w:szCs w:val="21"/>
          <w:shd w:val="clear" w:color="auto" w:fill="FFFFFF"/>
          <w:lang w:val="en-US"/>
        </w:rPr>
        <w:tab/>
        <w:t>: What if</w:t>
      </w:r>
    </w:p>
    <w:p w:rsidR="00DF1BF7" w:rsidRPr="003F1002" w:rsidRDefault="00DF1BF7" w:rsidP="00DF1BF7">
      <w:pPr>
        <w:widowControl w:val="0"/>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by</w:t>
      </w:r>
      <w:proofErr w:type="gramEnd"/>
      <w:r w:rsidRPr="003F1002">
        <w:rPr>
          <w:rFonts w:ascii="Times New Roman" w:eastAsia="Times New Roman" w:hAnsi="Times New Roman" w:cs="Times New Roman"/>
          <w:color w:val="000000"/>
          <w:sz w:val="21"/>
          <w:szCs w:val="21"/>
          <w:shd w:val="clear" w:color="auto" w:fill="FFFFFF"/>
          <w:lang w:val="en-US"/>
        </w:rPr>
        <w:t xml:space="preserve"> understanding ourselves and one another, we could find our way through this crisis in a</w:t>
      </w:r>
    </w:p>
    <w:p w:rsidR="00DF1BF7" w:rsidRPr="003F1002" w:rsidRDefault="00DF1BF7" w:rsidP="00DF1BF7">
      <w:pPr>
        <w:widowControl w:val="0"/>
        <w:tabs>
          <w:tab w:val="left" w:leader="underscore" w:pos="8290"/>
        </w:tabs>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new</w:t>
      </w:r>
      <w:proofErr w:type="gramEnd"/>
      <w:r w:rsidRPr="003F1002">
        <w:rPr>
          <w:rFonts w:ascii="Times New Roman" w:eastAsia="Times New Roman" w:hAnsi="Times New Roman" w:cs="Times New Roman"/>
          <w:color w:val="000000"/>
          <w:sz w:val="21"/>
          <w:szCs w:val="21"/>
          <w:shd w:val="clear" w:color="auto" w:fill="FFFFFF"/>
          <w:lang w:val="en-US"/>
        </w:rPr>
        <w:t xml:space="preserve"> and different way? You know, what if psychology actually held a</w:t>
      </w:r>
      <w:r w:rsidRPr="003F1002">
        <w:rPr>
          <w:rFonts w:ascii="Times New Roman" w:eastAsia="Times New Roman" w:hAnsi="Times New Roman" w:cs="Times New Roman"/>
          <w:color w:val="000000"/>
          <w:sz w:val="21"/>
          <w:szCs w:val="21"/>
          <w:shd w:val="clear" w:color="auto" w:fill="FFFFFF"/>
          <w:lang w:val="en-US"/>
        </w:rPr>
        <w:tab/>
        <w:t>to</w:t>
      </w:r>
    </w:p>
    <w:p w:rsidR="00DF1BF7" w:rsidRPr="003F1002" w:rsidRDefault="00DF1BF7" w:rsidP="00DF1BF7">
      <w:pPr>
        <w:widowControl w:val="0"/>
        <w:tabs>
          <w:tab w:val="left" w:leader="underscore" w:pos="1394"/>
        </w:tabs>
        <w:spacing w:after="240" w:line="288" w:lineRule="exact"/>
        <w:ind w:left="2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ab/>
      </w:r>
      <w:proofErr w:type="gramStart"/>
      <w:r w:rsidRPr="003F1002">
        <w:rPr>
          <w:rFonts w:ascii="Times New Roman" w:eastAsia="Times New Roman" w:hAnsi="Times New Roman" w:cs="Times New Roman"/>
          <w:color w:val="000000"/>
          <w:sz w:val="21"/>
          <w:szCs w:val="21"/>
          <w:shd w:val="clear" w:color="auto" w:fill="FFFFFF"/>
          <w:lang w:val="en-US"/>
        </w:rPr>
        <w:t>action</w:t>
      </w:r>
      <w:proofErr w:type="gramEnd"/>
      <w:r w:rsidRPr="003F1002">
        <w:rPr>
          <w:rFonts w:ascii="Times New Roman" w:eastAsia="Times New Roman" w:hAnsi="Times New Roman" w:cs="Times New Roman"/>
          <w:color w:val="000000"/>
          <w:sz w:val="21"/>
          <w:szCs w:val="21"/>
          <w:shd w:val="clear" w:color="auto" w:fill="FFFFFF"/>
          <w:lang w:val="en-US"/>
        </w:rPr>
        <w:t xml:space="preserve"> on the greatest challenges facing our planet right now?</w:t>
      </w:r>
    </w:p>
    <w:p w:rsidR="00DF1BF7" w:rsidRPr="003F1002" w:rsidRDefault="00DF1BF7" w:rsidP="00DF1BF7">
      <w:pPr>
        <w:widowControl w:val="0"/>
        <w:spacing w:after="0" w:line="288" w:lineRule="exact"/>
        <w:ind w:left="20"/>
        <w:jc w:val="both"/>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(4.30)</w:t>
      </w:r>
    </w:p>
    <w:p w:rsidR="00DF1BF7" w:rsidRPr="003F1002" w:rsidRDefault="00DF1BF7" w:rsidP="00DF1BF7">
      <w:pPr>
        <w:widowControl w:val="0"/>
        <w:spacing w:after="0" w:line="288" w:lineRule="exact"/>
        <w:ind w:left="20" w:right="36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the first is something called our window of tolerance. </w:t>
      </w:r>
      <w:proofErr w:type="gramStart"/>
      <w:r w:rsidRPr="003F1002">
        <w:rPr>
          <w:rFonts w:ascii="Times New Roman" w:eastAsia="Times New Roman" w:hAnsi="Times New Roman" w:cs="Times New Roman"/>
          <w:color w:val="000000"/>
          <w:sz w:val="21"/>
          <w:szCs w:val="21"/>
          <w:shd w:val="clear" w:color="auto" w:fill="FFFFFF"/>
          <w:lang w:val="en-US"/>
        </w:rPr>
        <w:t>So</w:t>
      </w:r>
      <w:proofErr w:type="gramEnd"/>
      <w:r w:rsidRPr="003F1002">
        <w:rPr>
          <w:rFonts w:ascii="Times New Roman" w:eastAsia="Times New Roman" w:hAnsi="Times New Roman" w:cs="Times New Roman"/>
          <w:color w:val="000000"/>
          <w:sz w:val="21"/>
          <w:szCs w:val="21"/>
          <w:shd w:val="clear" w:color="auto" w:fill="FFFFFF"/>
          <w:lang w:val="en-US"/>
        </w:rPr>
        <w:t xml:space="preserve"> Dr. Dan Siegel has described us all as having a window. How much stress can we tolerate while staying connected and</w:t>
      </w:r>
    </w:p>
    <w:p w:rsidR="00DF1BF7" w:rsidRPr="003F1002" w:rsidRDefault="00DF1BF7" w:rsidP="00DF1BF7">
      <w:pPr>
        <w:widowControl w:val="0"/>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what</w:t>
      </w:r>
      <w:proofErr w:type="gramEnd"/>
      <w:r w:rsidRPr="003F1002">
        <w:rPr>
          <w:rFonts w:ascii="Times New Roman" w:eastAsia="Times New Roman" w:hAnsi="Times New Roman" w:cs="Times New Roman"/>
          <w:color w:val="000000"/>
          <w:sz w:val="21"/>
          <w:szCs w:val="21"/>
          <w:shd w:val="clear" w:color="auto" w:fill="FFFFFF"/>
          <w:lang w:val="en-US"/>
        </w:rPr>
        <w:t xml:space="preserve"> clinicians would call "integrated." Integrated, where we can actually be in touch with our</w:t>
      </w:r>
    </w:p>
    <w:p w:rsidR="00DF1BF7" w:rsidRPr="003F1002" w:rsidRDefault="00DF1BF7" w:rsidP="00DF1BF7">
      <w:pPr>
        <w:widowControl w:val="0"/>
        <w:tabs>
          <w:tab w:val="left" w:leader="underscore" w:pos="8528"/>
        </w:tabs>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thoughts</w:t>
      </w:r>
      <w:proofErr w:type="gramEnd"/>
      <w:r w:rsidRPr="003F1002">
        <w:rPr>
          <w:rFonts w:ascii="Times New Roman" w:eastAsia="Times New Roman" w:hAnsi="Times New Roman" w:cs="Times New Roman"/>
          <w:color w:val="000000"/>
          <w:sz w:val="21"/>
          <w:szCs w:val="21"/>
          <w:shd w:val="clear" w:color="auto" w:fill="FFFFFF"/>
          <w:lang w:val="en-US"/>
        </w:rPr>
        <w:t xml:space="preserve"> and feelings and not just get kind of co-opted.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we all have a</w:t>
      </w:r>
      <w:r w:rsidRPr="003F1002">
        <w:rPr>
          <w:rFonts w:ascii="Times New Roman" w:eastAsia="Times New Roman" w:hAnsi="Times New Roman" w:cs="Times New Roman"/>
          <w:color w:val="000000"/>
          <w:sz w:val="21"/>
          <w:szCs w:val="21"/>
          <w:shd w:val="clear" w:color="auto" w:fill="FFFFFF"/>
          <w:lang w:val="en-US"/>
        </w:rPr>
        <w:tab/>
        <w:t>. And</w:t>
      </w:r>
    </w:p>
    <w:p w:rsidR="00DF1BF7" w:rsidRPr="003F1002" w:rsidRDefault="00DF1BF7" w:rsidP="00DF1BF7">
      <w:pPr>
        <w:widowControl w:val="0"/>
        <w:tabs>
          <w:tab w:val="left" w:leader="underscore" w:pos="1614"/>
        </w:tabs>
        <w:spacing w:after="240" w:line="288" w:lineRule="exact"/>
        <w:ind w:left="20" w:right="860"/>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what</w:t>
      </w:r>
      <w:proofErr w:type="gramEnd"/>
      <w:r w:rsidRPr="003F1002">
        <w:rPr>
          <w:rFonts w:ascii="Times New Roman" w:eastAsia="Times New Roman" w:hAnsi="Times New Roman" w:cs="Times New Roman"/>
          <w:color w:val="000000"/>
          <w:sz w:val="21"/>
          <w:szCs w:val="21"/>
          <w:shd w:val="clear" w:color="auto" w:fill="FFFFFF"/>
          <w:lang w:val="en-US"/>
        </w:rPr>
        <w:t xml:space="preserve"> happens when we experience stress beyond what we can tolerate? We tend to go </w:t>
      </w:r>
      <w:r w:rsidRPr="003F1002">
        <w:rPr>
          <w:rFonts w:ascii="Times New Roman" w:eastAsia="Times New Roman" w:hAnsi="Times New Roman" w:cs="Times New Roman"/>
          <w:color w:val="000000"/>
          <w:sz w:val="21"/>
          <w:szCs w:val="21"/>
          <w:shd w:val="clear" w:color="auto" w:fill="FFFFFF"/>
          <w:lang w:val="en-US"/>
        </w:rPr>
        <w:tab/>
        <w:t>of our window.</w:t>
      </w:r>
    </w:p>
    <w:p w:rsidR="00DF1BF7" w:rsidRPr="003F1002" w:rsidRDefault="00DF1BF7" w:rsidP="00DF1BF7">
      <w:pPr>
        <w:keepNext/>
        <w:keepLines/>
        <w:widowControl w:val="0"/>
        <w:spacing w:after="0" w:line="288" w:lineRule="exact"/>
        <w:ind w:left="20"/>
        <w:jc w:val="both"/>
        <w:outlineLvl w:val="0"/>
        <w:rPr>
          <w:rFonts w:ascii="Times New Roman" w:eastAsia="Times New Roman" w:hAnsi="Times New Roman" w:cs="Times New Roman"/>
          <w:b/>
          <w:bCs/>
          <w:sz w:val="21"/>
          <w:szCs w:val="21"/>
          <w:lang w:val="en-US" w:eastAsia="ru-RU"/>
        </w:rPr>
      </w:pPr>
      <w:bookmarkStart w:id="1" w:name="bookmark0"/>
      <w:r w:rsidRPr="003F1002">
        <w:rPr>
          <w:rFonts w:ascii="Times New Roman" w:eastAsia="Times New Roman" w:hAnsi="Times New Roman" w:cs="Times New Roman"/>
          <w:b/>
          <w:bCs/>
          <w:color w:val="000000"/>
          <w:sz w:val="21"/>
          <w:szCs w:val="21"/>
          <w:shd w:val="clear" w:color="auto" w:fill="FFFFFF"/>
          <w:lang w:val="en-US"/>
        </w:rPr>
        <w:t>(5.45)</w:t>
      </w:r>
      <w:bookmarkEnd w:id="1"/>
    </w:p>
    <w:p w:rsidR="00DF1BF7" w:rsidRPr="003F1002" w:rsidRDefault="00DF1BF7" w:rsidP="00DF1BF7">
      <w:pPr>
        <w:widowControl w:val="0"/>
        <w:spacing w:after="0" w:line="288" w:lineRule="exact"/>
        <w:ind w:left="2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And so with something like climate change, with every new scientific report, documentary,</w:t>
      </w:r>
    </w:p>
    <w:p w:rsidR="00DF1BF7" w:rsidRPr="003F1002" w:rsidRDefault="00DF1BF7" w:rsidP="00DF1BF7">
      <w:pPr>
        <w:widowControl w:val="0"/>
        <w:tabs>
          <w:tab w:val="left" w:leader="underscore" w:pos="2103"/>
        </w:tabs>
        <w:spacing w:after="0" w:line="288" w:lineRule="exact"/>
        <w:ind w:left="2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ab/>
      </w:r>
      <w:proofErr w:type="gramStart"/>
      <w:r w:rsidRPr="003F1002">
        <w:rPr>
          <w:rFonts w:ascii="Times New Roman" w:eastAsia="Times New Roman" w:hAnsi="Times New Roman" w:cs="Times New Roman"/>
          <w:color w:val="000000"/>
          <w:sz w:val="21"/>
          <w:szCs w:val="21"/>
          <w:shd w:val="clear" w:color="auto" w:fill="FFFFFF"/>
          <w:lang w:val="en-US"/>
        </w:rPr>
        <w:t>between</w:t>
      </w:r>
      <w:proofErr w:type="gramEnd"/>
      <w:r w:rsidRPr="003F1002">
        <w:rPr>
          <w:rFonts w:ascii="Times New Roman" w:eastAsia="Times New Roman" w:hAnsi="Times New Roman" w:cs="Times New Roman"/>
          <w:color w:val="000000"/>
          <w:sz w:val="21"/>
          <w:szCs w:val="21"/>
          <w:shd w:val="clear" w:color="auto" w:fill="FFFFFF"/>
          <w:lang w:val="en-US"/>
        </w:rPr>
        <w:t>, you know, what we're doing and the impact it's having, it can</w:t>
      </w:r>
    </w:p>
    <w:p w:rsidR="00DF1BF7" w:rsidRPr="003F1002" w:rsidRDefault="00DF1BF7" w:rsidP="00DF1BF7">
      <w:pPr>
        <w:widowControl w:val="0"/>
        <w:spacing w:after="240" w:line="288" w:lineRule="exact"/>
        <w:ind w:left="20" w:right="860"/>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collectively</w:t>
      </w:r>
      <w:proofErr w:type="gramEnd"/>
      <w:r w:rsidRPr="003F1002">
        <w:rPr>
          <w:rFonts w:ascii="Times New Roman" w:eastAsia="Times New Roman" w:hAnsi="Times New Roman" w:cs="Times New Roman"/>
          <w:color w:val="000000"/>
          <w:sz w:val="21"/>
          <w:szCs w:val="21"/>
          <w:shd w:val="clear" w:color="auto" w:fill="FFFFFF"/>
          <w:lang w:val="en-US"/>
        </w:rPr>
        <w:t xml:space="preserve"> be pushing us outside of our window of tolerance.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we lose that capacity, right?</w:t>
      </w:r>
    </w:p>
    <w:p w:rsidR="00DF1BF7" w:rsidRPr="003F1002" w:rsidRDefault="00DF1BF7" w:rsidP="00DF1BF7">
      <w:pPr>
        <w:keepNext/>
        <w:keepLines/>
        <w:widowControl w:val="0"/>
        <w:spacing w:after="0" w:line="288" w:lineRule="exact"/>
        <w:ind w:left="20"/>
        <w:jc w:val="both"/>
        <w:outlineLvl w:val="0"/>
        <w:rPr>
          <w:rFonts w:ascii="Times New Roman" w:eastAsia="Times New Roman" w:hAnsi="Times New Roman" w:cs="Times New Roman"/>
          <w:b/>
          <w:bCs/>
          <w:sz w:val="21"/>
          <w:szCs w:val="21"/>
          <w:lang w:val="en-US" w:eastAsia="ru-RU"/>
        </w:rPr>
      </w:pPr>
      <w:bookmarkStart w:id="2" w:name="bookmark1"/>
      <w:r w:rsidRPr="003F1002">
        <w:rPr>
          <w:rFonts w:ascii="Times New Roman" w:eastAsia="Times New Roman" w:hAnsi="Times New Roman" w:cs="Times New Roman"/>
          <w:b/>
          <w:bCs/>
          <w:color w:val="000000"/>
          <w:sz w:val="21"/>
          <w:szCs w:val="21"/>
          <w:shd w:val="clear" w:color="auto" w:fill="FFFFFF"/>
          <w:lang w:val="en-US"/>
        </w:rPr>
        <w:t>(7.33)</w:t>
      </w:r>
      <w:bookmarkEnd w:id="2"/>
    </w:p>
    <w:p w:rsidR="00DF1BF7" w:rsidRPr="003F1002" w:rsidRDefault="00DF1BF7" w:rsidP="00DF1BF7">
      <w:pPr>
        <w:widowControl w:val="0"/>
        <w:spacing w:after="0" w:line="288" w:lineRule="exact"/>
        <w:ind w:left="20" w:right="86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But</w:t>
      </w:r>
      <w:proofErr w:type="gramEnd"/>
      <w:r w:rsidRPr="003F1002">
        <w:rPr>
          <w:rFonts w:ascii="Times New Roman" w:eastAsia="Times New Roman" w:hAnsi="Times New Roman" w:cs="Times New Roman"/>
          <w:color w:val="000000"/>
          <w:sz w:val="21"/>
          <w:szCs w:val="21"/>
          <w:shd w:val="clear" w:color="auto" w:fill="FFFFFF"/>
          <w:lang w:val="en-US"/>
        </w:rPr>
        <w:t xml:space="preserve"> what happens is, it looks like people don't care, it looks like apathy. </w:t>
      </w:r>
      <w:proofErr w:type="gramStart"/>
      <w:r w:rsidRPr="003F1002">
        <w:rPr>
          <w:rFonts w:ascii="Times New Roman" w:eastAsia="Times New Roman" w:hAnsi="Times New Roman" w:cs="Times New Roman"/>
          <w:color w:val="000000"/>
          <w:sz w:val="21"/>
          <w:szCs w:val="21"/>
          <w:shd w:val="clear" w:color="auto" w:fill="FFFFFF"/>
          <w:lang w:val="en-US"/>
        </w:rPr>
        <w:t>And so</w:t>
      </w:r>
      <w:proofErr w:type="gramEnd"/>
      <w:r w:rsidRPr="003F1002">
        <w:rPr>
          <w:rFonts w:ascii="Times New Roman" w:eastAsia="Times New Roman" w:hAnsi="Times New Roman" w:cs="Times New Roman"/>
          <w:color w:val="000000"/>
          <w:sz w:val="21"/>
          <w:szCs w:val="21"/>
          <w:shd w:val="clear" w:color="auto" w:fill="FFFFFF"/>
          <w:lang w:val="en-US"/>
        </w:rPr>
        <w:t xml:space="preserve"> a lot of folks who are seeing the urgency of the situation are like, "We've got to motivate you. We've got to get you psyched."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we become </w:t>
      </w:r>
      <w:r w:rsidRPr="003F1002">
        <w:rPr>
          <w:rFonts w:ascii="Times New Roman" w:eastAsia="Times New Roman" w:hAnsi="Times New Roman" w:cs="Times New Roman"/>
          <w:color w:val="000000"/>
          <w:sz w:val="21"/>
          <w:szCs w:val="21"/>
          <w:shd w:val="clear" w:color="auto" w:fill="FFFFFF"/>
          <w:lang w:val="en-US"/>
        </w:rPr>
        <w:lastRenderedPageBreak/>
        <w:t>cheerleaders for solutions. Or like, "Here's the facts, this</w:t>
      </w:r>
    </w:p>
    <w:p w:rsidR="00DF1BF7" w:rsidRPr="003F1002" w:rsidRDefault="00DF1BF7" w:rsidP="00DF1BF7">
      <w:pPr>
        <w:widowControl w:val="0"/>
        <w:tabs>
          <w:tab w:val="left" w:leader="underscore" w:pos="6985"/>
        </w:tabs>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is</w:t>
      </w:r>
      <w:proofErr w:type="gramEnd"/>
      <w:r w:rsidRPr="003F1002">
        <w:rPr>
          <w:rFonts w:ascii="Times New Roman" w:eastAsia="Times New Roman" w:hAnsi="Times New Roman" w:cs="Times New Roman"/>
          <w:color w:val="000000"/>
          <w:sz w:val="21"/>
          <w:szCs w:val="21"/>
          <w:shd w:val="clear" w:color="auto" w:fill="FFFFFF"/>
          <w:lang w:val="en-US"/>
        </w:rPr>
        <w:t xml:space="preserve"> happening, wake up." And these things are actually not</w:t>
      </w:r>
      <w:r w:rsidRPr="003F1002">
        <w:rPr>
          <w:rFonts w:ascii="Times New Roman" w:eastAsia="Times New Roman" w:hAnsi="Times New Roman" w:cs="Times New Roman"/>
          <w:color w:val="000000"/>
          <w:sz w:val="21"/>
          <w:szCs w:val="21"/>
          <w:shd w:val="clear" w:color="auto" w:fill="FFFFFF"/>
          <w:lang w:val="en-US"/>
        </w:rPr>
        <w:tab/>
        <w:t>bad, because we</w:t>
      </w:r>
    </w:p>
    <w:p w:rsidR="00DF1BF7" w:rsidRPr="003F1002" w:rsidRDefault="00DF1BF7" w:rsidP="00DF1BF7">
      <w:pPr>
        <w:widowControl w:val="0"/>
        <w:tabs>
          <w:tab w:val="left" w:leader="underscore" w:pos="6457"/>
          <w:tab w:val="left" w:leader="underscore" w:pos="8528"/>
        </w:tabs>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need</w:t>
      </w:r>
      <w:proofErr w:type="gramEnd"/>
      <w:r w:rsidRPr="003F1002">
        <w:rPr>
          <w:rFonts w:ascii="Times New Roman" w:eastAsia="Times New Roman" w:hAnsi="Times New Roman" w:cs="Times New Roman"/>
          <w:color w:val="000000"/>
          <w:sz w:val="21"/>
          <w:szCs w:val="21"/>
          <w:shd w:val="clear" w:color="auto" w:fill="FFFFFF"/>
          <w:lang w:val="en-US"/>
        </w:rPr>
        <w:t xml:space="preserve"> solutions and we need to face the facts. </w:t>
      </w:r>
      <w:proofErr w:type="gramStart"/>
      <w:r w:rsidRPr="003F1002">
        <w:rPr>
          <w:rFonts w:ascii="Times New Roman" w:eastAsia="Times New Roman" w:hAnsi="Times New Roman" w:cs="Times New Roman"/>
          <w:color w:val="000000"/>
          <w:sz w:val="21"/>
          <w:szCs w:val="21"/>
          <w:shd w:val="clear" w:color="auto" w:fill="FFFFFF"/>
          <w:lang w:val="en-US"/>
        </w:rPr>
        <w:t>But</w:t>
      </w:r>
      <w:proofErr w:type="gramEnd"/>
      <w:r w:rsidRPr="003F1002">
        <w:rPr>
          <w:rFonts w:ascii="Times New Roman" w:eastAsia="Times New Roman" w:hAnsi="Times New Roman" w:cs="Times New Roman"/>
          <w:color w:val="000000"/>
          <w:sz w:val="21"/>
          <w:szCs w:val="21"/>
          <w:shd w:val="clear" w:color="auto" w:fill="FFFFFF"/>
          <w:lang w:val="en-US"/>
        </w:rPr>
        <w:tab/>
        <w:t>, this can</w:t>
      </w:r>
      <w:r w:rsidRPr="003F1002">
        <w:rPr>
          <w:rFonts w:ascii="Times New Roman" w:eastAsia="Times New Roman" w:hAnsi="Times New Roman" w:cs="Times New Roman"/>
          <w:color w:val="000000"/>
          <w:sz w:val="21"/>
          <w:szCs w:val="21"/>
          <w:shd w:val="clear" w:color="auto" w:fill="FFFFFF"/>
          <w:lang w:val="en-US"/>
        </w:rPr>
        <w:tab/>
      </w:r>
    </w:p>
    <w:p w:rsidR="00DF1BF7" w:rsidRPr="003F1002" w:rsidRDefault="00DF1BF7" w:rsidP="00DF1BF7">
      <w:pPr>
        <w:widowControl w:val="0"/>
        <w:spacing w:after="240" w:line="288" w:lineRule="exact"/>
        <w:ind w:left="20" w:right="860"/>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lead to more numbing and inaction, which is very perplexing for a lot of people. </w:t>
      </w:r>
      <w:proofErr w:type="gramStart"/>
      <w:r w:rsidRPr="003F1002">
        <w:rPr>
          <w:rFonts w:ascii="Times New Roman" w:eastAsia="Times New Roman" w:hAnsi="Times New Roman" w:cs="Times New Roman"/>
          <w:color w:val="000000"/>
          <w:sz w:val="21"/>
          <w:szCs w:val="21"/>
          <w:shd w:val="clear" w:color="auto" w:fill="FFFFFF"/>
          <w:lang w:val="en-US"/>
        </w:rPr>
        <w:t>It's</w:t>
      </w:r>
      <w:proofErr w:type="gramEnd"/>
      <w:r w:rsidRPr="003F1002">
        <w:rPr>
          <w:rFonts w:ascii="Times New Roman" w:eastAsia="Times New Roman" w:hAnsi="Times New Roman" w:cs="Times New Roman"/>
          <w:color w:val="000000"/>
          <w:sz w:val="21"/>
          <w:szCs w:val="21"/>
          <w:shd w:val="clear" w:color="auto" w:fill="FFFFFF"/>
          <w:lang w:val="en-US"/>
        </w:rPr>
        <w:t xml:space="preserve"> like, what the heck is going on, right? </w:t>
      </w:r>
      <w:proofErr w:type="gramStart"/>
      <w:r w:rsidRPr="003F1002">
        <w:rPr>
          <w:rFonts w:ascii="Times New Roman" w:eastAsia="Times New Roman" w:hAnsi="Times New Roman" w:cs="Times New Roman"/>
          <w:color w:val="000000"/>
          <w:sz w:val="21"/>
          <w:szCs w:val="21"/>
          <w:shd w:val="clear" w:color="auto" w:fill="FFFFFF"/>
          <w:lang w:val="en-US"/>
        </w:rPr>
        <w:t>And so</w:t>
      </w:r>
      <w:proofErr w:type="gramEnd"/>
      <w:r w:rsidRPr="003F1002">
        <w:rPr>
          <w:rFonts w:ascii="Times New Roman" w:eastAsia="Times New Roman" w:hAnsi="Times New Roman" w:cs="Times New Roman"/>
          <w:color w:val="000000"/>
          <w:sz w:val="21"/>
          <w:szCs w:val="21"/>
          <w:shd w:val="clear" w:color="auto" w:fill="FFFFFF"/>
          <w:lang w:val="en-US"/>
        </w:rPr>
        <w:t>, this is because of this, you know, it's not really touching what's going on underneath.</w:t>
      </w:r>
    </w:p>
    <w:p w:rsidR="00DF1BF7" w:rsidRPr="003F1002" w:rsidRDefault="00DF1BF7" w:rsidP="00DF1BF7">
      <w:pPr>
        <w:keepNext/>
        <w:keepLines/>
        <w:widowControl w:val="0"/>
        <w:spacing w:after="0" w:line="288" w:lineRule="exact"/>
        <w:ind w:left="20"/>
        <w:jc w:val="both"/>
        <w:outlineLvl w:val="0"/>
        <w:rPr>
          <w:rFonts w:ascii="Times New Roman" w:eastAsia="Times New Roman" w:hAnsi="Times New Roman" w:cs="Times New Roman"/>
          <w:b/>
          <w:bCs/>
          <w:sz w:val="21"/>
          <w:szCs w:val="21"/>
          <w:lang w:val="en-US" w:eastAsia="ru-RU"/>
        </w:rPr>
      </w:pPr>
      <w:bookmarkStart w:id="3" w:name="bookmark2"/>
      <w:r w:rsidRPr="003F1002">
        <w:rPr>
          <w:rFonts w:ascii="Times New Roman" w:eastAsia="Times New Roman" w:hAnsi="Times New Roman" w:cs="Times New Roman"/>
          <w:b/>
          <w:bCs/>
          <w:color w:val="000000"/>
          <w:sz w:val="21"/>
          <w:szCs w:val="21"/>
          <w:shd w:val="clear" w:color="auto" w:fill="FFFFFF"/>
          <w:lang w:val="en-US"/>
        </w:rPr>
        <w:t>(12.38)</w:t>
      </w:r>
      <w:bookmarkEnd w:id="3"/>
    </w:p>
    <w:p w:rsidR="00DF1BF7" w:rsidRPr="003F1002" w:rsidRDefault="00DF1BF7" w:rsidP="00DF1BF7">
      <w:pPr>
        <w:widowControl w:val="0"/>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I know, without doubt, 100 percent, that each one of us has the capacity to meet these</w:t>
      </w:r>
    </w:p>
    <w:p w:rsidR="00DF1BF7" w:rsidRPr="003F1002" w:rsidRDefault="00DF1BF7" w:rsidP="00DF1BF7">
      <w:pPr>
        <w:widowControl w:val="0"/>
        <w:tabs>
          <w:tab w:val="left" w:leader="underscore" w:pos="3284"/>
        </w:tabs>
        <w:spacing w:after="0" w:line="288" w:lineRule="exact"/>
        <w:ind w:left="20"/>
        <w:jc w:val="both"/>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challenges</w:t>
      </w:r>
      <w:proofErr w:type="gramEnd"/>
      <w:r w:rsidRPr="003F1002">
        <w:rPr>
          <w:rFonts w:ascii="Times New Roman" w:eastAsia="Times New Roman" w:hAnsi="Times New Roman" w:cs="Times New Roman"/>
          <w:color w:val="000000"/>
          <w:sz w:val="21"/>
          <w:szCs w:val="21"/>
          <w:shd w:val="clear" w:color="auto" w:fill="FFFFFF"/>
          <w:lang w:val="en-US"/>
        </w:rPr>
        <w:t xml:space="preserve"> with the</w:t>
      </w:r>
      <w:r w:rsidRPr="003F1002">
        <w:rPr>
          <w:rFonts w:ascii="Times New Roman" w:eastAsia="Times New Roman" w:hAnsi="Times New Roman" w:cs="Times New Roman"/>
          <w:color w:val="000000"/>
          <w:sz w:val="21"/>
          <w:szCs w:val="21"/>
          <w:shd w:val="clear" w:color="auto" w:fill="FFFFFF"/>
          <w:lang w:val="en-US"/>
        </w:rPr>
        <w:tab/>
        <w:t>and brilliance and bravery that we as humans have. We</w:t>
      </w:r>
    </w:p>
    <w:p w:rsidR="00DF1BF7" w:rsidRPr="003F1002" w:rsidRDefault="00DF1BF7" w:rsidP="00DF1BF7">
      <w:pPr>
        <w:widowControl w:val="0"/>
        <w:tabs>
          <w:tab w:val="left" w:leader="underscore" w:pos="2617"/>
        </w:tabs>
        <w:spacing w:after="302" w:line="288" w:lineRule="exact"/>
        <w:ind w:left="20" w:right="860"/>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just</w:t>
      </w:r>
      <w:proofErr w:type="gramEnd"/>
      <w:r w:rsidRPr="003F1002">
        <w:rPr>
          <w:rFonts w:ascii="Times New Roman" w:eastAsia="Times New Roman" w:hAnsi="Times New Roman" w:cs="Times New Roman"/>
          <w:color w:val="000000"/>
          <w:sz w:val="21"/>
          <w:szCs w:val="21"/>
          <w:shd w:val="clear" w:color="auto" w:fill="FFFFFF"/>
          <w:lang w:val="en-US"/>
        </w:rPr>
        <w:t xml:space="preserve"> need to cultivate the conditions together. We need each other. To support each other and allow ourselves to really meet this. That's what we need, so ... </w:t>
      </w:r>
      <w:proofErr w:type="gramStart"/>
      <w:r w:rsidRPr="003F1002">
        <w:rPr>
          <w:rFonts w:ascii="Times New Roman" w:eastAsia="Times New Roman" w:hAnsi="Times New Roman" w:cs="Times New Roman"/>
          <w:color w:val="000000"/>
          <w:sz w:val="21"/>
          <w:szCs w:val="21"/>
          <w:shd w:val="clear" w:color="auto" w:fill="FFFFFF"/>
          <w:lang w:val="en-US"/>
        </w:rPr>
        <w:t>Let's</w:t>
      </w:r>
      <w:proofErr w:type="gramEnd"/>
      <w:r w:rsidRPr="003F1002">
        <w:rPr>
          <w:rFonts w:ascii="Times New Roman" w:eastAsia="Times New Roman" w:hAnsi="Times New Roman" w:cs="Times New Roman"/>
          <w:color w:val="000000"/>
          <w:sz w:val="21"/>
          <w:szCs w:val="21"/>
          <w:shd w:val="clear" w:color="auto" w:fill="FFFFFF"/>
          <w:lang w:val="en-US"/>
        </w:rPr>
        <w:t xml:space="preserve"> take a deep breath. Have compassion for </w:t>
      </w:r>
      <w:proofErr w:type="gramStart"/>
      <w:r w:rsidRPr="003F1002">
        <w:rPr>
          <w:rFonts w:ascii="Times New Roman" w:eastAsia="Times New Roman" w:hAnsi="Times New Roman" w:cs="Times New Roman"/>
          <w:color w:val="000000"/>
          <w:sz w:val="21"/>
          <w:szCs w:val="21"/>
          <w:shd w:val="clear" w:color="auto" w:fill="FFFFFF"/>
          <w:lang w:val="en-US"/>
        </w:rPr>
        <w:t>ourselves and one another</w:t>
      </w:r>
      <w:proofErr w:type="gramEnd"/>
      <w:r w:rsidRPr="003F1002">
        <w:rPr>
          <w:rFonts w:ascii="Times New Roman" w:eastAsia="Times New Roman" w:hAnsi="Times New Roman" w:cs="Times New Roman"/>
          <w:color w:val="000000"/>
          <w:sz w:val="21"/>
          <w:szCs w:val="21"/>
          <w:shd w:val="clear" w:color="auto" w:fill="FFFFFF"/>
          <w:lang w:val="en-US"/>
        </w:rPr>
        <w:t xml:space="preserve"> in this moment, time in history, so we collectively</w:t>
      </w:r>
      <w:r w:rsidRPr="003F1002">
        <w:rPr>
          <w:rFonts w:ascii="Times New Roman" w:eastAsia="Times New Roman" w:hAnsi="Times New Roman" w:cs="Times New Roman"/>
          <w:color w:val="000000"/>
          <w:sz w:val="21"/>
          <w:szCs w:val="21"/>
          <w:shd w:val="clear" w:color="auto" w:fill="FFFFFF"/>
          <w:lang w:val="en-US"/>
        </w:rPr>
        <w:tab/>
        <w:t>these painful truths, these difficult realities.</w:t>
      </w:r>
    </w:p>
    <w:p w:rsidR="00DF1BF7" w:rsidRPr="003F1002" w:rsidRDefault="00DF1BF7" w:rsidP="00DF1BF7">
      <w:pPr>
        <w:framePr w:h="3691" w:wrap="notBeside" w:vAnchor="text" w:hAnchor="text" w:xAlign="center" w:y="1"/>
        <w:widowControl w:val="0"/>
        <w:spacing w:after="0" w:line="240" w:lineRule="auto"/>
        <w:jc w:val="center"/>
        <w:rPr>
          <w:rFonts w:ascii="Times New Roman" w:eastAsia="Times New Roman" w:hAnsi="Times New Roman" w:cs="Times New Roman"/>
          <w:sz w:val="2"/>
          <w:szCs w:val="2"/>
          <w:lang w:val="en-US" w:eastAsia="ru-RU"/>
        </w:rPr>
      </w:pPr>
      <w:r w:rsidRPr="003F1002">
        <w:rPr>
          <w:rFonts w:ascii="Times New Roman" w:eastAsia="Times New Roman" w:hAnsi="Times New Roman" w:cs="Times New Roman"/>
          <w:noProof/>
          <w:sz w:val="2"/>
          <w:szCs w:val="2"/>
          <w:lang w:eastAsia="ru-RU"/>
        </w:rPr>
        <w:drawing>
          <wp:inline distT="0" distB="0" distL="0" distR="0">
            <wp:extent cx="6057900" cy="23431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57900" cy="2343150"/>
                    </a:xfrm>
                    <a:prstGeom prst="rect">
                      <a:avLst/>
                    </a:prstGeom>
                    <a:noFill/>
                    <a:ln>
                      <a:noFill/>
                    </a:ln>
                  </pic:spPr>
                </pic:pic>
              </a:graphicData>
            </a:graphic>
          </wp:inline>
        </w:drawing>
      </w:r>
    </w:p>
    <w:p w:rsidR="00DF1BF7" w:rsidRPr="003F1002" w:rsidRDefault="00DF1BF7" w:rsidP="00DF1BF7">
      <w:pPr>
        <w:widowControl w:val="0"/>
        <w:spacing w:after="0" w:line="240" w:lineRule="auto"/>
        <w:rPr>
          <w:rFonts w:ascii="Times New Roman" w:eastAsia="Times New Roman" w:hAnsi="Times New Roman" w:cs="Times New Roman"/>
          <w:sz w:val="2"/>
          <w:szCs w:val="2"/>
          <w:lang w:val="en-US" w:eastAsia="ru-RU"/>
        </w:rPr>
      </w:pPr>
    </w:p>
    <w:p w:rsidR="00DF1BF7" w:rsidRPr="003F1002" w:rsidRDefault="009E3316" w:rsidP="00DF1BF7">
      <w:pPr>
        <w:widowControl w:val="0"/>
        <w:spacing w:after="0" w:line="288" w:lineRule="exact"/>
        <w:ind w:left="4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 xml:space="preserve">Task 4 </w:t>
      </w:r>
      <w:r w:rsidR="00DF1BF7" w:rsidRPr="003F1002">
        <w:rPr>
          <w:rFonts w:ascii="Times New Roman" w:eastAsia="Times New Roman" w:hAnsi="Times New Roman" w:cs="Times New Roman"/>
          <w:b/>
          <w:bCs/>
          <w:color w:val="000000"/>
          <w:sz w:val="21"/>
          <w:szCs w:val="21"/>
          <w:shd w:val="clear" w:color="auto" w:fill="FFFFFF"/>
          <w:lang w:val="en-US"/>
        </w:rPr>
        <w:t>Vocabulary break</w:t>
      </w:r>
    </w:p>
    <w:p w:rsidR="00DF1BF7" w:rsidRPr="003F1002" w:rsidRDefault="00DF1BF7" w:rsidP="00DF1BF7">
      <w:pPr>
        <w:widowControl w:val="0"/>
        <w:spacing w:after="0" w:line="288" w:lineRule="exact"/>
        <w:ind w:left="40"/>
        <w:rPr>
          <w:rFonts w:ascii="Times New Roman" w:eastAsia="Times New Roman" w:hAnsi="Times New Roman" w:cs="Times New Roman"/>
          <w:i/>
          <w:iCs/>
          <w:sz w:val="21"/>
          <w:szCs w:val="21"/>
          <w:lang w:val="en-US" w:eastAsia="ru-RU"/>
        </w:rPr>
      </w:pPr>
      <w:r w:rsidRPr="003F1002">
        <w:rPr>
          <w:rFonts w:ascii="Times New Roman" w:eastAsia="Times New Roman" w:hAnsi="Times New Roman" w:cs="Times New Roman"/>
          <w:i/>
          <w:iCs/>
          <w:color w:val="000000"/>
          <w:sz w:val="21"/>
          <w:szCs w:val="21"/>
          <w:shd w:val="clear" w:color="auto" w:fill="FFFFFF"/>
          <w:lang w:val="en-US"/>
        </w:rPr>
        <w:t>Answer the questions using the words in bold:</w:t>
      </w:r>
    </w:p>
    <w:p w:rsidR="00DF1BF7" w:rsidRPr="003F1002" w:rsidRDefault="00DF1BF7" w:rsidP="00DF1BF7">
      <w:pPr>
        <w:widowControl w:val="0"/>
        <w:numPr>
          <w:ilvl w:val="0"/>
          <w:numId w:val="16"/>
        </w:numPr>
        <w:tabs>
          <w:tab w:val="left" w:pos="751"/>
        </w:tabs>
        <w:spacing w:after="0" w:line="288" w:lineRule="exact"/>
        <w:ind w:left="740" w:right="760"/>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In your personal life, have you ever come across any seemingly </w:t>
      </w:r>
      <w:r w:rsidRPr="003F1002">
        <w:rPr>
          <w:rFonts w:ascii="Times New Roman" w:eastAsia="Times New Roman" w:hAnsi="Times New Roman" w:cs="Times New Roman"/>
          <w:b/>
          <w:bCs/>
          <w:color w:val="000000"/>
          <w:sz w:val="21"/>
          <w:szCs w:val="21"/>
          <w:shd w:val="clear" w:color="auto" w:fill="FFFFFF"/>
          <w:lang w:val="en-US"/>
        </w:rPr>
        <w:t xml:space="preserve">insurmountable </w:t>
      </w:r>
      <w:proofErr w:type="gramStart"/>
      <w:r w:rsidRPr="003F1002">
        <w:rPr>
          <w:rFonts w:ascii="Times New Roman" w:eastAsia="Times New Roman" w:hAnsi="Times New Roman" w:cs="Times New Roman"/>
          <w:color w:val="000000"/>
          <w:sz w:val="21"/>
          <w:szCs w:val="21"/>
          <w:shd w:val="clear" w:color="auto" w:fill="FFFFFF"/>
          <w:lang w:val="en-US"/>
        </w:rPr>
        <w:t>obstacles which</w:t>
      </w:r>
      <w:proofErr w:type="gramEnd"/>
      <w:r w:rsidRPr="003F1002">
        <w:rPr>
          <w:rFonts w:ascii="Times New Roman" w:eastAsia="Times New Roman" w:hAnsi="Times New Roman" w:cs="Times New Roman"/>
          <w:color w:val="000000"/>
          <w:sz w:val="21"/>
          <w:szCs w:val="21"/>
          <w:shd w:val="clear" w:color="auto" w:fill="FFFFFF"/>
          <w:lang w:val="en-US"/>
        </w:rPr>
        <w:t xml:space="preserve"> you managed to overcome?</w:t>
      </w:r>
    </w:p>
    <w:p w:rsidR="00DF1BF7" w:rsidRPr="003F1002" w:rsidRDefault="00DF1BF7" w:rsidP="00DF1BF7">
      <w:pPr>
        <w:widowControl w:val="0"/>
        <w:numPr>
          <w:ilvl w:val="0"/>
          <w:numId w:val="16"/>
        </w:numPr>
        <w:tabs>
          <w:tab w:val="left" w:pos="751"/>
        </w:tabs>
        <w:spacing w:after="0" w:line="288" w:lineRule="exact"/>
        <w:ind w:left="74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What are some fears that are easier to face </w:t>
      </w:r>
      <w:r w:rsidRPr="003F1002">
        <w:rPr>
          <w:rFonts w:ascii="Times New Roman" w:eastAsia="Times New Roman" w:hAnsi="Times New Roman" w:cs="Times New Roman"/>
          <w:b/>
          <w:bCs/>
          <w:color w:val="000000"/>
          <w:sz w:val="21"/>
          <w:szCs w:val="21"/>
          <w:shd w:val="clear" w:color="auto" w:fill="FFFFFF"/>
          <w:lang w:val="en-US"/>
        </w:rPr>
        <w:t>head-on</w:t>
      </w:r>
      <w:r w:rsidRPr="003F1002">
        <w:rPr>
          <w:rFonts w:ascii="Times New Roman" w:eastAsia="Times New Roman" w:hAnsi="Times New Roman" w:cs="Times New Roman"/>
          <w:color w:val="000000"/>
          <w:sz w:val="21"/>
          <w:szCs w:val="21"/>
          <w:shd w:val="clear" w:color="auto" w:fill="FFFFFF"/>
          <w:lang w:val="en-US"/>
        </w:rPr>
        <w:t>?</w:t>
      </w:r>
    </w:p>
    <w:p w:rsidR="00DF1BF7" w:rsidRPr="003F1002" w:rsidRDefault="00DF1BF7" w:rsidP="00DF1BF7">
      <w:pPr>
        <w:widowControl w:val="0"/>
        <w:numPr>
          <w:ilvl w:val="0"/>
          <w:numId w:val="16"/>
        </w:numPr>
        <w:tabs>
          <w:tab w:val="left" w:pos="751"/>
        </w:tabs>
        <w:spacing w:after="0" w:line="288" w:lineRule="exact"/>
        <w:ind w:left="740" w:right="32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Have you ever had an </w:t>
      </w:r>
      <w:r w:rsidRPr="003F1002">
        <w:rPr>
          <w:rFonts w:ascii="Times New Roman" w:eastAsia="Times New Roman" w:hAnsi="Times New Roman" w:cs="Times New Roman"/>
          <w:b/>
          <w:bCs/>
          <w:color w:val="000000"/>
          <w:sz w:val="21"/>
          <w:szCs w:val="21"/>
          <w:shd w:val="clear" w:color="auto" w:fill="FFFFFF"/>
          <w:lang w:val="en-US"/>
        </w:rPr>
        <w:t xml:space="preserve">epiphany </w:t>
      </w:r>
      <w:r w:rsidRPr="003F1002">
        <w:rPr>
          <w:rFonts w:ascii="Times New Roman" w:eastAsia="Times New Roman" w:hAnsi="Times New Roman" w:cs="Times New Roman"/>
          <w:color w:val="000000"/>
          <w:sz w:val="21"/>
          <w:szCs w:val="21"/>
          <w:shd w:val="clear" w:color="auto" w:fill="FFFFFF"/>
          <w:lang w:val="en-US"/>
        </w:rPr>
        <w:t xml:space="preserve">moment when you </w:t>
      </w:r>
      <w:proofErr w:type="spellStart"/>
      <w:r w:rsidRPr="003F1002">
        <w:rPr>
          <w:rFonts w:ascii="Times New Roman" w:eastAsia="Times New Roman" w:hAnsi="Times New Roman" w:cs="Times New Roman"/>
          <w:color w:val="000000"/>
          <w:sz w:val="21"/>
          <w:szCs w:val="21"/>
          <w:shd w:val="clear" w:color="auto" w:fill="FFFFFF"/>
          <w:lang w:val="en-US"/>
        </w:rPr>
        <w:t>realised</w:t>
      </w:r>
      <w:proofErr w:type="spellEnd"/>
      <w:r w:rsidRPr="003F1002">
        <w:rPr>
          <w:rFonts w:ascii="Times New Roman" w:eastAsia="Times New Roman" w:hAnsi="Times New Roman" w:cs="Times New Roman"/>
          <w:color w:val="000000"/>
          <w:sz w:val="21"/>
          <w:szCs w:val="21"/>
          <w:shd w:val="clear" w:color="auto" w:fill="FFFFFF"/>
          <w:lang w:val="en-US"/>
        </w:rPr>
        <w:t xml:space="preserve"> something profound that changed your life from that point forward? </w:t>
      </w:r>
      <w:proofErr w:type="spellStart"/>
      <w:r w:rsidRPr="003F1002">
        <w:rPr>
          <w:rFonts w:ascii="Times New Roman" w:eastAsia="Times New Roman" w:hAnsi="Times New Roman" w:cs="Times New Roman"/>
          <w:color w:val="000000"/>
          <w:sz w:val="21"/>
          <w:szCs w:val="21"/>
          <w:shd w:val="clear" w:color="auto" w:fill="FFFFFF"/>
        </w:rPr>
        <w:t>What</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was</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it</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about</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6"/>
        </w:numPr>
        <w:tabs>
          <w:tab w:val="left" w:pos="751"/>
        </w:tabs>
        <w:spacing w:after="0" w:line="288" w:lineRule="exact"/>
        <w:ind w:left="74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What can be </w:t>
      </w:r>
      <w:r w:rsidRPr="003F1002">
        <w:rPr>
          <w:rFonts w:ascii="Times New Roman" w:eastAsia="Times New Roman" w:hAnsi="Times New Roman" w:cs="Times New Roman"/>
          <w:b/>
          <w:bCs/>
          <w:color w:val="000000"/>
          <w:sz w:val="21"/>
          <w:szCs w:val="21"/>
          <w:shd w:val="clear" w:color="auto" w:fill="FFFFFF"/>
          <w:lang w:val="en-US"/>
        </w:rPr>
        <w:t xml:space="preserve">a missing key to unlocking </w:t>
      </w:r>
      <w:proofErr w:type="gramStart"/>
      <w:r w:rsidRPr="003F1002">
        <w:rPr>
          <w:rFonts w:ascii="Times New Roman" w:eastAsia="Times New Roman" w:hAnsi="Times New Roman" w:cs="Times New Roman"/>
          <w:color w:val="000000"/>
          <w:sz w:val="21"/>
          <w:szCs w:val="21"/>
          <w:shd w:val="clear" w:color="auto" w:fill="FFFFFF"/>
          <w:lang w:val="en-US"/>
        </w:rPr>
        <w:t>one’s</w:t>
      </w:r>
      <w:proofErr w:type="gramEnd"/>
      <w:r w:rsidRPr="003F1002">
        <w:rPr>
          <w:rFonts w:ascii="Times New Roman" w:eastAsia="Times New Roman" w:hAnsi="Times New Roman" w:cs="Times New Roman"/>
          <w:color w:val="000000"/>
          <w:sz w:val="21"/>
          <w:szCs w:val="21"/>
          <w:shd w:val="clear" w:color="auto" w:fill="FFFFFF"/>
          <w:lang w:val="en-US"/>
        </w:rPr>
        <w:t xml:space="preserve"> writing potential?</w:t>
      </w:r>
    </w:p>
    <w:p w:rsidR="00DF1BF7" w:rsidRPr="003F1002" w:rsidRDefault="00DF1BF7" w:rsidP="00DF1BF7">
      <w:pPr>
        <w:widowControl w:val="0"/>
        <w:numPr>
          <w:ilvl w:val="0"/>
          <w:numId w:val="16"/>
        </w:numPr>
        <w:tabs>
          <w:tab w:val="left" w:pos="751"/>
        </w:tabs>
        <w:spacing w:after="0" w:line="288" w:lineRule="exact"/>
        <w:ind w:left="740"/>
        <w:jc w:val="both"/>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Do you think your </w:t>
      </w:r>
      <w:r w:rsidRPr="003F1002">
        <w:rPr>
          <w:rFonts w:ascii="Times New Roman" w:eastAsia="Times New Roman" w:hAnsi="Times New Roman" w:cs="Times New Roman"/>
          <w:b/>
          <w:bCs/>
          <w:color w:val="000000"/>
          <w:sz w:val="21"/>
          <w:szCs w:val="21"/>
          <w:shd w:val="clear" w:color="auto" w:fill="FFFFFF"/>
          <w:lang w:val="en-US"/>
        </w:rPr>
        <w:t xml:space="preserve">pain threshold </w:t>
      </w:r>
      <w:r w:rsidRPr="003F1002">
        <w:rPr>
          <w:rFonts w:ascii="Times New Roman" w:eastAsia="Times New Roman" w:hAnsi="Times New Roman" w:cs="Times New Roman"/>
          <w:color w:val="000000"/>
          <w:sz w:val="21"/>
          <w:szCs w:val="21"/>
          <w:shd w:val="clear" w:color="auto" w:fill="FFFFFF"/>
          <w:lang w:val="en-US"/>
        </w:rPr>
        <w:t xml:space="preserve">is high or low? </w:t>
      </w:r>
      <w:proofErr w:type="spellStart"/>
      <w:r w:rsidRPr="003F1002">
        <w:rPr>
          <w:rFonts w:ascii="Times New Roman" w:eastAsia="Times New Roman" w:hAnsi="Times New Roman" w:cs="Times New Roman"/>
          <w:color w:val="000000"/>
          <w:sz w:val="21"/>
          <w:szCs w:val="21"/>
          <w:shd w:val="clear" w:color="auto" w:fill="FFFFFF"/>
        </w:rPr>
        <w:t>Provide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an</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example</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6"/>
        </w:numPr>
        <w:tabs>
          <w:tab w:val="left" w:pos="751"/>
        </w:tabs>
        <w:spacing w:after="0" w:line="288" w:lineRule="exact"/>
        <w:ind w:left="74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What situations at work can make you </w:t>
      </w:r>
      <w:r w:rsidRPr="003F1002">
        <w:rPr>
          <w:rFonts w:ascii="Times New Roman" w:eastAsia="Times New Roman" w:hAnsi="Times New Roman" w:cs="Times New Roman"/>
          <w:b/>
          <w:bCs/>
          <w:color w:val="000000"/>
          <w:sz w:val="21"/>
          <w:szCs w:val="21"/>
          <w:shd w:val="clear" w:color="auto" w:fill="FFFFFF"/>
          <w:lang w:val="en-US"/>
        </w:rPr>
        <w:t>go over the edge</w:t>
      </w:r>
      <w:r w:rsidRPr="003F1002">
        <w:rPr>
          <w:rFonts w:ascii="Times New Roman" w:eastAsia="Times New Roman" w:hAnsi="Times New Roman" w:cs="Times New Roman"/>
          <w:color w:val="000000"/>
          <w:sz w:val="21"/>
          <w:szCs w:val="21"/>
          <w:shd w:val="clear" w:color="auto" w:fill="FFFFFF"/>
          <w:lang w:val="en-US"/>
        </w:rPr>
        <w:t>?</w:t>
      </w:r>
    </w:p>
    <w:p w:rsidR="00DF1BF7" w:rsidRPr="003F1002" w:rsidRDefault="00DF1BF7" w:rsidP="00DF1BF7">
      <w:pPr>
        <w:widowControl w:val="0"/>
        <w:spacing w:after="0" w:line="288" w:lineRule="exact"/>
        <w:ind w:left="740" w:right="1460"/>
        <w:rPr>
          <w:rFonts w:ascii="Times New Roman" w:eastAsia="Times New Roman" w:hAnsi="Times New Roman" w:cs="Times New Roman"/>
          <w:i/>
          <w:iCs/>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w:t>
      </w:r>
      <w:proofErr w:type="gramStart"/>
      <w:r w:rsidRPr="003F1002">
        <w:rPr>
          <w:rFonts w:ascii="Times New Roman" w:eastAsia="Times New Roman" w:hAnsi="Times New Roman" w:cs="Times New Roman"/>
          <w:color w:val="000000"/>
          <w:sz w:val="21"/>
          <w:szCs w:val="21"/>
          <w:shd w:val="clear" w:color="auto" w:fill="FFFFFF"/>
          <w:lang w:val="en-US"/>
        </w:rPr>
        <w:t>go</w:t>
      </w:r>
      <w:proofErr w:type="gramEnd"/>
      <w:r w:rsidRPr="003F1002">
        <w:rPr>
          <w:rFonts w:ascii="Times New Roman" w:eastAsia="Times New Roman" w:hAnsi="Times New Roman" w:cs="Times New Roman"/>
          <w:color w:val="000000"/>
          <w:sz w:val="21"/>
          <w:szCs w:val="21"/>
          <w:shd w:val="clear" w:color="auto" w:fill="FFFFFF"/>
          <w:lang w:val="en-US"/>
        </w:rPr>
        <w:t xml:space="preserve"> over the edge- </w:t>
      </w:r>
      <w:r w:rsidRPr="003F1002">
        <w:rPr>
          <w:rFonts w:ascii="Times New Roman" w:eastAsia="Times New Roman" w:hAnsi="Times New Roman" w:cs="Times New Roman"/>
          <w:i/>
          <w:iCs/>
          <w:color w:val="000000"/>
          <w:sz w:val="21"/>
          <w:szCs w:val="21"/>
          <w:shd w:val="clear" w:color="auto" w:fill="FFFFFF"/>
          <w:lang w:val="en-US"/>
        </w:rPr>
        <w:t>go into a mental or emotional state that makes someone completely lose control)</w:t>
      </w:r>
    </w:p>
    <w:p w:rsidR="00DF1BF7" w:rsidRPr="003F1002" w:rsidRDefault="00DF1BF7" w:rsidP="00DF1BF7">
      <w:pPr>
        <w:widowControl w:val="0"/>
        <w:numPr>
          <w:ilvl w:val="0"/>
          <w:numId w:val="16"/>
        </w:numPr>
        <w:tabs>
          <w:tab w:val="left" w:pos="751"/>
        </w:tabs>
        <w:spacing w:after="0" w:line="288" w:lineRule="exact"/>
        <w:ind w:left="740" w:right="320"/>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What movie or book plot made you feel as if it was hard to </w:t>
      </w:r>
      <w:r w:rsidRPr="003F1002">
        <w:rPr>
          <w:rFonts w:ascii="Times New Roman" w:eastAsia="Times New Roman" w:hAnsi="Times New Roman" w:cs="Times New Roman"/>
          <w:b/>
          <w:bCs/>
          <w:color w:val="000000"/>
          <w:sz w:val="21"/>
          <w:szCs w:val="21"/>
          <w:shd w:val="clear" w:color="auto" w:fill="FFFFFF"/>
          <w:lang w:val="en-US"/>
        </w:rPr>
        <w:t xml:space="preserve">connect the dots </w:t>
      </w:r>
      <w:r w:rsidRPr="003F1002">
        <w:rPr>
          <w:rFonts w:ascii="Times New Roman" w:eastAsia="Times New Roman" w:hAnsi="Times New Roman" w:cs="Times New Roman"/>
          <w:color w:val="000000"/>
          <w:sz w:val="21"/>
          <w:szCs w:val="21"/>
          <w:shd w:val="clear" w:color="auto" w:fill="FFFFFF"/>
          <w:lang w:val="en-US"/>
        </w:rPr>
        <w:t>and get the idea of the storyline?</w:t>
      </w:r>
    </w:p>
    <w:p w:rsidR="00DF1BF7" w:rsidRPr="003F1002" w:rsidRDefault="00DF1BF7" w:rsidP="00DF1BF7">
      <w:pPr>
        <w:widowControl w:val="0"/>
        <w:numPr>
          <w:ilvl w:val="0"/>
          <w:numId w:val="16"/>
        </w:numPr>
        <w:tabs>
          <w:tab w:val="left" w:pos="751"/>
        </w:tabs>
        <w:spacing w:after="0" w:line="288" w:lineRule="exact"/>
        <w:ind w:left="740"/>
        <w:jc w:val="both"/>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Is there anything </w:t>
      </w:r>
      <w:r w:rsidRPr="003F1002">
        <w:rPr>
          <w:rFonts w:ascii="Times New Roman" w:eastAsia="Times New Roman" w:hAnsi="Times New Roman" w:cs="Times New Roman"/>
          <w:b/>
          <w:bCs/>
          <w:color w:val="000000"/>
          <w:sz w:val="21"/>
          <w:szCs w:val="21"/>
          <w:shd w:val="clear" w:color="auto" w:fill="FFFFFF"/>
          <w:lang w:val="en-US"/>
        </w:rPr>
        <w:t xml:space="preserve">inherently wrong </w:t>
      </w:r>
      <w:r w:rsidRPr="003F1002">
        <w:rPr>
          <w:rFonts w:ascii="Times New Roman" w:eastAsia="Times New Roman" w:hAnsi="Times New Roman" w:cs="Times New Roman"/>
          <w:color w:val="000000"/>
          <w:sz w:val="21"/>
          <w:szCs w:val="21"/>
          <w:shd w:val="clear" w:color="auto" w:fill="FFFFFF"/>
          <w:lang w:val="en-US"/>
        </w:rPr>
        <w:t xml:space="preserve">about consumer society? </w:t>
      </w:r>
      <w:proofErr w:type="spellStart"/>
      <w:r w:rsidRPr="003F1002">
        <w:rPr>
          <w:rFonts w:ascii="Times New Roman" w:eastAsia="Times New Roman" w:hAnsi="Times New Roman" w:cs="Times New Roman"/>
          <w:color w:val="000000"/>
          <w:sz w:val="21"/>
          <w:szCs w:val="21"/>
          <w:shd w:val="clear" w:color="auto" w:fill="FFFFFF"/>
        </w:rPr>
        <w:t>If</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yes</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what</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6"/>
        </w:numPr>
        <w:tabs>
          <w:tab w:val="left" w:pos="751"/>
        </w:tabs>
        <w:spacing w:after="0" w:line="288" w:lineRule="exact"/>
        <w:ind w:left="740" w:right="320"/>
        <w:rPr>
          <w:rFonts w:ascii="Times New Roman" w:eastAsia="Times New Roman" w:hAnsi="Times New Roman" w:cs="Times New Roman"/>
          <w:sz w:val="21"/>
          <w:szCs w:val="21"/>
          <w:lang w:eastAsia="ru-RU"/>
        </w:rPr>
      </w:pPr>
      <w:proofErr w:type="gramStart"/>
      <w:r w:rsidRPr="003F1002">
        <w:rPr>
          <w:rFonts w:ascii="Times New Roman" w:eastAsia="Times New Roman" w:hAnsi="Times New Roman" w:cs="Times New Roman"/>
          <w:color w:val="000000"/>
          <w:sz w:val="21"/>
          <w:szCs w:val="21"/>
          <w:shd w:val="clear" w:color="auto" w:fill="FFFFFF"/>
          <w:lang w:val="en-US"/>
        </w:rPr>
        <w:t>It’s</w:t>
      </w:r>
      <w:proofErr w:type="gramEnd"/>
      <w:r w:rsidRPr="003F1002">
        <w:rPr>
          <w:rFonts w:ascii="Times New Roman" w:eastAsia="Times New Roman" w:hAnsi="Times New Roman" w:cs="Times New Roman"/>
          <w:color w:val="000000"/>
          <w:sz w:val="21"/>
          <w:szCs w:val="21"/>
          <w:shd w:val="clear" w:color="auto" w:fill="FFFFFF"/>
          <w:lang w:val="en-US"/>
        </w:rPr>
        <w:t xml:space="preserve"> essential for a teacher to possess </w:t>
      </w:r>
      <w:r w:rsidRPr="003F1002">
        <w:rPr>
          <w:rFonts w:ascii="Times New Roman" w:eastAsia="Times New Roman" w:hAnsi="Times New Roman" w:cs="Times New Roman"/>
          <w:b/>
          <w:bCs/>
          <w:color w:val="000000"/>
          <w:sz w:val="21"/>
          <w:szCs w:val="21"/>
          <w:shd w:val="clear" w:color="auto" w:fill="FFFFFF"/>
          <w:lang w:val="en-US"/>
        </w:rPr>
        <w:t xml:space="preserve">ingenuity </w:t>
      </w:r>
      <w:r w:rsidRPr="003F1002">
        <w:rPr>
          <w:rFonts w:ascii="Times New Roman" w:eastAsia="Times New Roman" w:hAnsi="Times New Roman" w:cs="Times New Roman"/>
          <w:color w:val="000000"/>
          <w:sz w:val="21"/>
          <w:szCs w:val="21"/>
          <w:shd w:val="clear" w:color="auto" w:fill="FFFFFF"/>
          <w:lang w:val="en-US"/>
        </w:rPr>
        <w:t xml:space="preserve">to drive a meaningful change. </w:t>
      </w:r>
      <w:proofErr w:type="spellStart"/>
      <w:r w:rsidRPr="003F1002">
        <w:rPr>
          <w:rFonts w:ascii="Times New Roman" w:eastAsia="Times New Roman" w:hAnsi="Times New Roman" w:cs="Times New Roman"/>
          <w:color w:val="000000"/>
          <w:sz w:val="21"/>
          <w:szCs w:val="21"/>
          <w:shd w:val="clear" w:color="auto" w:fill="FFFFFF"/>
        </w:rPr>
        <w:t>Do</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you</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agree</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6"/>
        </w:numPr>
        <w:tabs>
          <w:tab w:val="left" w:pos="751"/>
        </w:tabs>
        <w:spacing w:after="0" w:line="288" w:lineRule="exact"/>
        <w:ind w:left="740" w:right="32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Have you ever deleted any important files/ documents </w:t>
      </w:r>
      <w:r w:rsidRPr="003F1002">
        <w:rPr>
          <w:rFonts w:ascii="Times New Roman" w:eastAsia="Times New Roman" w:hAnsi="Times New Roman" w:cs="Times New Roman"/>
          <w:b/>
          <w:bCs/>
          <w:color w:val="000000"/>
          <w:sz w:val="21"/>
          <w:szCs w:val="21"/>
          <w:shd w:val="clear" w:color="auto" w:fill="FFFFFF"/>
          <w:lang w:val="en-US"/>
        </w:rPr>
        <w:t>inadvertently</w:t>
      </w:r>
      <w:r w:rsidRPr="003F1002">
        <w:rPr>
          <w:rFonts w:ascii="Times New Roman" w:eastAsia="Times New Roman" w:hAnsi="Times New Roman" w:cs="Times New Roman"/>
          <w:color w:val="000000"/>
          <w:sz w:val="21"/>
          <w:szCs w:val="21"/>
          <w:shd w:val="clear" w:color="auto" w:fill="FFFFFF"/>
          <w:lang w:val="en-US"/>
        </w:rPr>
        <w:t xml:space="preserve">? </w:t>
      </w:r>
      <w:proofErr w:type="spellStart"/>
      <w:r w:rsidRPr="003F1002">
        <w:rPr>
          <w:rFonts w:ascii="Times New Roman" w:eastAsia="Times New Roman" w:hAnsi="Times New Roman" w:cs="Times New Roman"/>
          <w:color w:val="000000"/>
          <w:sz w:val="21"/>
          <w:szCs w:val="21"/>
          <w:shd w:val="clear" w:color="auto" w:fill="FFFFFF"/>
        </w:rPr>
        <w:t>Did</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you</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manage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to</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restore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them</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6"/>
        </w:numPr>
        <w:tabs>
          <w:tab w:val="left" w:pos="751"/>
        </w:tabs>
        <w:spacing w:after="0" w:line="288" w:lineRule="exact"/>
        <w:ind w:left="740"/>
        <w:jc w:val="both"/>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Being an overprotective parent to you kids can </w:t>
      </w:r>
      <w:r w:rsidRPr="003F1002">
        <w:rPr>
          <w:rFonts w:ascii="Times New Roman" w:eastAsia="Times New Roman" w:hAnsi="Times New Roman" w:cs="Times New Roman"/>
          <w:b/>
          <w:bCs/>
          <w:color w:val="000000"/>
          <w:sz w:val="21"/>
          <w:szCs w:val="21"/>
          <w:shd w:val="clear" w:color="auto" w:fill="FFFFFF"/>
          <w:lang w:val="en-US"/>
        </w:rPr>
        <w:t>backfire</w:t>
      </w:r>
      <w:r w:rsidRPr="003F1002">
        <w:rPr>
          <w:rFonts w:ascii="Times New Roman" w:eastAsia="Times New Roman" w:hAnsi="Times New Roman" w:cs="Times New Roman"/>
          <w:color w:val="000000"/>
          <w:sz w:val="21"/>
          <w:szCs w:val="21"/>
          <w:shd w:val="clear" w:color="auto" w:fill="FFFFFF"/>
          <w:lang w:val="en-US"/>
        </w:rPr>
        <w:t xml:space="preserve">. </w:t>
      </w:r>
      <w:proofErr w:type="spellStart"/>
      <w:r w:rsidRPr="003F1002">
        <w:rPr>
          <w:rFonts w:ascii="Times New Roman" w:eastAsia="Times New Roman" w:hAnsi="Times New Roman" w:cs="Times New Roman"/>
          <w:color w:val="000000"/>
          <w:sz w:val="21"/>
          <w:szCs w:val="21"/>
          <w:shd w:val="clear" w:color="auto" w:fill="FFFFFF"/>
        </w:rPr>
        <w:t>Do</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you</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agree</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6"/>
        </w:numPr>
        <w:tabs>
          <w:tab w:val="left" w:pos="751"/>
        </w:tabs>
        <w:spacing w:after="182" w:line="288" w:lineRule="exact"/>
        <w:ind w:left="740" w:right="320"/>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Why is it so hard for some people to </w:t>
      </w:r>
      <w:r w:rsidRPr="003F1002">
        <w:rPr>
          <w:rFonts w:ascii="Times New Roman" w:eastAsia="Times New Roman" w:hAnsi="Times New Roman" w:cs="Times New Roman"/>
          <w:b/>
          <w:bCs/>
          <w:color w:val="000000"/>
          <w:sz w:val="21"/>
          <w:szCs w:val="21"/>
          <w:shd w:val="clear" w:color="auto" w:fill="FFFFFF"/>
          <w:lang w:val="en-US"/>
        </w:rPr>
        <w:t xml:space="preserve">process </w:t>
      </w:r>
      <w:r w:rsidRPr="003F1002">
        <w:rPr>
          <w:rFonts w:ascii="Times New Roman" w:eastAsia="Times New Roman" w:hAnsi="Times New Roman" w:cs="Times New Roman"/>
          <w:color w:val="000000"/>
          <w:sz w:val="21"/>
          <w:szCs w:val="21"/>
          <w:shd w:val="clear" w:color="auto" w:fill="FFFFFF"/>
          <w:lang w:val="en-US"/>
        </w:rPr>
        <w:t>information, like reading a book or learning a language?</w:t>
      </w:r>
    </w:p>
    <w:p w:rsidR="00DF1BF7" w:rsidRPr="003F1002" w:rsidRDefault="00DF1BF7" w:rsidP="00DF1BF7">
      <w:pPr>
        <w:framePr w:h="3563" w:wrap="notBeside" w:vAnchor="text" w:hAnchor="text" w:xAlign="center" w:y="1"/>
        <w:widowControl w:val="0"/>
        <w:spacing w:after="0" w:line="240" w:lineRule="auto"/>
        <w:jc w:val="center"/>
        <w:rPr>
          <w:rFonts w:ascii="Times New Roman" w:eastAsia="Times New Roman" w:hAnsi="Times New Roman" w:cs="Times New Roman"/>
          <w:sz w:val="2"/>
          <w:szCs w:val="2"/>
          <w:lang w:val="en-US" w:eastAsia="ru-RU"/>
        </w:rPr>
      </w:pPr>
      <w:r w:rsidRPr="003F1002">
        <w:rPr>
          <w:rFonts w:ascii="Times New Roman" w:eastAsia="Times New Roman" w:hAnsi="Times New Roman" w:cs="Times New Roman"/>
          <w:noProof/>
          <w:sz w:val="2"/>
          <w:szCs w:val="2"/>
          <w:lang w:eastAsia="ru-RU"/>
        </w:rPr>
        <w:lastRenderedPageBreak/>
        <w:drawing>
          <wp:inline distT="0" distB="0" distL="0" distR="0">
            <wp:extent cx="5762625" cy="22574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2625" cy="2257425"/>
                    </a:xfrm>
                    <a:prstGeom prst="rect">
                      <a:avLst/>
                    </a:prstGeom>
                    <a:noFill/>
                    <a:ln>
                      <a:noFill/>
                    </a:ln>
                  </pic:spPr>
                </pic:pic>
              </a:graphicData>
            </a:graphic>
          </wp:inline>
        </w:drawing>
      </w:r>
    </w:p>
    <w:p w:rsidR="00DF1BF7" w:rsidRPr="003F1002" w:rsidRDefault="00DF1BF7" w:rsidP="00DF1BF7">
      <w:pPr>
        <w:widowControl w:val="0"/>
        <w:spacing w:after="0" w:line="240" w:lineRule="auto"/>
        <w:rPr>
          <w:rFonts w:ascii="Times New Roman" w:eastAsia="Times New Roman" w:hAnsi="Times New Roman" w:cs="Times New Roman"/>
          <w:sz w:val="2"/>
          <w:szCs w:val="2"/>
          <w:lang w:val="en-US" w:eastAsia="ru-RU"/>
        </w:rPr>
      </w:pPr>
    </w:p>
    <w:p w:rsidR="00DF1BF7" w:rsidRPr="003F1002" w:rsidRDefault="00DF1BF7" w:rsidP="00DF1BF7">
      <w:pPr>
        <w:widowControl w:val="0"/>
        <w:spacing w:before="470" w:after="8" w:line="210" w:lineRule="exact"/>
        <w:ind w:left="4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Task 5 Discussion</w:t>
      </w:r>
    </w:p>
    <w:p w:rsidR="00DF1BF7" w:rsidRPr="003F1002" w:rsidRDefault="00DF1BF7" w:rsidP="00DF1BF7">
      <w:pPr>
        <w:widowControl w:val="0"/>
        <w:spacing w:after="246" w:line="210" w:lineRule="exact"/>
        <w:ind w:left="40"/>
        <w:rPr>
          <w:rFonts w:ascii="Times New Roman" w:eastAsia="Times New Roman" w:hAnsi="Times New Roman" w:cs="Times New Roman"/>
          <w:i/>
          <w:iCs/>
          <w:sz w:val="21"/>
          <w:szCs w:val="21"/>
          <w:lang w:val="en-US" w:eastAsia="ru-RU"/>
        </w:rPr>
      </w:pPr>
      <w:r w:rsidRPr="003F1002">
        <w:rPr>
          <w:rFonts w:ascii="Times New Roman" w:eastAsia="Times New Roman" w:hAnsi="Times New Roman" w:cs="Times New Roman"/>
          <w:i/>
          <w:iCs/>
          <w:color w:val="000000"/>
          <w:sz w:val="21"/>
          <w:szCs w:val="21"/>
          <w:shd w:val="clear" w:color="auto" w:fill="FFFFFF"/>
          <w:lang w:val="en-US"/>
        </w:rPr>
        <w:t>Discuss the following questions with your partner or teacher:</w:t>
      </w:r>
    </w:p>
    <w:p w:rsidR="00DF1BF7" w:rsidRPr="003F1002" w:rsidRDefault="00DF1BF7" w:rsidP="00DF1BF7">
      <w:pPr>
        <w:widowControl w:val="0"/>
        <w:numPr>
          <w:ilvl w:val="0"/>
          <w:numId w:val="17"/>
        </w:numPr>
        <w:tabs>
          <w:tab w:val="left" w:pos="751"/>
        </w:tabs>
        <w:spacing w:after="240" w:line="288" w:lineRule="exact"/>
        <w:ind w:left="740" w:right="320"/>
        <w:rPr>
          <w:rFonts w:ascii="Times New Roman" w:eastAsia="Times New Roman" w:hAnsi="Times New Roman" w:cs="Times New Roman"/>
          <w:sz w:val="21"/>
          <w:szCs w:val="21"/>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Does the issue of climate change and the troubles it leads to seem to be insurmountable to you?</w:t>
      </w:r>
      <w:proofErr w:type="gramEnd"/>
      <w:r w:rsidRPr="003F1002">
        <w:rPr>
          <w:rFonts w:ascii="Times New Roman" w:eastAsia="Times New Roman" w:hAnsi="Times New Roman" w:cs="Times New Roman"/>
          <w:color w:val="000000"/>
          <w:sz w:val="21"/>
          <w:szCs w:val="21"/>
          <w:shd w:val="clear" w:color="auto" w:fill="FFFFFF"/>
          <w:lang w:val="en-US"/>
        </w:rPr>
        <w:t xml:space="preserve"> Why (not)? Is there anything about </w:t>
      </w:r>
      <w:proofErr w:type="gramStart"/>
      <w:r w:rsidRPr="003F1002">
        <w:rPr>
          <w:rFonts w:ascii="Times New Roman" w:eastAsia="Times New Roman" w:hAnsi="Times New Roman" w:cs="Times New Roman"/>
          <w:color w:val="000000"/>
          <w:sz w:val="21"/>
          <w:szCs w:val="21"/>
          <w:shd w:val="clear" w:color="auto" w:fill="FFFFFF"/>
          <w:lang w:val="en-US"/>
        </w:rPr>
        <w:t>it which</w:t>
      </w:r>
      <w:proofErr w:type="gramEnd"/>
      <w:r w:rsidRPr="003F1002">
        <w:rPr>
          <w:rFonts w:ascii="Times New Roman" w:eastAsia="Times New Roman" w:hAnsi="Times New Roman" w:cs="Times New Roman"/>
          <w:color w:val="000000"/>
          <w:sz w:val="21"/>
          <w:szCs w:val="21"/>
          <w:shd w:val="clear" w:color="auto" w:fill="FFFFFF"/>
          <w:lang w:val="en-US"/>
        </w:rPr>
        <w:t xml:space="preserve"> can be tackled head-on?</w:t>
      </w:r>
    </w:p>
    <w:p w:rsidR="00DF1BF7" w:rsidRPr="003F1002" w:rsidRDefault="00DF1BF7" w:rsidP="00DF1BF7">
      <w:pPr>
        <w:widowControl w:val="0"/>
        <w:numPr>
          <w:ilvl w:val="0"/>
          <w:numId w:val="17"/>
        </w:numPr>
        <w:tabs>
          <w:tab w:val="left" w:pos="751"/>
        </w:tabs>
        <w:spacing w:after="0" w:line="288" w:lineRule="exact"/>
        <w:ind w:left="740" w:right="76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What do you think about the term </w:t>
      </w:r>
      <w:proofErr w:type="gramStart"/>
      <w:r w:rsidRPr="003F1002">
        <w:rPr>
          <w:rFonts w:ascii="Times New Roman" w:eastAsia="Times New Roman" w:hAnsi="Times New Roman" w:cs="Times New Roman"/>
          <w:color w:val="000000"/>
          <w:sz w:val="21"/>
          <w:szCs w:val="21"/>
          <w:shd w:val="clear" w:color="auto" w:fill="FFFFFF"/>
          <w:lang w:val="en-US"/>
        </w:rPr>
        <w:t>" the</w:t>
      </w:r>
      <w:proofErr w:type="gramEnd"/>
      <w:r w:rsidRPr="003F1002">
        <w:rPr>
          <w:rFonts w:ascii="Times New Roman" w:eastAsia="Times New Roman" w:hAnsi="Times New Roman" w:cs="Times New Roman"/>
          <w:color w:val="000000"/>
          <w:sz w:val="21"/>
          <w:szCs w:val="21"/>
          <w:shd w:val="clear" w:color="auto" w:fill="FFFFFF"/>
          <w:lang w:val="en-US"/>
        </w:rPr>
        <w:t xml:space="preserve"> window of tolerance”. Speaking of climate change, do you </w:t>
      </w:r>
      <w:proofErr w:type="gramStart"/>
      <w:r w:rsidRPr="003F1002">
        <w:rPr>
          <w:rFonts w:ascii="Times New Roman" w:eastAsia="Times New Roman" w:hAnsi="Times New Roman" w:cs="Times New Roman"/>
          <w:color w:val="000000"/>
          <w:sz w:val="21"/>
          <w:szCs w:val="21"/>
          <w:shd w:val="clear" w:color="auto" w:fill="FFFFFF"/>
          <w:lang w:val="en-US"/>
        </w:rPr>
        <w:t>think</w:t>
      </w:r>
      <w:proofErr w:type="gramEnd"/>
      <w:r w:rsidRPr="003F1002">
        <w:rPr>
          <w:rFonts w:ascii="Times New Roman" w:eastAsia="Times New Roman" w:hAnsi="Times New Roman" w:cs="Times New Roman"/>
          <w:color w:val="000000"/>
          <w:sz w:val="21"/>
          <w:szCs w:val="21"/>
          <w:shd w:val="clear" w:color="auto" w:fill="FFFFFF"/>
          <w:lang w:val="en-US"/>
        </w:rPr>
        <w:t xml:space="preserve"> "your window” is wide enough? Are you more prone to the "denial” reaction (anger) or the </w:t>
      </w:r>
      <w:proofErr w:type="gramStart"/>
      <w:r w:rsidRPr="003F1002">
        <w:rPr>
          <w:rFonts w:ascii="Times New Roman" w:eastAsia="Times New Roman" w:hAnsi="Times New Roman" w:cs="Times New Roman"/>
          <w:color w:val="000000"/>
          <w:sz w:val="21"/>
          <w:szCs w:val="21"/>
          <w:shd w:val="clear" w:color="auto" w:fill="FFFFFF"/>
          <w:lang w:val="en-US"/>
        </w:rPr>
        <w:t>" chaotic</w:t>
      </w:r>
      <w:proofErr w:type="gramEnd"/>
      <w:r w:rsidRPr="003F1002">
        <w:rPr>
          <w:rFonts w:ascii="Times New Roman" w:eastAsia="Times New Roman" w:hAnsi="Times New Roman" w:cs="Times New Roman"/>
          <w:color w:val="000000"/>
          <w:sz w:val="21"/>
          <w:szCs w:val="21"/>
          <w:shd w:val="clear" w:color="auto" w:fill="FFFFFF"/>
          <w:lang w:val="en-US"/>
        </w:rPr>
        <w:t>” response (depression)?</w:t>
      </w:r>
    </w:p>
    <w:p w:rsidR="00DF1BF7" w:rsidRPr="003F1002" w:rsidRDefault="00DF1BF7" w:rsidP="00DF1BF7">
      <w:pPr>
        <w:widowControl w:val="0"/>
        <w:numPr>
          <w:ilvl w:val="0"/>
          <w:numId w:val="17"/>
        </w:numPr>
        <w:tabs>
          <w:tab w:val="left" w:pos="368"/>
        </w:tabs>
        <w:spacing w:after="236" w:line="288" w:lineRule="exact"/>
        <w:ind w:right="1060"/>
        <w:jc w:val="both"/>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Do you think attunement can help people process their feelings about the environmental crisis? Why (not)? Are there any other complex feelings this psychological tool can help deal with?</w:t>
      </w:r>
    </w:p>
    <w:p w:rsidR="00DF1BF7" w:rsidRPr="003F1002" w:rsidRDefault="00DF1BF7" w:rsidP="00DF1BF7">
      <w:pPr>
        <w:widowControl w:val="0"/>
        <w:numPr>
          <w:ilvl w:val="0"/>
          <w:numId w:val="17"/>
        </w:numPr>
        <w:tabs>
          <w:tab w:val="left" w:pos="368"/>
        </w:tabs>
        <w:spacing w:after="240" w:line="293" w:lineRule="exact"/>
        <w:ind w:right="22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Were the majority of the population to adopt an eco-friendly lifestyle, would it pivot the situation with climate change? </w:t>
      </w:r>
      <w:proofErr w:type="spellStart"/>
      <w:r w:rsidRPr="003F1002">
        <w:rPr>
          <w:rFonts w:ascii="Times New Roman" w:eastAsia="Times New Roman" w:hAnsi="Times New Roman" w:cs="Times New Roman"/>
          <w:color w:val="000000"/>
          <w:sz w:val="21"/>
          <w:szCs w:val="21"/>
          <w:shd w:val="clear" w:color="auto" w:fill="FFFFFF"/>
        </w:rPr>
        <w:t>Why</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not</w:t>
      </w:r>
      <w:proofErr w:type="spellEnd"/>
      <w:r w:rsidRPr="003F1002">
        <w:rPr>
          <w:rFonts w:ascii="Times New Roman" w:eastAsia="Times New Roman" w:hAnsi="Times New Roman" w:cs="Times New Roman"/>
          <w:color w:val="000000"/>
          <w:sz w:val="21"/>
          <w:szCs w:val="21"/>
          <w:shd w:val="clear" w:color="auto" w:fill="FFFFFF"/>
        </w:rPr>
        <w:t>)?</w:t>
      </w:r>
    </w:p>
    <w:p w:rsidR="00DF1BF7" w:rsidRPr="003F1002" w:rsidRDefault="00DF1BF7" w:rsidP="00DF1BF7">
      <w:pPr>
        <w:widowControl w:val="0"/>
        <w:numPr>
          <w:ilvl w:val="0"/>
          <w:numId w:val="17"/>
        </w:numPr>
        <w:tabs>
          <w:tab w:val="left" w:pos="368"/>
        </w:tabs>
        <w:spacing w:after="240" w:line="293" w:lineRule="exact"/>
        <w:ind w:right="580"/>
        <w:rPr>
          <w:rFonts w:ascii="Times New Roman" w:eastAsia="Times New Roman" w:hAnsi="Times New Roman" w:cs="Times New Roman"/>
          <w:sz w:val="21"/>
          <w:szCs w:val="21"/>
          <w:lang w:eastAsia="ru-RU"/>
        </w:rPr>
      </w:pPr>
      <w:r w:rsidRPr="003F1002">
        <w:rPr>
          <w:rFonts w:ascii="Times New Roman" w:eastAsia="Times New Roman" w:hAnsi="Times New Roman" w:cs="Times New Roman"/>
          <w:color w:val="000000"/>
          <w:sz w:val="21"/>
          <w:szCs w:val="21"/>
          <w:shd w:val="clear" w:color="auto" w:fill="FFFFFF"/>
          <w:lang w:val="en-US"/>
        </w:rPr>
        <w:t xml:space="preserve">Do you find it important to raise awareness about climate change in your social circle? </w:t>
      </w:r>
      <w:proofErr w:type="spellStart"/>
      <w:r w:rsidRPr="003F1002">
        <w:rPr>
          <w:rFonts w:ascii="Times New Roman" w:eastAsia="Times New Roman" w:hAnsi="Times New Roman" w:cs="Times New Roman"/>
          <w:color w:val="000000"/>
          <w:sz w:val="21"/>
          <w:szCs w:val="21"/>
          <w:shd w:val="clear" w:color="auto" w:fill="FFFFFF"/>
        </w:rPr>
        <w:t>What</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are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some</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ways</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you</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can</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do</w:t>
      </w:r>
      <w:proofErr w:type="spellEnd"/>
      <w:r w:rsidRPr="003F1002">
        <w:rPr>
          <w:rFonts w:ascii="Times New Roman" w:eastAsia="Times New Roman" w:hAnsi="Times New Roman" w:cs="Times New Roman"/>
          <w:color w:val="000000"/>
          <w:sz w:val="21"/>
          <w:szCs w:val="21"/>
          <w:shd w:val="clear" w:color="auto" w:fill="FFFFFF"/>
        </w:rPr>
        <w:t xml:space="preserve"> </w:t>
      </w:r>
      <w:proofErr w:type="spellStart"/>
      <w:r w:rsidRPr="003F1002">
        <w:rPr>
          <w:rFonts w:ascii="Times New Roman" w:eastAsia="Times New Roman" w:hAnsi="Times New Roman" w:cs="Times New Roman"/>
          <w:color w:val="000000"/>
          <w:sz w:val="21"/>
          <w:szCs w:val="21"/>
          <w:shd w:val="clear" w:color="auto" w:fill="FFFFFF"/>
        </w:rPr>
        <w:t>that</w:t>
      </w:r>
      <w:proofErr w:type="spellEnd"/>
      <w:r w:rsidRPr="003F1002">
        <w:rPr>
          <w:rFonts w:ascii="Times New Roman" w:eastAsia="Times New Roman" w:hAnsi="Times New Roman" w:cs="Times New Roman"/>
          <w:color w:val="000000"/>
          <w:sz w:val="21"/>
          <w:szCs w:val="21"/>
          <w:shd w:val="clear" w:color="auto" w:fill="FFFFFF"/>
        </w:rPr>
        <w:t>?</w:t>
      </w:r>
    </w:p>
    <w:p w:rsidR="004E5C99" w:rsidRPr="006375A5" w:rsidRDefault="00DF1BF7" w:rsidP="006375A5">
      <w:pPr>
        <w:widowControl w:val="0"/>
        <w:numPr>
          <w:ilvl w:val="0"/>
          <w:numId w:val="17"/>
        </w:numPr>
        <w:tabs>
          <w:tab w:val="left" w:pos="368"/>
        </w:tabs>
        <w:spacing w:after="0" w:line="293" w:lineRule="exact"/>
        <w:ind w:right="220"/>
        <w:rPr>
          <w:rFonts w:ascii="Times New Roman" w:eastAsia="Times New Roman" w:hAnsi="Times New Roman" w:cs="Times New Roman"/>
          <w:sz w:val="21"/>
          <w:szCs w:val="21"/>
          <w:lang w:val="en-US" w:eastAsia="ru-RU"/>
        </w:rPr>
      </w:pPr>
      <w:r w:rsidRPr="003F1002">
        <w:rPr>
          <w:rFonts w:ascii="Times New Roman" w:eastAsia="Times New Roman" w:hAnsi="Times New Roman" w:cs="Times New Roman"/>
          <w:color w:val="000000"/>
          <w:sz w:val="21"/>
          <w:szCs w:val="21"/>
          <w:shd w:val="clear" w:color="auto" w:fill="FFFFFF"/>
          <w:lang w:val="en-US"/>
        </w:rPr>
        <w:t xml:space="preserve">Do you agree with the speaker’s idea that </w:t>
      </w:r>
      <w:proofErr w:type="gramStart"/>
      <w:r w:rsidRPr="003F1002">
        <w:rPr>
          <w:rFonts w:ascii="Times New Roman" w:eastAsia="Times New Roman" w:hAnsi="Times New Roman" w:cs="Times New Roman"/>
          <w:color w:val="000000"/>
          <w:sz w:val="21"/>
          <w:szCs w:val="21"/>
          <w:shd w:val="clear" w:color="auto" w:fill="FFFFFF"/>
          <w:lang w:val="en-US"/>
        </w:rPr>
        <w:t>it’s</w:t>
      </w:r>
      <w:proofErr w:type="gramEnd"/>
      <w:r w:rsidRPr="003F1002">
        <w:rPr>
          <w:rFonts w:ascii="Times New Roman" w:eastAsia="Times New Roman" w:hAnsi="Times New Roman" w:cs="Times New Roman"/>
          <w:color w:val="000000"/>
          <w:sz w:val="21"/>
          <w:szCs w:val="21"/>
          <w:shd w:val="clear" w:color="auto" w:fill="FFFFFF"/>
          <w:lang w:val="en-US"/>
        </w:rPr>
        <w:t xml:space="preserve"> important to acknowledge the painful truth of climate change before trying to fix it?</w:t>
      </w:r>
    </w:p>
    <w:p w:rsidR="00DF1BF7" w:rsidRPr="003F1002" w:rsidRDefault="00DF1BF7" w:rsidP="00DF1BF7">
      <w:pPr>
        <w:widowControl w:val="0"/>
        <w:spacing w:after="0" w:line="288" w:lineRule="exact"/>
        <w:ind w:left="2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Task 1</w:t>
      </w:r>
    </w:p>
    <w:p w:rsidR="00DF1BF7" w:rsidRPr="003F1002" w:rsidRDefault="00DF1BF7" w:rsidP="00DF1BF7">
      <w:pPr>
        <w:widowControl w:val="0"/>
        <w:spacing w:after="240" w:line="288" w:lineRule="exact"/>
        <w:ind w:left="20" w:right="4760"/>
        <w:rPr>
          <w:rFonts w:ascii="Times New Roman" w:eastAsia="Times New Roman" w:hAnsi="Times New Roman" w:cs="Times New Roman"/>
          <w:sz w:val="20"/>
          <w:szCs w:val="20"/>
          <w:lang w:val="en-US" w:eastAsia="ru-RU"/>
        </w:rPr>
      </w:pPr>
      <w:r w:rsidRPr="003F1002">
        <w:rPr>
          <w:rFonts w:ascii="Times New Roman" w:eastAsia="Times New Roman" w:hAnsi="Times New Roman" w:cs="Times New Roman"/>
          <w:color w:val="000000"/>
          <w:sz w:val="21"/>
          <w:szCs w:val="21"/>
          <w:shd w:val="clear" w:color="auto" w:fill="FFFFFF"/>
          <w:lang w:val="en-US"/>
        </w:rPr>
        <w:t>Glacier and sea ice melting Plastic pollution Deforestation</w:t>
      </w:r>
    </w:p>
    <w:p w:rsidR="00DF1BF7" w:rsidRPr="003F1002" w:rsidRDefault="00DF1BF7" w:rsidP="00DF1BF7">
      <w:pPr>
        <w:widowControl w:val="0"/>
        <w:spacing w:after="0" w:line="288" w:lineRule="exact"/>
        <w:ind w:left="20" w:right="476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Task 3 (1.47)</w:t>
      </w:r>
    </w:p>
    <w:p w:rsidR="00DF1BF7" w:rsidRPr="003F1002" w:rsidRDefault="00DF1BF7" w:rsidP="00DF1BF7">
      <w:pPr>
        <w:widowControl w:val="0"/>
        <w:spacing w:after="0" w:line="288" w:lineRule="exact"/>
        <w:ind w:left="20" w:right="20"/>
        <w:rPr>
          <w:rFonts w:ascii="Times New Roman" w:eastAsia="Times New Roman" w:hAnsi="Times New Roman" w:cs="Times New Roman"/>
          <w:sz w:val="20"/>
          <w:szCs w:val="20"/>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But instead</w:t>
      </w:r>
      <w:proofErr w:type="gramEnd"/>
      <w:r w:rsidRPr="003F1002">
        <w:rPr>
          <w:rFonts w:ascii="Times New Roman" w:eastAsia="Times New Roman" w:hAnsi="Times New Roman" w:cs="Times New Roman"/>
          <w:color w:val="000000"/>
          <w:sz w:val="21"/>
          <w:szCs w:val="21"/>
          <w:shd w:val="clear" w:color="auto" w:fill="FFFFFF"/>
          <w:lang w:val="en-US"/>
        </w:rPr>
        <w:t xml:space="preserve">, I signed up for a field study in California, and we were backpacking together as a small group for two months, which I know sounds very intense.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it was, but what I found is that we talked a lot. We talked about how we were feeling about the world, openly and honestly, and no one told me at any point to be more positive or more hopeful. Not once.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surprisingly, I found myself feeling better. I actually felt like I could face </w:t>
      </w:r>
      <w:proofErr w:type="gramStart"/>
      <w:r w:rsidRPr="003F1002">
        <w:rPr>
          <w:rFonts w:ascii="Times New Roman" w:eastAsia="Times New Roman" w:hAnsi="Times New Roman" w:cs="Times New Roman"/>
          <w:color w:val="000000"/>
          <w:sz w:val="21"/>
          <w:szCs w:val="21"/>
          <w:shd w:val="clear" w:color="auto" w:fill="FFFFFF"/>
          <w:lang w:val="en-US"/>
        </w:rPr>
        <w:t>these</w:t>
      </w:r>
      <w:proofErr w:type="gramEnd"/>
      <w:r w:rsidRPr="003F1002">
        <w:rPr>
          <w:rFonts w:ascii="Times New Roman" w:eastAsia="Times New Roman" w:hAnsi="Times New Roman" w:cs="Times New Roman"/>
          <w:color w:val="000000"/>
          <w:sz w:val="21"/>
          <w:szCs w:val="21"/>
          <w:shd w:val="clear" w:color="auto" w:fill="FFFFFF"/>
          <w:lang w:val="en-US"/>
        </w:rPr>
        <w:t xml:space="preserve"> issues that had seemed so insurmountable more head on.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I had this epiphany: What if by</w:t>
      </w:r>
    </w:p>
    <w:p w:rsidR="00DF1BF7" w:rsidRPr="003F1002" w:rsidRDefault="00DF1BF7" w:rsidP="00DF1BF7">
      <w:pPr>
        <w:widowControl w:val="0"/>
        <w:spacing w:after="240" w:line="288" w:lineRule="exact"/>
        <w:ind w:left="20" w:right="20"/>
        <w:rPr>
          <w:rFonts w:ascii="Times New Roman" w:eastAsia="Times New Roman" w:hAnsi="Times New Roman" w:cs="Times New Roman"/>
          <w:sz w:val="20"/>
          <w:szCs w:val="20"/>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understanding</w:t>
      </w:r>
      <w:proofErr w:type="gramEnd"/>
      <w:r w:rsidRPr="003F1002">
        <w:rPr>
          <w:rFonts w:ascii="Times New Roman" w:eastAsia="Times New Roman" w:hAnsi="Times New Roman" w:cs="Times New Roman"/>
          <w:color w:val="000000"/>
          <w:sz w:val="21"/>
          <w:szCs w:val="21"/>
          <w:shd w:val="clear" w:color="auto" w:fill="FFFFFF"/>
          <w:lang w:val="en-US"/>
        </w:rPr>
        <w:t xml:space="preserve"> ourselves and one another, we could find our way through this crisis in a new and different way? You know, what if psychology actually held a missing key to unlocking action on the greatest challenges facing our planet right </w:t>
      </w:r>
      <w:proofErr w:type="gramStart"/>
      <w:r w:rsidRPr="003F1002">
        <w:rPr>
          <w:rFonts w:ascii="Times New Roman" w:eastAsia="Times New Roman" w:hAnsi="Times New Roman" w:cs="Times New Roman"/>
          <w:color w:val="000000"/>
          <w:sz w:val="21"/>
          <w:szCs w:val="21"/>
          <w:shd w:val="clear" w:color="auto" w:fill="FFFFFF"/>
          <w:lang w:val="en-US"/>
        </w:rPr>
        <w:t>now?</w:t>
      </w:r>
      <w:proofErr w:type="gramEnd"/>
    </w:p>
    <w:p w:rsidR="00DF1BF7" w:rsidRPr="003F1002" w:rsidRDefault="00DF1BF7" w:rsidP="00DF1BF7">
      <w:pPr>
        <w:widowControl w:val="0"/>
        <w:spacing w:after="0" w:line="288" w:lineRule="exact"/>
        <w:ind w:left="2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(4.30)</w:t>
      </w:r>
    </w:p>
    <w:p w:rsidR="00DF1BF7" w:rsidRPr="003F1002" w:rsidRDefault="00DF1BF7" w:rsidP="00DF1BF7">
      <w:pPr>
        <w:widowControl w:val="0"/>
        <w:spacing w:after="240" w:line="288" w:lineRule="exact"/>
        <w:ind w:left="20" w:right="20"/>
        <w:rPr>
          <w:rFonts w:ascii="Times New Roman" w:eastAsia="Times New Roman" w:hAnsi="Times New Roman" w:cs="Times New Roman"/>
          <w:sz w:val="20"/>
          <w:szCs w:val="20"/>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the first is something called our window of tolerance. </w:t>
      </w:r>
      <w:proofErr w:type="gramStart"/>
      <w:r w:rsidRPr="003F1002">
        <w:rPr>
          <w:rFonts w:ascii="Times New Roman" w:eastAsia="Times New Roman" w:hAnsi="Times New Roman" w:cs="Times New Roman"/>
          <w:color w:val="000000"/>
          <w:sz w:val="21"/>
          <w:szCs w:val="21"/>
          <w:shd w:val="clear" w:color="auto" w:fill="FFFFFF"/>
          <w:lang w:val="en-US"/>
        </w:rPr>
        <w:t>So</w:t>
      </w:r>
      <w:proofErr w:type="gramEnd"/>
      <w:r w:rsidRPr="003F1002">
        <w:rPr>
          <w:rFonts w:ascii="Times New Roman" w:eastAsia="Times New Roman" w:hAnsi="Times New Roman" w:cs="Times New Roman"/>
          <w:color w:val="000000"/>
          <w:sz w:val="21"/>
          <w:szCs w:val="21"/>
          <w:shd w:val="clear" w:color="auto" w:fill="FFFFFF"/>
          <w:lang w:val="en-US"/>
        </w:rPr>
        <w:t xml:space="preserve"> Dr. Dan Siegel has described us all as having a window. How much stress can we tolerate while staying connected and what clinicians would call "</w:t>
      </w:r>
      <w:proofErr w:type="gramStart"/>
      <w:r w:rsidRPr="003F1002">
        <w:rPr>
          <w:rFonts w:ascii="Times New Roman" w:eastAsia="Times New Roman" w:hAnsi="Times New Roman" w:cs="Times New Roman"/>
          <w:color w:val="000000"/>
          <w:sz w:val="21"/>
          <w:szCs w:val="21"/>
          <w:shd w:val="clear" w:color="auto" w:fill="FFFFFF"/>
          <w:lang w:val="en-US"/>
        </w:rPr>
        <w:t>integrated.</w:t>
      </w:r>
      <w:proofErr w:type="gramEnd"/>
      <w:r w:rsidRPr="003F1002">
        <w:rPr>
          <w:rFonts w:ascii="Times New Roman" w:eastAsia="Times New Roman" w:hAnsi="Times New Roman" w:cs="Times New Roman"/>
          <w:color w:val="000000"/>
          <w:sz w:val="21"/>
          <w:szCs w:val="21"/>
          <w:shd w:val="clear" w:color="auto" w:fill="FFFFFF"/>
          <w:lang w:val="en-US"/>
        </w:rPr>
        <w:t xml:space="preserve">" Integrated, where we can actually be in touch with our thoughts and feelings and not just get </w:t>
      </w:r>
      <w:proofErr w:type="gramStart"/>
      <w:r w:rsidRPr="003F1002">
        <w:rPr>
          <w:rFonts w:ascii="Times New Roman" w:eastAsia="Times New Roman" w:hAnsi="Times New Roman" w:cs="Times New Roman"/>
          <w:color w:val="000000"/>
          <w:sz w:val="21"/>
          <w:szCs w:val="21"/>
          <w:shd w:val="clear" w:color="auto" w:fill="FFFFFF"/>
          <w:lang w:val="en-US"/>
        </w:rPr>
        <w:t>kind of</w:t>
      </w:r>
      <w:proofErr w:type="gramEnd"/>
      <w:r w:rsidRPr="003F1002">
        <w:rPr>
          <w:rFonts w:ascii="Times New Roman" w:eastAsia="Times New Roman" w:hAnsi="Times New Roman" w:cs="Times New Roman"/>
          <w:color w:val="000000"/>
          <w:sz w:val="21"/>
          <w:szCs w:val="21"/>
          <w:shd w:val="clear" w:color="auto" w:fill="FFFFFF"/>
          <w:lang w:val="en-US"/>
        </w:rPr>
        <w:t xml:space="preserve"> co-opted.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we all have a threshold.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what happens when we experience stress beyond what we can tolerate? We tend to go into the edges of our window.</w:t>
      </w:r>
    </w:p>
    <w:p w:rsidR="00DF1BF7" w:rsidRPr="003F1002" w:rsidRDefault="00DF1BF7" w:rsidP="00DF1BF7">
      <w:pPr>
        <w:widowControl w:val="0"/>
        <w:spacing w:after="0" w:line="288" w:lineRule="exact"/>
        <w:ind w:left="2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(5.45)</w:t>
      </w:r>
    </w:p>
    <w:p w:rsidR="00DF1BF7" w:rsidRPr="003F1002" w:rsidRDefault="00DF1BF7" w:rsidP="00DF1BF7">
      <w:pPr>
        <w:widowControl w:val="0"/>
        <w:spacing w:after="240" w:line="288" w:lineRule="exact"/>
        <w:ind w:left="20" w:right="20"/>
        <w:rPr>
          <w:rFonts w:ascii="Times New Roman" w:eastAsia="Times New Roman" w:hAnsi="Times New Roman" w:cs="Times New Roman"/>
          <w:sz w:val="20"/>
          <w:szCs w:val="20"/>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And so</w:t>
      </w:r>
      <w:proofErr w:type="gramEnd"/>
      <w:r w:rsidRPr="003F1002">
        <w:rPr>
          <w:rFonts w:ascii="Times New Roman" w:eastAsia="Times New Roman" w:hAnsi="Times New Roman" w:cs="Times New Roman"/>
          <w:color w:val="000000"/>
          <w:sz w:val="21"/>
          <w:szCs w:val="21"/>
          <w:shd w:val="clear" w:color="auto" w:fill="FFFFFF"/>
          <w:lang w:val="en-US"/>
        </w:rPr>
        <w:t xml:space="preserve"> with something like climate change, with every new scientific report, documentary, connecting the dots between, you know, what we're doing and the impact it's having, it can collectively be pushing us outside of our window of tolerance.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we lose that capacity, right?</w:t>
      </w:r>
    </w:p>
    <w:p w:rsidR="00DF1BF7" w:rsidRPr="003F1002" w:rsidRDefault="00DF1BF7" w:rsidP="00DF1BF7">
      <w:pPr>
        <w:widowControl w:val="0"/>
        <w:spacing w:after="0" w:line="288" w:lineRule="exact"/>
        <w:ind w:left="2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lastRenderedPageBreak/>
        <w:t>(7.33)</w:t>
      </w:r>
    </w:p>
    <w:p w:rsidR="00DF1BF7" w:rsidRPr="003F1002" w:rsidRDefault="00DF1BF7" w:rsidP="00DF1BF7">
      <w:pPr>
        <w:widowControl w:val="0"/>
        <w:spacing w:after="240" w:line="288" w:lineRule="exact"/>
        <w:ind w:left="20" w:right="20"/>
        <w:rPr>
          <w:rFonts w:ascii="Times New Roman" w:eastAsia="Times New Roman" w:hAnsi="Times New Roman" w:cs="Times New Roman"/>
          <w:sz w:val="20"/>
          <w:szCs w:val="20"/>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But</w:t>
      </w:r>
      <w:proofErr w:type="gramEnd"/>
      <w:r w:rsidRPr="003F1002">
        <w:rPr>
          <w:rFonts w:ascii="Times New Roman" w:eastAsia="Times New Roman" w:hAnsi="Times New Roman" w:cs="Times New Roman"/>
          <w:color w:val="000000"/>
          <w:sz w:val="21"/>
          <w:szCs w:val="21"/>
          <w:shd w:val="clear" w:color="auto" w:fill="FFFFFF"/>
          <w:lang w:val="en-US"/>
        </w:rPr>
        <w:t xml:space="preserve"> what happens is, it looks like people don't care, it looks like apathy. </w:t>
      </w:r>
      <w:proofErr w:type="gramStart"/>
      <w:r w:rsidRPr="003F1002">
        <w:rPr>
          <w:rFonts w:ascii="Times New Roman" w:eastAsia="Times New Roman" w:hAnsi="Times New Roman" w:cs="Times New Roman"/>
          <w:color w:val="000000"/>
          <w:sz w:val="21"/>
          <w:szCs w:val="21"/>
          <w:shd w:val="clear" w:color="auto" w:fill="FFFFFF"/>
          <w:lang w:val="en-US"/>
        </w:rPr>
        <w:t>And so</w:t>
      </w:r>
      <w:proofErr w:type="gramEnd"/>
      <w:r w:rsidRPr="003F1002">
        <w:rPr>
          <w:rFonts w:ascii="Times New Roman" w:eastAsia="Times New Roman" w:hAnsi="Times New Roman" w:cs="Times New Roman"/>
          <w:color w:val="000000"/>
          <w:sz w:val="21"/>
          <w:szCs w:val="21"/>
          <w:shd w:val="clear" w:color="auto" w:fill="FFFFFF"/>
          <w:lang w:val="en-US"/>
        </w:rPr>
        <w:t xml:space="preserve"> a lot of folks who are seeing the urgency of the situation are like, "We've got to motivate you. We've got to get you psyched."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we become cheerleaders for solutions. </w:t>
      </w:r>
      <w:proofErr w:type="gramStart"/>
      <w:r w:rsidRPr="003F1002">
        <w:rPr>
          <w:rFonts w:ascii="Times New Roman" w:eastAsia="Times New Roman" w:hAnsi="Times New Roman" w:cs="Times New Roman"/>
          <w:color w:val="000000"/>
          <w:sz w:val="21"/>
          <w:szCs w:val="21"/>
          <w:shd w:val="clear" w:color="auto" w:fill="FFFFFF"/>
          <w:lang w:val="en-US"/>
        </w:rPr>
        <w:t>Or</w:t>
      </w:r>
      <w:proofErr w:type="gramEnd"/>
      <w:r w:rsidRPr="003F1002">
        <w:rPr>
          <w:rFonts w:ascii="Times New Roman" w:eastAsia="Times New Roman" w:hAnsi="Times New Roman" w:cs="Times New Roman"/>
          <w:color w:val="000000"/>
          <w:sz w:val="21"/>
          <w:szCs w:val="21"/>
          <w:shd w:val="clear" w:color="auto" w:fill="FFFFFF"/>
          <w:lang w:val="en-US"/>
        </w:rPr>
        <w:t xml:space="preserve"> like, "Here's the facts, this is happening, wake up." </w:t>
      </w: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these things are actually not inherently bad, because we need solutions and we need to face the facts. </w:t>
      </w:r>
      <w:proofErr w:type="gramStart"/>
      <w:r w:rsidRPr="003F1002">
        <w:rPr>
          <w:rFonts w:ascii="Times New Roman" w:eastAsia="Times New Roman" w:hAnsi="Times New Roman" w:cs="Times New Roman"/>
          <w:color w:val="000000"/>
          <w:sz w:val="21"/>
          <w:szCs w:val="21"/>
          <w:shd w:val="clear" w:color="auto" w:fill="FFFFFF"/>
          <w:lang w:val="en-US"/>
        </w:rPr>
        <w:t>But</w:t>
      </w:r>
      <w:proofErr w:type="gramEnd"/>
      <w:r w:rsidRPr="003F1002">
        <w:rPr>
          <w:rFonts w:ascii="Times New Roman" w:eastAsia="Times New Roman" w:hAnsi="Times New Roman" w:cs="Times New Roman"/>
          <w:color w:val="000000"/>
          <w:sz w:val="21"/>
          <w:szCs w:val="21"/>
          <w:shd w:val="clear" w:color="auto" w:fill="FFFFFF"/>
          <w:lang w:val="en-US"/>
        </w:rPr>
        <w:t xml:space="preserve"> inadvertently, this can backfire and lead to more numbing and inaction, which is very perplexing for a lot of people. </w:t>
      </w:r>
      <w:proofErr w:type="gramStart"/>
      <w:r w:rsidRPr="003F1002">
        <w:rPr>
          <w:rFonts w:ascii="Times New Roman" w:eastAsia="Times New Roman" w:hAnsi="Times New Roman" w:cs="Times New Roman"/>
          <w:color w:val="000000"/>
          <w:sz w:val="21"/>
          <w:szCs w:val="21"/>
          <w:shd w:val="clear" w:color="auto" w:fill="FFFFFF"/>
          <w:lang w:val="en-US"/>
        </w:rPr>
        <w:t>It's</w:t>
      </w:r>
      <w:proofErr w:type="gramEnd"/>
      <w:r w:rsidRPr="003F1002">
        <w:rPr>
          <w:rFonts w:ascii="Times New Roman" w:eastAsia="Times New Roman" w:hAnsi="Times New Roman" w:cs="Times New Roman"/>
          <w:color w:val="000000"/>
          <w:sz w:val="21"/>
          <w:szCs w:val="21"/>
          <w:shd w:val="clear" w:color="auto" w:fill="FFFFFF"/>
          <w:lang w:val="en-US"/>
        </w:rPr>
        <w:t xml:space="preserve"> like, what the heck is going on, right? </w:t>
      </w:r>
      <w:proofErr w:type="gramStart"/>
      <w:r w:rsidRPr="003F1002">
        <w:rPr>
          <w:rFonts w:ascii="Times New Roman" w:eastAsia="Times New Roman" w:hAnsi="Times New Roman" w:cs="Times New Roman"/>
          <w:color w:val="000000"/>
          <w:sz w:val="21"/>
          <w:szCs w:val="21"/>
          <w:shd w:val="clear" w:color="auto" w:fill="FFFFFF"/>
          <w:lang w:val="en-US"/>
        </w:rPr>
        <w:t>And so</w:t>
      </w:r>
      <w:proofErr w:type="gramEnd"/>
      <w:r w:rsidRPr="003F1002">
        <w:rPr>
          <w:rFonts w:ascii="Times New Roman" w:eastAsia="Times New Roman" w:hAnsi="Times New Roman" w:cs="Times New Roman"/>
          <w:color w:val="000000"/>
          <w:sz w:val="21"/>
          <w:szCs w:val="21"/>
          <w:shd w:val="clear" w:color="auto" w:fill="FFFFFF"/>
          <w:lang w:val="en-US"/>
        </w:rPr>
        <w:t>, this is because of this, you know, it's not really touching what's going on underneath.</w:t>
      </w:r>
    </w:p>
    <w:p w:rsidR="00DF1BF7" w:rsidRPr="003F1002" w:rsidRDefault="00DF1BF7" w:rsidP="00DF1BF7">
      <w:pPr>
        <w:widowControl w:val="0"/>
        <w:spacing w:after="0" w:line="288" w:lineRule="exact"/>
        <w:ind w:left="20"/>
        <w:rPr>
          <w:rFonts w:ascii="Times New Roman" w:eastAsia="Times New Roman" w:hAnsi="Times New Roman" w:cs="Times New Roman"/>
          <w:b/>
          <w:bCs/>
          <w:sz w:val="21"/>
          <w:szCs w:val="21"/>
          <w:lang w:val="en-US" w:eastAsia="ru-RU"/>
        </w:rPr>
      </w:pPr>
      <w:r w:rsidRPr="003F1002">
        <w:rPr>
          <w:rFonts w:ascii="Times New Roman" w:eastAsia="Times New Roman" w:hAnsi="Times New Roman" w:cs="Times New Roman"/>
          <w:b/>
          <w:bCs/>
          <w:color w:val="000000"/>
          <w:sz w:val="21"/>
          <w:szCs w:val="21"/>
          <w:shd w:val="clear" w:color="auto" w:fill="FFFFFF"/>
          <w:lang w:val="en-US"/>
        </w:rPr>
        <w:t>(12.38)</w:t>
      </w:r>
    </w:p>
    <w:p w:rsidR="00DF1BF7" w:rsidRPr="003F1002" w:rsidRDefault="00DF1BF7" w:rsidP="00DF1BF7">
      <w:pPr>
        <w:widowControl w:val="0"/>
        <w:spacing w:after="0" w:line="288" w:lineRule="exact"/>
        <w:ind w:left="20" w:right="20"/>
        <w:rPr>
          <w:rFonts w:ascii="Times New Roman" w:eastAsia="Times New Roman" w:hAnsi="Times New Roman" w:cs="Times New Roman"/>
          <w:sz w:val="20"/>
          <w:szCs w:val="20"/>
          <w:lang w:val="en-US" w:eastAsia="ru-RU"/>
        </w:rPr>
      </w:pPr>
      <w:proofErr w:type="gramStart"/>
      <w:r w:rsidRPr="003F1002">
        <w:rPr>
          <w:rFonts w:ascii="Times New Roman" w:eastAsia="Times New Roman" w:hAnsi="Times New Roman" w:cs="Times New Roman"/>
          <w:color w:val="000000"/>
          <w:sz w:val="21"/>
          <w:szCs w:val="21"/>
          <w:shd w:val="clear" w:color="auto" w:fill="FFFFFF"/>
          <w:lang w:val="en-US"/>
        </w:rPr>
        <w:t>And</w:t>
      </w:r>
      <w:proofErr w:type="gramEnd"/>
      <w:r w:rsidRPr="003F1002">
        <w:rPr>
          <w:rFonts w:ascii="Times New Roman" w:eastAsia="Times New Roman" w:hAnsi="Times New Roman" w:cs="Times New Roman"/>
          <w:color w:val="000000"/>
          <w:sz w:val="21"/>
          <w:szCs w:val="21"/>
          <w:shd w:val="clear" w:color="auto" w:fill="FFFFFF"/>
          <w:lang w:val="en-US"/>
        </w:rPr>
        <w:t xml:space="preserve"> I know, without doubt, 100 percent, that each one of us has the capacity to meet these challenges with the ingenuity and brilliance and bravery that we as humans have. We just need to cultivate the conditions together. We need each other. To support each other and allow ourselves to really meet this. That's what we need, so ... </w:t>
      </w:r>
      <w:proofErr w:type="gramStart"/>
      <w:r w:rsidRPr="003F1002">
        <w:rPr>
          <w:rFonts w:ascii="Times New Roman" w:eastAsia="Times New Roman" w:hAnsi="Times New Roman" w:cs="Times New Roman"/>
          <w:color w:val="000000"/>
          <w:sz w:val="21"/>
          <w:szCs w:val="21"/>
          <w:shd w:val="clear" w:color="auto" w:fill="FFFFFF"/>
          <w:lang w:val="en-US"/>
        </w:rPr>
        <w:t>Let's</w:t>
      </w:r>
      <w:proofErr w:type="gramEnd"/>
      <w:r w:rsidRPr="003F1002">
        <w:rPr>
          <w:rFonts w:ascii="Times New Roman" w:eastAsia="Times New Roman" w:hAnsi="Times New Roman" w:cs="Times New Roman"/>
          <w:color w:val="000000"/>
          <w:sz w:val="21"/>
          <w:szCs w:val="21"/>
          <w:shd w:val="clear" w:color="auto" w:fill="FFFFFF"/>
          <w:lang w:val="en-US"/>
        </w:rPr>
        <w:t xml:space="preserve"> take a deep breath. Have compassion for </w:t>
      </w:r>
      <w:proofErr w:type="gramStart"/>
      <w:r w:rsidRPr="003F1002">
        <w:rPr>
          <w:rFonts w:ascii="Times New Roman" w:eastAsia="Times New Roman" w:hAnsi="Times New Roman" w:cs="Times New Roman"/>
          <w:color w:val="000000"/>
          <w:sz w:val="21"/>
          <w:szCs w:val="21"/>
          <w:shd w:val="clear" w:color="auto" w:fill="FFFFFF"/>
          <w:lang w:val="en-US"/>
        </w:rPr>
        <w:t>ourselves and one another</w:t>
      </w:r>
      <w:proofErr w:type="gramEnd"/>
      <w:r w:rsidRPr="003F1002">
        <w:rPr>
          <w:rFonts w:ascii="Times New Roman" w:eastAsia="Times New Roman" w:hAnsi="Times New Roman" w:cs="Times New Roman"/>
          <w:color w:val="000000"/>
          <w:sz w:val="21"/>
          <w:szCs w:val="21"/>
          <w:shd w:val="clear" w:color="auto" w:fill="FFFFFF"/>
          <w:lang w:val="en-US"/>
        </w:rPr>
        <w:t xml:space="preserve"> in this moment, time in history, so we collectively process these painful truths, these difficult realities.</w:t>
      </w:r>
    </w:p>
    <w:p w:rsidR="00A13B78" w:rsidRPr="003F1002" w:rsidRDefault="00A13B78" w:rsidP="00A13B78">
      <w:pPr>
        <w:rPr>
          <w:rFonts w:ascii="Times New Roman" w:eastAsia="Times New Roman" w:hAnsi="Times New Roman" w:cs="Times New Roman"/>
          <w:color w:val="FEFEFE"/>
          <w:sz w:val="24"/>
          <w:szCs w:val="24"/>
          <w:shd w:val="clear" w:color="auto" w:fill="7B7D7F"/>
          <w:lang w:val="en-US" w:eastAsia="ru-RU"/>
        </w:rPr>
      </w:pPr>
    </w:p>
    <w:p w:rsidR="00A13B78" w:rsidRPr="003F1002" w:rsidRDefault="00A13B78" w:rsidP="00A13B78">
      <w:pPr>
        <w:rPr>
          <w:rFonts w:ascii="Times New Roman" w:hAnsi="Times New Roman" w:cs="Times New Roman"/>
          <w:i/>
          <w:sz w:val="24"/>
          <w:szCs w:val="24"/>
          <w:lang w:val="en-US"/>
        </w:rPr>
      </w:pPr>
    </w:p>
    <w:p w:rsidR="003F1002" w:rsidRPr="003F1002" w:rsidRDefault="003F1002" w:rsidP="00A13B78">
      <w:pPr>
        <w:rPr>
          <w:rFonts w:ascii="Times New Roman" w:hAnsi="Times New Roman" w:cs="Times New Roman"/>
          <w:i/>
          <w:sz w:val="24"/>
          <w:szCs w:val="24"/>
          <w:lang w:val="en-US"/>
        </w:rPr>
      </w:pPr>
    </w:p>
    <w:p w:rsidR="003F1002" w:rsidRPr="003F1002" w:rsidRDefault="003F1002" w:rsidP="00A13B78">
      <w:pPr>
        <w:rPr>
          <w:rFonts w:ascii="Times New Roman" w:hAnsi="Times New Roman" w:cs="Times New Roman"/>
          <w:i/>
          <w:sz w:val="24"/>
          <w:szCs w:val="24"/>
          <w:lang w:val="en-US"/>
        </w:rPr>
      </w:pPr>
    </w:p>
    <w:p w:rsidR="003F1002" w:rsidRPr="003F1002" w:rsidRDefault="003F1002" w:rsidP="00A13B78">
      <w:pPr>
        <w:rPr>
          <w:rFonts w:ascii="Times New Roman" w:hAnsi="Times New Roman" w:cs="Times New Roman"/>
          <w:i/>
          <w:sz w:val="24"/>
          <w:szCs w:val="24"/>
          <w:lang w:val="en-US"/>
        </w:rPr>
      </w:pPr>
    </w:p>
    <w:p w:rsidR="003F1002" w:rsidRDefault="003F1002"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Default="00821D7C" w:rsidP="006375A5">
      <w:pPr>
        <w:spacing w:after="0" w:line="240" w:lineRule="auto"/>
        <w:rPr>
          <w:rFonts w:ascii="Times New Roman" w:eastAsia="Times New Roman" w:hAnsi="Times New Roman" w:cs="Times New Roman"/>
          <w:b/>
          <w:bCs/>
          <w:sz w:val="28"/>
          <w:szCs w:val="28"/>
          <w:lang w:val="en-US" w:eastAsia="ru-RU"/>
        </w:rPr>
      </w:pPr>
    </w:p>
    <w:p w:rsidR="00821D7C" w:rsidRPr="003F1002" w:rsidRDefault="00821D7C" w:rsidP="006375A5">
      <w:pPr>
        <w:spacing w:after="0" w:line="240" w:lineRule="auto"/>
        <w:rPr>
          <w:rFonts w:ascii="Times New Roman" w:eastAsia="Times New Roman" w:hAnsi="Times New Roman" w:cs="Times New Roman"/>
          <w:b/>
          <w:bCs/>
          <w:sz w:val="28"/>
          <w:szCs w:val="28"/>
          <w:lang w:val="en-US" w:eastAsia="ru-RU"/>
        </w:rPr>
      </w:pPr>
    </w:p>
    <w:p w:rsidR="003F1002" w:rsidRPr="003F1002" w:rsidRDefault="003F1002" w:rsidP="003F1002">
      <w:pPr>
        <w:spacing w:after="0" w:line="240" w:lineRule="auto"/>
        <w:jc w:val="center"/>
        <w:rPr>
          <w:rFonts w:ascii="Times New Roman" w:eastAsia="Times New Roman" w:hAnsi="Times New Roman" w:cs="Times New Roman"/>
          <w:b/>
          <w:bCs/>
          <w:sz w:val="28"/>
          <w:szCs w:val="28"/>
          <w:lang w:val="en-US" w:eastAsia="ru-RU"/>
        </w:rPr>
      </w:pPr>
    </w:p>
    <w:p w:rsidR="003F1002" w:rsidRPr="003F1002" w:rsidRDefault="00821D7C" w:rsidP="003F1002">
      <w:pPr>
        <w:spacing w:after="0" w:line="240" w:lineRule="auto"/>
        <w:jc w:val="center"/>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 xml:space="preserve"> 2.2</w:t>
      </w:r>
      <w:proofErr w:type="gramStart"/>
      <w:r w:rsidRPr="00821D7C">
        <w:rPr>
          <w:rFonts w:ascii="Times New Roman" w:eastAsia="Times New Roman" w:hAnsi="Times New Roman" w:cs="Times New Roman"/>
          <w:b/>
          <w:bCs/>
          <w:sz w:val="28"/>
          <w:szCs w:val="28"/>
          <w:lang w:val="en-US" w:eastAsia="ru-RU"/>
        </w:rPr>
        <w:t>.</w:t>
      </w:r>
      <w:r w:rsidR="003F1002" w:rsidRPr="003F1002">
        <w:rPr>
          <w:rFonts w:ascii="Times New Roman" w:eastAsia="Times New Roman" w:hAnsi="Times New Roman" w:cs="Times New Roman"/>
          <w:b/>
          <w:bCs/>
          <w:sz w:val="28"/>
          <w:szCs w:val="28"/>
          <w:lang w:val="en-US" w:eastAsia="ru-RU"/>
        </w:rPr>
        <w:t>Technology</w:t>
      </w:r>
      <w:proofErr w:type="gramEnd"/>
    </w:p>
    <w:p w:rsidR="003F1002" w:rsidRPr="003F1002" w:rsidRDefault="003F1002" w:rsidP="003F1002">
      <w:pPr>
        <w:spacing w:after="0" w:line="240" w:lineRule="auto"/>
        <w:jc w:val="center"/>
        <w:rPr>
          <w:rFonts w:ascii="Times New Roman" w:eastAsia="Times New Roman" w:hAnsi="Times New Roman" w:cs="Times New Roman"/>
          <w:b/>
          <w:bCs/>
          <w:sz w:val="28"/>
          <w:szCs w:val="28"/>
          <w:lang w:val="en-US" w:eastAsia="ru-RU"/>
        </w:rPr>
      </w:pPr>
    </w:p>
    <w:p w:rsidR="003F1002" w:rsidRPr="003F1002" w:rsidRDefault="00821D7C" w:rsidP="003F1002">
      <w:pPr>
        <w:spacing w:after="0" w:line="240" w:lineRule="auto"/>
        <w:jc w:val="center"/>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2.2</w:t>
      </w:r>
      <w:r w:rsidRPr="00821D7C">
        <w:rPr>
          <w:rFonts w:ascii="Times New Roman" w:eastAsia="Times New Roman" w:hAnsi="Times New Roman" w:cs="Times New Roman"/>
          <w:b/>
          <w:bCs/>
          <w:sz w:val="28"/>
          <w:szCs w:val="28"/>
          <w:lang w:val="en-US" w:eastAsia="ru-RU"/>
        </w:rPr>
        <w:t xml:space="preserve">.1. </w:t>
      </w:r>
      <w:r w:rsidR="003F1002" w:rsidRPr="003F1002">
        <w:rPr>
          <w:rFonts w:ascii="Times New Roman" w:eastAsia="Times New Roman" w:hAnsi="Times New Roman" w:cs="Times New Roman"/>
          <w:b/>
          <w:bCs/>
          <w:sz w:val="28"/>
          <w:szCs w:val="28"/>
          <w:lang w:val="en-US" w:eastAsia="ru-RU"/>
        </w:rPr>
        <w:t>Smart city – the Santander project</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A61259" w:rsidP="003F1002">
      <w:pPr>
        <w:spacing w:after="0" w:line="240" w:lineRule="auto"/>
        <w:rPr>
          <w:rFonts w:ascii="Times New Roman" w:eastAsia="Times New Roman" w:hAnsi="Times New Roman" w:cs="Times New Roman"/>
          <w:sz w:val="24"/>
          <w:szCs w:val="24"/>
          <w:lang w:val="en-US" w:eastAsia="ru-RU"/>
        </w:rPr>
      </w:pPr>
      <w:hyperlink r:id="rId21" w:history="1">
        <w:r w:rsidR="003F1002" w:rsidRPr="003F1002">
          <w:rPr>
            <w:rFonts w:ascii="Times New Roman" w:eastAsia="Times New Roman" w:hAnsi="Times New Roman" w:cs="Times New Roman"/>
            <w:color w:val="0000FF"/>
            <w:sz w:val="24"/>
            <w:szCs w:val="24"/>
            <w:u w:val="single"/>
            <w:lang w:val="en-US" w:eastAsia="ru-RU"/>
          </w:rPr>
          <w:t>https://www.youtube.com/watch?v=Mt_dUvUFjS4</w:t>
        </w:r>
      </w:hyperlink>
    </w:p>
    <w:p w:rsidR="003F1002" w:rsidRPr="003F1002" w:rsidRDefault="00A61259" w:rsidP="003F1002">
      <w:pPr>
        <w:spacing w:after="0" w:line="240" w:lineRule="auto"/>
        <w:rPr>
          <w:rFonts w:ascii="Times New Roman" w:eastAsia="Times New Roman" w:hAnsi="Times New Roman" w:cs="Times New Roman"/>
          <w:sz w:val="24"/>
          <w:szCs w:val="24"/>
          <w:lang w:val="en-US" w:eastAsia="ru-RU"/>
        </w:rPr>
      </w:pPr>
      <w:hyperlink r:id="rId22" w:history="1">
        <w:r w:rsidR="003F1002" w:rsidRPr="003F1002">
          <w:rPr>
            <w:rFonts w:ascii="Times New Roman" w:eastAsia="Times New Roman" w:hAnsi="Times New Roman" w:cs="Times New Roman"/>
            <w:color w:val="0000FF"/>
            <w:sz w:val="24"/>
            <w:szCs w:val="24"/>
            <w:u w:val="single"/>
            <w:lang w:val="en-US" w:eastAsia="ru-RU"/>
          </w:rPr>
          <w:t>https://learningenglish.voanews.com/a/spanish-smart-city-project-saves-time-money/3295566.html</w:t>
        </w:r>
      </w:hyperlink>
    </w:p>
    <w:p w:rsidR="003F1002" w:rsidRPr="003F1002" w:rsidRDefault="00A61259" w:rsidP="003F1002">
      <w:pPr>
        <w:spacing w:after="0" w:line="240" w:lineRule="auto"/>
        <w:rPr>
          <w:rFonts w:ascii="Times New Roman" w:eastAsia="Times New Roman" w:hAnsi="Times New Roman" w:cs="Times New Roman"/>
          <w:sz w:val="24"/>
          <w:szCs w:val="24"/>
          <w:lang w:val="en-US" w:eastAsia="ru-RU"/>
        </w:rPr>
      </w:pPr>
      <w:hyperlink r:id="rId23" w:history="1">
        <w:r w:rsidR="003F1002" w:rsidRPr="003F1002">
          <w:rPr>
            <w:rFonts w:ascii="Times New Roman" w:eastAsia="Times New Roman" w:hAnsi="Times New Roman" w:cs="Times New Roman"/>
            <w:color w:val="0000FF"/>
            <w:sz w:val="24"/>
            <w:szCs w:val="24"/>
            <w:u w:val="single"/>
            <w:lang w:val="en-US" w:eastAsia="ru-RU"/>
          </w:rPr>
          <w:t>https://eslvideo.com/quiz.php?id=27681</w:t>
        </w:r>
      </w:hyperlink>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Full script from the sites</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From VOA learning English. 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Santander is a port city on the northern coast of Spain on the Atlantic Ocean. It is also the home of a project started 7 years ago by the University of Cantabria. The project is to bring smart technology to Santander. A city </w:t>
      </w:r>
      <w:proofErr w:type="gramStart"/>
      <w:r w:rsidRPr="003F1002">
        <w:rPr>
          <w:rFonts w:ascii="Times New Roman" w:eastAsia="Times New Roman" w:hAnsi="Times New Roman" w:cs="Times New Roman"/>
          <w:sz w:val="24"/>
          <w:szCs w:val="24"/>
          <w:lang w:val="en-US" w:eastAsia="ru-RU"/>
        </w:rPr>
        <w:t>is called</w:t>
      </w:r>
      <w:proofErr w:type="gramEnd"/>
      <w:r w:rsidRPr="003F1002">
        <w:rPr>
          <w:rFonts w:ascii="Times New Roman" w:eastAsia="Times New Roman" w:hAnsi="Times New Roman" w:cs="Times New Roman"/>
          <w:sz w:val="24"/>
          <w:szCs w:val="24"/>
          <w:lang w:val="en-US" w:eastAsia="ru-RU"/>
        </w:rPr>
        <w:t xml:space="preserve"> ''smart'' when it uses technology to make life better for its citizens and visitors. Santander uses 20,000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parking space. As one car drives away, a sensor says that a parking space is now free. The sensor sends a message to street signs and the satellites. Using a smartphone app, drivers can find empty parking spaces more easily. Sensors also help in other ways. Trash </w:t>
      </w:r>
      <w:proofErr w:type="gramStart"/>
      <w:r w:rsidRPr="003F1002">
        <w:rPr>
          <w:rFonts w:ascii="Times New Roman" w:eastAsia="Times New Roman" w:hAnsi="Times New Roman" w:cs="Times New Roman"/>
          <w:sz w:val="24"/>
          <w:szCs w:val="24"/>
          <w:lang w:val="en-US" w:eastAsia="ru-RU"/>
        </w:rPr>
        <w:t>is collected</w:t>
      </w:r>
      <w:proofErr w:type="gramEnd"/>
      <w:r w:rsidRPr="003F1002">
        <w:rPr>
          <w:rFonts w:ascii="Times New Roman" w:eastAsia="Times New Roman" w:hAnsi="Times New Roman" w:cs="Times New Roman"/>
          <w:sz w:val="24"/>
          <w:szCs w:val="24"/>
          <w:lang w:val="en-US" w:eastAsia="ru-RU"/>
        </w:rPr>
        <w:t xml:space="preserve"> only </w:t>
      </w:r>
      <w:r w:rsidRPr="003F1002">
        <w:rPr>
          <w:rFonts w:ascii="Times New Roman" w:eastAsia="Times New Roman" w:hAnsi="Times New Roman" w:cs="Times New Roman"/>
          <w:sz w:val="24"/>
          <w:szCs w:val="24"/>
          <w:lang w:val="en-US" w:eastAsia="ru-RU"/>
        </w:rPr>
        <w:lastRenderedPageBreak/>
        <w:t xml:space="preserve">when the containers are full. Signs at bus stops show exactly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their city even smarter. For example, the university helped a woman create an app that shows the easiest path for walking with a baby stroller. Another app shows the amount of home water usage. It is not all easy. It is difficult to let all citizens know about the technology and teach them how to use it. The Santander project is getting the attention of large cities looking for smart ways to fix city problems.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For VOA learning English.</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I'm</w:t>
      </w:r>
      <w:proofErr w:type="gramEnd"/>
      <w:r w:rsidRPr="003F1002">
        <w:rPr>
          <w:rFonts w:ascii="Times New Roman" w:eastAsia="Times New Roman" w:hAnsi="Times New Roman" w:cs="Times New Roman"/>
          <w:sz w:val="24"/>
          <w:szCs w:val="24"/>
          <w:lang w:val="en-US" w:eastAsia="ru-RU"/>
        </w:rPr>
        <w:t xml:space="preserve"> Jonathan Evans.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A61259" w:rsidP="003F1002">
      <w:pPr>
        <w:spacing w:after="0" w:line="240" w:lineRule="auto"/>
        <w:rPr>
          <w:rFonts w:ascii="Times New Roman" w:eastAsia="Times New Roman" w:hAnsi="Times New Roman" w:cs="Times New Roman"/>
          <w:sz w:val="24"/>
          <w:szCs w:val="24"/>
          <w:lang w:val="en-US" w:eastAsia="ru-RU"/>
        </w:rPr>
      </w:pPr>
      <w:hyperlink r:id="rId24" w:history="1">
        <w:r w:rsidR="003F1002" w:rsidRPr="003F1002">
          <w:rPr>
            <w:rFonts w:ascii="Times New Roman" w:eastAsia="Times New Roman" w:hAnsi="Times New Roman" w:cs="Times New Roman"/>
            <w:color w:val="0000FF"/>
            <w:sz w:val="24"/>
            <w:szCs w:val="24"/>
            <w:u w:val="single"/>
            <w:lang w:val="en-US" w:eastAsia="ru-RU"/>
          </w:rPr>
          <w:t>https://www.smartsantander.eu/</w:t>
        </w:r>
      </w:hyperlink>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rPr>
          <w:rFonts w:ascii="Times New Roman" w:eastAsia="Times New Roman" w:hAnsi="Times New Roman" w:cs="Times New Roman"/>
          <w:b/>
          <w:bCs/>
          <w:sz w:val="24"/>
          <w:szCs w:val="24"/>
          <w:lang w:val="en-US" w:eastAsia="ru-RU"/>
        </w:rPr>
      </w:pPr>
      <w:r w:rsidRPr="003F1002">
        <w:rPr>
          <w:rFonts w:ascii="Times New Roman" w:eastAsia="Calibri" w:hAnsi="Times New Roman" w:cs="Times New Roman"/>
          <w:noProof/>
          <w:sz w:val="24"/>
          <w:szCs w:val="24"/>
          <w:lang w:eastAsia="ru-RU"/>
        </w:rPr>
        <w:lastRenderedPageBreak/>
        <w:drawing>
          <wp:inline distT="0" distB="0" distL="0" distR="0" wp14:anchorId="4095C0B2" wp14:editId="4C0E4AA8">
            <wp:extent cx="4826000" cy="3456739"/>
            <wp:effectExtent l="0" t="0" r="0" b="0"/>
            <wp:docPr id="5" name="Рисунок 5" descr="http://clout-project.eu/wp-content/uploads/2014/12/field-trial-SA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out-project.eu/wp-content/uploads/2014/12/field-trial-SAN_3.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27426" cy="3457760"/>
                    </a:xfrm>
                    <a:prstGeom prst="rect">
                      <a:avLst/>
                    </a:prstGeom>
                    <a:noFill/>
                    <a:ln>
                      <a:noFill/>
                    </a:ln>
                  </pic:spPr>
                </pic:pic>
              </a:graphicData>
            </a:graphic>
          </wp:inline>
        </w:drawing>
      </w:r>
      <w:r w:rsidRPr="003F1002">
        <w:rPr>
          <w:rFonts w:ascii="Times New Roman" w:eastAsia="Times New Roman" w:hAnsi="Times New Roman" w:cs="Times New Roman"/>
          <w:b/>
          <w:bCs/>
          <w:sz w:val="24"/>
          <w:szCs w:val="24"/>
          <w:lang w:val="en-US" w:eastAsia="ru-RU"/>
        </w:rPr>
        <w:t xml:space="preserve"> </w:t>
      </w:r>
    </w:p>
    <w:p w:rsidR="003F1002" w:rsidRPr="003F1002" w:rsidRDefault="003F1002" w:rsidP="003F1002">
      <w:pPr>
        <w:spacing w:after="0" w:line="240" w:lineRule="auto"/>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Script</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Santander is a port city on the northern coast of Spain on the Atlantic Ocean. It is also the home of a project started 7 years ago by the University of Cantabria. The project is to bring smart technology to Santander. A city </w:t>
      </w:r>
      <w:proofErr w:type="gramStart"/>
      <w:r w:rsidRPr="003F1002">
        <w:rPr>
          <w:rFonts w:ascii="Times New Roman" w:eastAsia="Times New Roman" w:hAnsi="Times New Roman" w:cs="Times New Roman"/>
          <w:sz w:val="24"/>
          <w:szCs w:val="24"/>
          <w:lang w:val="en-US" w:eastAsia="ru-RU"/>
        </w:rPr>
        <w:t>is called</w:t>
      </w:r>
      <w:proofErr w:type="gramEnd"/>
      <w:r w:rsidRPr="003F1002">
        <w:rPr>
          <w:rFonts w:ascii="Times New Roman" w:eastAsia="Times New Roman" w:hAnsi="Times New Roman" w:cs="Times New Roman"/>
          <w:sz w:val="24"/>
          <w:szCs w:val="24"/>
          <w:lang w:val="en-US" w:eastAsia="ru-RU"/>
        </w:rPr>
        <w:t xml:space="preserve"> ''smart'' when it uses technology to make life better for its citizens and visitors. Santander uses 20,000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parking space. As one car drives away, a sensor says that a parking space is now free. The sensor sends a message to street signs and the satellites. Using a smartphone app, drivers can find empty parking spaces more easily. Sensors also help in other ways. Trash </w:t>
      </w:r>
      <w:proofErr w:type="gramStart"/>
      <w:r w:rsidRPr="003F1002">
        <w:rPr>
          <w:rFonts w:ascii="Times New Roman" w:eastAsia="Times New Roman" w:hAnsi="Times New Roman" w:cs="Times New Roman"/>
          <w:sz w:val="24"/>
          <w:szCs w:val="24"/>
          <w:lang w:val="en-US" w:eastAsia="ru-RU"/>
        </w:rPr>
        <w:t>is collected</w:t>
      </w:r>
      <w:proofErr w:type="gramEnd"/>
      <w:r w:rsidRPr="003F1002">
        <w:rPr>
          <w:rFonts w:ascii="Times New Roman" w:eastAsia="Times New Roman" w:hAnsi="Times New Roman" w:cs="Times New Roman"/>
          <w:sz w:val="24"/>
          <w:szCs w:val="24"/>
          <w:lang w:val="en-US" w:eastAsia="ru-RU"/>
        </w:rPr>
        <w:t xml:space="preserve"> only when the containers are full. Signs at bus stops show exactly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their city even smarter. For example, the university helped a woman create an app that shows the easiest path for walking with a baby stroller. Another app shows the amount of home water usage. It is not all easy. It is difficult to let all citizens know about the technology and teach them how to use it. The Santander project is getting the attention of large cities looking for smart ways to fix city problems. </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lastRenderedPageBreak/>
        <w:t>Grammar and vocabulary</w:t>
      </w:r>
    </w:p>
    <w:p w:rsidR="003F1002" w:rsidRPr="003F1002" w:rsidRDefault="003F1002" w:rsidP="003F1002">
      <w:pPr>
        <w:spacing w:after="0" w:line="240" w:lineRule="auto"/>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t>Listen once. After that, fill in the gaps with one word at a time. Then listen again and check.</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sz w:val="24"/>
          <w:szCs w:val="24"/>
          <w:lang w:val="en-US" w:eastAsia="ru-RU"/>
        </w:rPr>
        <w:t>Santander is a port city 1</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the northern coast of Spain on the Atlantic Ocean. It is also the home of a project started 7 years 2</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by the University of Cantabria. The project 3</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to bring smart technology to Santander. A city is called ''smart'' when it uses technology to make life better for 4</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citizens and visitors. Santander uses 20,000 sensors, or technology 5</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measures motion and other things. The sensors are put on buildings, street posts, buses 6</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underground. They can point drivers to 7</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nearest parking space. As one car drives 8</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a sensor says that a parking space is now free. The sensor sends a message 9</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street signs and the satellites. Using a smartphone app, drivers can find empty parking spaces 10</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easily. Sensors also help in 11</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ways. Trash is collected 12</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when the containers are full. Signs at bus stops show exactly 13</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14</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the University of Cantabria. He meets with local citizens to talk about making 15</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city even smarter. For example, the university helped a woman create an 16</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that shows the easiest path for walking with a baby stroller. Another app shows the amount of 17</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water usage. It is 18</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all easy. It is difficult to let all citizens know about the technology and teach them 19</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 to use it. The Santander project is getting the attention of large cities looking for smart 20</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 to fix city problems.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KEYS</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on</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ago</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is</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its</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that</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and</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the</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away</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to</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more</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other</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only</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when</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at</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their</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app</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home</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not</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how</w:t>
      </w:r>
    </w:p>
    <w:p w:rsidR="003F1002" w:rsidRPr="003F1002" w:rsidRDefault="003F1002" w:rsidP="003F1002">
      <w:pPr>
        <w:numPr>
          <w:ilvl w:val="0"/>
          <w:numId w:val="1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ways</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lastRenderedPageBreak/>
        <w:t>Grammar and vocabulary</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 xml:space="preserve">Put the verbs in brackets into the correct forms.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Santander is a port city on the northern coast of Spain on the Atlantic Ocean. It is also the home of a project started 7 years ago by the University of Cantabria. The project is to bring smart technology to Santander. A city </w:t>
      </w:r>
      <w:r w:rsidRPr="003F1002">
        <w:rPr>
          <w:rFonts w:ascii="Times New Roman" w:eastAsia="Times New Roman" w:hAnsi="Times New Roman" w:cs="Times New Roman"/>
          <w:b/>
          <w:bCs/>
          <w:sz w:val="24"/>
          <w:szCs w:val="24"/>
          <w:lang w:val="en-US" w:eastAsia="ru-RU"/>
        </w:rPr>
        <w:t xml:space="preserve">1) __________ (CALL) </w:t>
      </w:r>
      <w:r w:rsidRPr="003F1002">
        <w:rPr>
          <w:rFonts w:ascii="Times New Roman" w:eastAsia="Times New Roman" w:hAnsi="Times New Roman" w:cs="Times New Roman"/>
          <w:sz w:val="24"/>
          <w:szCs w:val="24"/>
          <w:lang w:val="en-US" w:eastAsia="ru-RU"/>
        </w:rPr>
        <w:t xml:space="preserve">''smart'' when it uses technology to make life better for its citizens and visitors. Santander uses 20,000 sensors, or technology that </w:t>
      </w:r>
      <w:r w:rsidRPr="003F1002">
        <w:rPr>
          <w:rFonts w:ascii="Times New Roman" w:eastAsia="Times New Roman" w:hAnsi="Times New Roman" w:cs="Times New Roman"/>
          <w:b/>
          <w:bCs/>
          <w:sz w:val="24"/>
          <w:szCs w:val="24"/>
          <w:lang w:val="en-US" w:eastAsia="ru-RU"/>
        </w:rPr>
        <w:t xml:space="preserve">2) ______________ (MEASURE) </w:t>
      </w:r>
      <w:r w:rsidRPr="003F1002">
        <w:rPr>
          <w:rFonts w:ascii="Times New Roman" w:eastAsia="Times New Roman" w:hAnsi="Times New Roman" w:cs="Times New Roman"/>
          <w:sz w:val="24"/>
          <w:szCs w:val="24"/>
          <w:lang w:val="en-US" w:eastAsia="ru-RU"/>
        </w:rPr>
        <w:t xml:space="preserve">motion and other things. The sensors </w:t>
      </w:r>
      <w:r w:rsidRPr="003F1002">
        <w:rPr>
          <w:rFonts w:ascii="Times New Roman" w:eastAsia="Times New Roman" w:hAnsi="Times New Roman" w:cs="Times New Roman"/>
          <w:b/>
          <w:bCs/>
          <w:sz w:val="24"/>
          <w:szCs w:val="24"/>
          <w:lang w:val="en-US" w:eastAsia="ru-RU"/>
        </w:rPr>
        <w:t>3) ______________ (PUT)</w:t>
      </w:r>
      <w:r w:rsidRPr="003F1002">
        <w:rPr>
          <w:rFonts w:ascii="Times New Roman" w:eastAsia="Times New Roman" w:hAnsi="Times New Roman" w:cs="Times New Roman"/>
          <w:sz w:val="24"/>
          <w:szCs w:val="24"/>
          <w:lang w:val="en-US" w:eastAsia="ru-RU"/>
        </w:rPr>
        <w:t xml:space="preserve"> on buildings, street posts, buses and underground. They can </w:t>
      </w:r>
      <w:r w:rsidRPr="003F1002">
        <w:rPr>
          <w:rFonts w:ascii="Times New Roman" w:eastAsia="Times New Roman" w:hAnsi="Times New Roman" w:cs="Times New Roman"/>
          <w:b/>
          <w:bCs/>
          <w:sz w:val="24"/>
          <w:szCs w:val="24"/>
          <w:lang w:val="en-US" w:eastAsia="ru-RU"/>
        </w:rPr>
        <w:t>4</w:t>
      </w:r>
      <w:proofErr w:type="gramStart"/>
      <w:r w:rsidRPr="003F1002">
        <w:rPr>
          <w:rFonts w:ascii="Times New Roman" w:eastAsia="Times New Roman" w:hAnsi="Times New Roman" w:cs="Times New Roman"/>
          <w:b/>
          <w:bCs/>
          <w:sz w:val="24"/>
          <w:szCs w:val="24"/>
          <w:lang w:val="en-US" w:eastAsia="ru-RU"/>
        </w:rPr>
        <w:t>)_</w:t>
      </w:r>
      <w:proofErr w:type="gramEnd"/>
      <w:r w:rsidRPr="003F1002">
        <w:rPr>
          <w:rFonts w:ascii="Times New Roman" w:eastAsia="Times New Roman" w:hAnsi="Times New Roman" w:cs="Times New Roman"/>
          <w:b/>
          <w:bCs/>
          <w:sz w:val="24"/>
          <w:szCs w:val="24"/>
          <w:lang w:val="en-US" w:eastAsia="ru-RU"/>
        </w:rPr>
        <w:t>_______ (POINT)</w:t>
      </w:r>
      <w:r w:rsidRPr="003F1002">
        <w:rPr>
          <w:rFonts w:ascii="Times New Roman" w:eastAsia="Times New Roman" w:hAnsi="Times New Roman" w:cs="Times New Roman"/>
          <w:sz w:val="24"/>
          <w:szCs w:val="24"/>
          <w:lang w:val="en-US" w:eastAsia="ru-RU"/>
        </w:rPr>
        <w:t xml:space="preserve"> drivers to the nearest parking space. As one car </w:t>
      </w:r>
      <w:r w:rsidRPr="003F1002">
        <w:rPr>
          <w:rFonts w:ascii="Times New Roman" w:eastAsia="Times New Roman" w:hAnsi="Times New Roman" w:cs="Times New Roman"/>
          <w:b/>
          <w:bCs/>
          <w:sz w:val="24"/>
          <w:szCs w:val="24"/>
          <w:lang w:val="en-US" w:eastAsia="ru-RU"/>
        </w:rPr>
        <w:t>5) _________ (DRIVE)</w:t>
      </w:r>
      <w:r w:rsidRPr="003F1002">
        <w:rPr>
          <w:rFonts w:ascii="Times New Roman" w:eastAsia="Times New Roman" w:hAnsi="Times New Roman" w:cs="Times New Roman"/>
          <w:sz w:val="24"/>
          <w:szCs w:val="24"/>
          <w:lang w:val="en-US" w:eastAsia="ru-RU"/>
        </w:rPr>
        <w:t xml:space="preserve"> away, a sensor says that a parking space is now free. The sensor sends a message to street signs and the satellites. Using a smartphone app, drivers can find empty parking spaces more easily. Sensors also help in other ways. Trash </w:t>
      </w:r>
      <w:proofErr w:type="gramStart"/>
      <w:r w:rsidRPr="003F1002">
        <w:rPr>
          <w:rFonts w:ascii="Times New Roman" w:eastAsia="Times New Roman" w:hAnsi="Times New Roman" w:cs="Times New Roman"/>
          <w:sz w:val="24"/>
          <w:szCs w:val="24"/>
          <w:lang w:val="en-US" w:eastAsia="ru-RU"/>
        </w:rPr>
        <w:t>is collected</w:t>
      </w:r>
      <w:proofErr w:type="gramEnd"/>
      <w:r w:rsidRPr="003F1002">
        <w:rPr>
          <w:rFonts w:ascii="Times New Roman" w:eastAsia="Times New Roman" w:hAnsi="Times New Roman" w:cs="Times New Roman"/>
          <w:sz w:val="24"/>
          <w:szCs w:val="24"/>
          <w:lang w:val="en-US" w:eastAsia="ru-RU"/>
        </w:rPr>
        <w:t xml:space="preserve"> only when the containers are full. Signs at bus stops show exactly when the next bus </w:t>
      </w:r>
      <w:r w:rsidRPr="003F1002">
        <w:rPr>
          <w:rFonts w:ascii="Times New Roman" w:eastAsia="Times New Roman" w:hAnsi="Times New Roman" w:cs="Times New Roman"/>
          <w:b/>
          <w:bCs/>
          <w:sz w:val="24"/>
          <w:szCs w:val="24"/>
          <w:lang w:val="en-US" w:eastAsia="ru-RU"/>
        </w:rPr>
        <w:t>6) __________ (ARRIVE)</w:t>
      </w:r>
      <w:r w:rsidRPr="003F1002">
        <w:rPr>
          <w:rFonts w:ascii="Times New Roman" w:eastAsia="Times New Roman" w:hAnsi="Times New Roman" w:cs="Times New Roman"/>
          <w:sz w:val="24"/>
          <w:szCs w:val="24"/>
          <w:lang w:val="en-US" w:eastAsia="ru-RU"/>
        </w:rPr>
        <w:t xml:space="preserve">. Public grass is watered only when soil </w:t>
      </w:r>
      <w:r w:rsidRPr="003F1002">
        <w:rPr>
          <w:rFonts w:ascii="Times New Roman" w:eastAsia="Times New Roman" w:hAnsi="Times New Roman" w:cs="Times New Roman"/>
          <w:b/>
          <w:bCs/>
          <w:sz w:val="24"/>
          <w:szCs w:val="24"/>
          <w:lang w:val="en-US" w:eastAsia="ru-RU"/>
        </w:rPr>
        <w:t>7) ___________ (GET)</w:t>
      </w:r>
      <w:r w:rsidRPr="003F1002">
        <w:rPr>
          <w:rFonts w:ascii="Times New Roman" w:eastAsia="Times New Roman" w:hAnsi="Times New Roman" w:cs="Times New Roman"/>
          <w:sz w:val="24"/>
          <w:szCs w:val="24"/>
          <w:lang w:val="en-US" w:eastAsia="ru-RU"/>
        </w:rPr>
        <w:t xml:space="preserve">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w:t>
      </w:r>
      <w:r w:rsidRPr="003F1002">
        <w:rPr>
          <w:rFonts w:ascii="Times New Roman" w:eastAsia="Times New Roman" w:hAnsi="Times New Roman" w:cs="Times New Roman"/>
          <w:b/>
          <w:bCs/>
          <w:sz w:val="24"/>
          <w:szCs w:val="24"/>
          <w:lang w:val="en-US" w:eastAsia="ru-RU"/>
        </w:rPr>
        <w:t>8) ____________ (MAKE)</w:t>
      </w:r>
      <w:r w:rsidRPr="003F1002">
        <w:rPr>
          <w:rFonts w:ascii="Times New Roman" w:eastAsia="Times New Roman" w:hAnsi="Times New Roman" w:cs="Times New Roman"/>
          <w:sz w:val="24"/>
          <w:szCs w:val="24"/>
          <w:lang w:val="en-US" w:eastAsia="ru-RU"/>
        </w:rPr>
        <w:t xml:space="preserve"> their city even smarter. For example, the university </w:t>
      </w:r>
      <w:r w:rsidRPr="003F1002">
        <w:rPr>
          <w:rFonts w:ascii="Times New Roman" w:eastAsia="Times New Roman" w:hAnsi="Times New Roman" w:cs="Times New Roman"/>
          <w:b/>
          <w:bCs/>
          <w:sz w:val="24"/>
          <w:szCs w:val="24"/>
          <w:lang w:val="en-US" w:eastAsia="ru-RU"/>
        </w:rPr>
        <w:t>9</w:t>
      </w:r>
      <w:proofErr w:type="gramStart"/>
      <w:r w:rsidRPr="003F1002">
        <w:rPr>
          <w:rFonts w:ascii="Times New Roman" w:eastAsia="Times New Roman" w:hAnsi="Times New Roman" w:cs="Times New Roman"/>
          <w:b/>
          <w:bCs/>
          <w:sz w:val="24"/>
          <w:szCs w:val="24"/>
          <w:lang w:val="en-US" w:eastAsia="ru-RU"/>
        </w:rPr>
        <w:t>)_</w:t>
      </w:r>
      <w:proofErr w:type="gramEnd"/>
      <w:r w:rsidRPr="003F1002">
        <w:rPr>
          <w:rFonts w:ascii="Times New Roman" w:eastAsia="Times New Roman" w:hAnsi="Times New Roman" w:cs="Times New Roman"/>
          <w:b/>
          <w:bCs/>
          <w:sz w:val="24"/>
          <w:szCs w:val="24"/>
          <w:lang w:val="en-US" w:eastAsia="ru-RU"/>
        </w:rPr>
        <w:t>_______________ (HELP)</w:t>
      </w:r>
      <w:r w:rsidRPr="003F1002">
        <w:rPr>
          <w:rFonts w:ascii="Times New Roman" w:eastAsia="Times New Roman" w:hAnsi="Times New Roman" w:cs="Times New Roman"/>
          <w:sz w:val="24"/>
          <w:szCs w:val="24"/>
          <w:lang w:val="en-US" w:eastAsia="ru-RU"/>
        </w:rPr>
        <w:t xml:space="preserve"> a woman create an app that shows the easiest path for walking with a baby stroller. Another app shows the amount of home water usage. It is not all easy. It is difficult to let all citizens know about the technology and teach them how to use it. The Santander project </w:t>
      </w:r>
      <w:r w:rsidRPr="003F1002">
        <w:rPr>
          <w:rFonts w:ascii="Times New Roman" w:eastAsia="Times New Roman" w:hAnsi="Times New Roman" w:cs="Times New Roman"/>
          <w:b/>
          <w:bCs/>
          <w:sz w:val="24"/>
          <w:szCs w:val="24"/>
          <w:lang w:val="en-US" w:eastAsia="ru-RU"/>
        </w:rPr>
        <w:t>10</w:t>
      </w:r>
      <w:proofErr w:type="gramStart"/>
      <w:r w:rsidRPr="003F1002">
        <w:rPr>
          <w:rFonts w:ascii="Times New Roman" w:eastAsia="Times New Roman" w:hAnsi="Times New Roman" w:cs="Times New Roman"/>
          <w:b/>
          <w:bCs/>
          <w:sz w:val="24"/>
          <w:szCs w:val="24"/>
          <w:lang w:val="en-US" w:eastAsia="ru-RU"/>
        </w:rPr>
        <w:t>)_</w:t>
      </w:r>
      <w:proofErr w:type="gramEnd"/>
      <w:r w:rsidRPr="003F1002">
        <w:rPr>
          <w:rFonts w:ascii="Times New Roman" w:eastAsia="Times New Roman" w:hAnsi="Times New Roman" w:cs="Times New Roman"/>
          <w:b/>
          <w:bCs/>
          <w:sz w:val="24"/>
          <w:szCs w:val="24"/>
          <w:lang w:val="en-US" w:eastAsia="ru-RU"/>
        </w:rPr>
        <w:t xml:space="preserve">_____________ (GET) </w:t>
      </w:r>
      <w:r w:rsidRPr="003F1002">
        <w:rPr>
          <w:rFonts w:ascii="Times New Roman" w:eastAsia="Times New Roman" w:hAnsi="Times New Roman" w:cs="Times New Roman"/>
          <w:sz w:val="24"/>
          <w:szCs w:val="24"/>
          <w:lang w:val="en-US" w:eastAsia="ru-RU"/>
        </w:rPr>
        <w:t xml:space="preserve">the attention of large cities looking for smart ways to fix city problems. </w:t>
      </w:r>
    </w:p>
    <w:p w:rsidR="003F1002" w:rsidRPr="003F1002" w:rsidRDefault="003F1002" w:rsidP="003F1002">
      <w:pPr>
        <w:spacing w:after="0" w:line="240" w:lineRule="auto"/>
        <w:jc w:val="both"/>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KEYS: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1</w:t>
      </w:r>
      <w:proofErr w:type="gramEnd"/>
      <w:r w:rsidRPr="003F1002">
        <w:rPr>
          <w:rFonts w:ascii="Times New Roman" w:eastAsia="Calibri" w:hAnsi="Times New Roman" w:cs="Times New Roman"/>
          <w:sz w:val="24"/>
          <w:szCs w:val="24"/>
          <w:lang w:val="en-US"/>
        </w:rPr>
        <w:t xml:space="preserve"> is called</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2</w:t>
      </w:r>
      <w:proofErr w:type="gramEnd"/>
      <w:r w:rsidRPr="003F1002">
        <w:rPr>
          <w:rFonts w:ascii="Times New Roman" w:eastAsia="Calibri" w:hAnsi="Times New Roman" w:cs="Times New Roman"/>
          <w:sz w:val="24"/>
          <w:szCs w:val="24"/>
          <w:lang w:val="en-US"/>
        </w:rPr>
        <w:t xml:space="preserve"> measures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3</w:t>
      </w:r>
      <w:proofErr w:type="gramEnd"/>
      <w:r w:rsidRPr="003F1002">
        <w:rPr>
          <w:rFonts w:ascii="Times New Roman" w:eastAsia="Calibri" w:hAnsi="Times New Roman" w:cs="Times New Roman"/>
          <w:sz w:val="24"/>
          <w:szCs w:val="24"/>
          <w:lang w:val="en-US"/>
        </w:rPr>
        <w:t xml:space="preserve"> are put</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4 point</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5 drives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6</w:t>
      </w:r>
      <w:proofErr w:type="gramEnd"/>
      <w:r w:rsidRPr="003F1002">
        <w:rPr>
          <w:rFonts w:ascii="Times New Roman" w:eastAsia="Calibri" w:hAnsi="Times New Roman" w:cs="Times New Roman"/>
          <w:sz w:val="24"/>
          <w:szCs w:val="24"/>
          <w:lang w:val="en-US"/>
        </w:rPr>
        <w:t xml:space="preserve"> will arrive</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7</w:t>
      </w:r>
      <w:proofErr w:type="gramEnd"/>
      <w:r w:rsidRPr="003F1002">
        <w:rPr>
          <w:rFonts w:ascii="Times New Roman" w:eastAsia="Calibri" w:hAnsi="Times New Roman" w:cs="Times New Roman"/>
          <w:sz w:val="24"/>
          <w:szCs w:val="24"/>
          <w:lang w:val="en-US"/>
        </w:rPr>
        <w:t xml:space="preserve"> gets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8</w:t>
      </w:r>
      <w:proofErr w:type="gramEnd"/>
      <w:r w:rsidRPr="003F1002">
        <w:rPr>
          <w:rFonts w:ascii="Times New Roman" w:eastAsia="Calibri" w:hAnsi="Times New Roman" w:cs="Times New Roman"/>
          <w:sz w:val="24"/>
          <w:szCs w:val="24"/>
          <w:lang w:val="en-US"/>
        </w:rPr>
        <w:t xml:space="preserve"> making</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9</w:t>
      </w:r>
      <w:proofErr w:type="gramEnd"/>
      <w:r w:rsidRPr="003F1002">
        <w:rPr>
          <w:rFonts w:ascii="Times New Roman" w:eastAsia="Calibri" w:hAnsi="Times New Roman" w:cs="Times New Roman"/>
          <w:sz w:val="24"/>
          <w:szCs w:val="24"/>
          <w:lang w:val="en-US"/>
        </w:rPr>
        <w:t xml:space="preserve"> helped</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10 is getting</w:t>
      </w:r>
    </w:p>
    <w:p w:rsidR="003F1002" w:rsidRPr="003F1002" w:rsidRDefault="003F1002" w:rsidP="003F1002">
      <w:pPr>
        <w:spacing w:after="0" w:line="240" w:lineRule="auto"/>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br w:type="page"/>
      </w:r>
    </w:p>
    <w:p w:rsidR="003F1002" w:rsidRPr="003F1002" w:rsidRDefault="003F1002" w:rsidP="003F1002">
      <w:pPr>
        <w:spacing w:after="0" w:line="240" w:lineRule="auto"/>
        <w:jc w:val="center"/>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lastRenderedPageBreak/>
        <w:t>Grammar and vocabulary</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t>Transform the words in brackets so that they fit the text lexically and grammatically.</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Santander is a port city on the 1</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 (NORTH) coast of Spain on the Atlantic Ocean. It is also the home of a project started 7 years ago by the University of Cantabria. The project is to bring smart technology to Santander. A city is called ''smart'' when it uses technology to make life 2</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 (GOOD) for its citizens and 3)_____________ (VISIT). Santander there uses 20,000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4</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____________ (NEAR) parking space. As one car drives away, a sensor says that a parking space is now free. The sensor sends a message to street signs and the satellites. Using a smartphone app, drivers can find empty parking spaces more 5</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_________(EASY). Sensors also help in other ways. Trash is collected only when the 6</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____________ (CONTAIN) are full. Signs at bus stops show 7</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____________ (EXACT)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8</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_____________ (RESEARCH) at the University of Cantabria. He meets with local citizens to talk about making their city even 9</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 (SMART). For example, the university helped a woman create an app that shows the easiest path for walking with a baby stroller. Another app shows the amount of home water 10</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_____________ (USE). It is not all easy. It is difficult to let all citizens know about the technology and teach them how to use it. The Santander project is getting the attention of large cities looking for smart ways to fix city problems. </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KEYS: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1</w:t>
      </w:r>
      <w:proofErr w:type="gramEnd"/>
      <w:r w:rsidRPr="003F1002">
        <w:rPr>
          <w:rFonts w:ascii="Times New Roman" w:eastAsia="Calibri" w:hAnsi="Times New Roman" w:cs="Times New Roman"/>
          <w:sz w:val="24"/>
          <w:szCs w:val="24"/>
          <w:lang w:val="en-US"/>
        </w:rPr>
        <w:t xml:space="preserve"> northern</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2</w:t>
      </w:r>
      <w:proofErr w:type="gramEnd"/>
      <w:r w:rsidRPr="003F1002">
        <w:rPr>
          <w:rFonts w:ascii="Times New Roman" w:eastAsia="Calibri" w:hAnsi="Times New Roman" w:cs="Times New Roman"/>
          <w:sz w:val="24"/>
          <w:szCs w:val="24"/>
          <w:lang w:val="en-US"/>
        </w:rPr>
        <w:t xml:space="preserve"> better</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3</w:t>
      </w:r>
      <w:proofErr w:type="gramEnd"/>
      <w:r w:rsidRPr="003F1002">
        <w:rPr>
          <w:rFonts w:ascii="Times New Roman" w:eastAsia="Calibri" w:hAnsi="Times New Roman" w:cs="Times New Roman"/>
          <w:sz w:val="24"/>
          <w:szCs w:val="24"/>
          <w:lang w:val="en-US"/>
        </w:rPr>
        <w:t xml:space="preserve"> visitors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4</w:t>
      </w:r>
      <w:proofErr w:type="gramEnd"/>
      <w:r w:rsidRPr="003F1002">
        <w:rPr>
          <w:rFonts w:ascii="Times New Roman" w:eastAsia="Calibri" w:hAnsi="Times New Roman" w:cs="Times New Roman"/>
          <w:sz w:val="24"/>
          <w:szCs w:val="24"/>
          <w:lang w:val="en-US"/>
        </w:rPr>
        <w:t xml:space="preserve"> nearest </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5 easily</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6</w:t>
      </w:r>
      <w:proofErr w:type="gramEnd"/>
      <w:r w:rsidRPr="003F1002">
        <w:rPr>
          <w:rFonts w:ascii="Times New Roman" w:eastAsia="Calibri" w:hAnsi="Times New Roman" w:cs="Times New Roman"/>
          <w:sz w:val="24"/>
          <w:szCs w:val="24"/>
          <w:lang w:val="en-US"/>
        </w:rPr>
        <w:t xml:space="preserve"> containers</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7 exactly</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8</w:t>
      </w:r>
      <w:proofErr w:type="gramEnd"/>
      <w:r w:rsidRPr="003F1002">
        <w:rPr>
          <w:rFonts w:ascii="Times New Roman" w:eastAsia="Calibri" w:hAnsi="Times New Roman" w:cs="Times New Roman"/>
          <w:sz w:val="24"/>
          <w:szCs w:val="24"/>
          <w:lang w:val="en-US"/>
        </w:rPr>
        <w:t xml:space="preserve"> researcher</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9</w:t>
      </w:r>
      <w:proofErr w:type="gramEnd"/>
      <w:r w:rsidRPr="003F1002">
        <w:rPr>
          <w:rFonts w:ascii="Times New Roman" w:eastAsia="Calibri" w:hAnsi="Times New Roman" w:cs="Times New Roman"/>
          <w:sz w:val="24"/>
          <w:szCs w:val="24"/>
          <w:lang w:val="en-US"/>
        </w:rPr>
        <w:t xml:space="preserve"> smarter</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10</w:t>
      </w:r>
      <w:proofErr w:type="gramEnd"/>
      <w:r w:rsidRPr="003F1002">
        <w:rPr>
          <w:rFonts w:ascii="Times New Roman" w:eastAsia="Calibri" w:hAnsi="Times New Roman" w:cs="Times New Roman"/>
          <w:sz w:val="24"/>
          <w:szCs w:val="24"/>
          <w:lang w:val="en-US"/>
        </w:rPr>
        <w:t xml:space="preserve"> usage</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lastRenderedPageBreak/>
        <w:t>Grammar and vocabulary</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t>Choose the correct option.</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Santander is a port city on the northern 1</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 of Spain on the Atlantic Ocean. It is also the home of a project started 7 years ago by the University of Cantabria. The project is to bring 2</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 technology to Santander. A city is called ''smart'' when it uses technology to 3</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_________ life better for its citizens and visitors. Santander uses 20,000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parking space. As one car drives away, a sensor 4) _________</w:t>
      </w:r>
      <w:proofErr w:type="gramStart"/>
      <w:r w:rsidRPr="003F1002">
        <w:rPr>
          <w:rFonts w:ascii="Times New Roman" w:eastAsia="Times New Roman" w:hAnsi="Times New Roman" w:cs="Times New Roman"/>
          <w:sz w:val="24"/>
          <w:szCs w:val="24"/>
          <w:lang w:val="en-US" w:eastAsia="ru-RU"/>
        </w:rPr>
        <w:t>_  that</w:t>
      </w:r>
      <w:proofErr w:type="gramEnd"/>
      <w:r w:rsidRPr="003F1002">
        <w:rPr>
          <w:rFonts w:ascii="Times New Roman" w:eastAsia="Times New Roman" w:hAnsi="Times New Roman" w:cs="Times New Roman"/>
          <w:sz w:val="24"/>
          <w:szCs w:val="24"/>
          <w:lang w:val="en-US" w:eastAsia="ru-RU"/>
        </w:rPr>
        <w:t xml:space="preserve"> a parking space is now free. The sensor 5</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_________ a message to street signs and the satellites. Using a smartphone app, drivers can find empty parking spaces more easily. Sensors also help in other ways. Trash </w:t>
      </w:r>
      <w:proofErr w:type="gramStart"/>
      <w:r w:rsidRPr="003F1002">
        <w:rPr>
          <w:rFonts w:ascii="Times New Roman" w:eastAsia="Times New Roman" w:hAnsi="Times New Roman" w:cs="Times New Roman"/>
          <w:sz w:val="24"/>
          <w:szCs w:val="24"/>
          <w:lang w:val="en-US" w:eastAsia="ru-RU"/>
        </w:rPr>
        <w:t>is collected</w:t>
      </w:r>
      <w:proofErr w:type="gramEnd"/>
      <w:r w:rsidRPr="003F1002">
        <w:rPr>
          <w:rFonts w:ascii="Times New Roman" w:eastAsia="Times New Roman" w:hAnsi="Times New Roman" w:cs="Times New Roman"/>
          <w:sz w:val="24"/>
          <w:szCs w:val="24"/>
          <w:lang w:val="en-US" w:eastAsia="ru-RU"/>
        </w:rPr>
        <w:t xml:space="preserve"> only when the containers are full. Signs at bus stops show exactly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their city even smarter. 6) __________, the university helped a woman create an app that shows the easiest path for walking with a baby stroller. Another app shows the 7) __________ of home water usage. It is not all easy. It is difficult to let all citizens know about the technology and teach them how to use it. The Santander project is 8) __________ the attention of large cities looking for smart ways to 9) __________ city problems. </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1</w:t>
      </w:r>
      <w:proofErr w:type="gramEnd"/>
      <w:r w:rsidRPr="003F1002">
        <w:rPr>
          <w:rFonts w:ascii="Times New Roman" w:eastAsia="Calibri" w:hAnsi="Times New Roman" w:cs="Times New Roman"/>
          <w:sz w:val="24"/>
          <w:szCs w:val="24"/>
          <w:lang w:val="en-US"/>
        </w:rPr>
        <w:t xml:space="preserve"> a. side                     b. bank                  c. coast                     d. land</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2</w:t>
      </w:r>
      <w:proofErr w:type="gramEnd"/>
      <w:r w:rsidRPr="003F1002">
        <w:rPr>
          <w:rFonts w:ascii="Times New Roman" w:eastAsia="Calibri" w:hAnsi="Times New Roman" w:cs="Times New Roman"/>
          <w:sz w:val="24"/>
          <w:szCs w:val="24"/>
          <w:lang w:val="en-US"/>
        </w:rPr>
        <w:t xml:space="preserve"> a. clever                  b. smart                 c. intelligent             d. brainy</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3 a.do                         b. make                 c. create                    d. bring</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 xml:space="preserve">4 a. speaks                 b. tells                    c. chats                     d. says </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5</w:t>
      </w:r>
      <w:proofErr w:type="gramEnd"/>
      <w:r w:rsidRPr="003F1002">
        <w:rPr>
          <w:rFonts w:ascii="Times New Roman" w:eastAsia="Calibri" w:hAnsi="Times New Roman" w:cs="Times New Roman"/>
          <w:sz w:val="24"/>
          <w:szCs w:val="24"/>
          <w:lang w:val="en-US"/>
        </w:rPr>
        <w:t xml:space="preserve"> a. sends                   b. shows                 c. takes                     d. makes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6</w:t>
      </w:r>
      <w:proofErr w:type="gramEnd"/>
      <w:r w:rsidRPr="003F1002">
        <w:rPr>
          <w:rFonts w:ascii="Times New Roman" w:eastAsia="Calibri" w:hAnsi="Times New Roman" w:cs="Times New Roman"/>
          <w:sz w:val="24"/>
          <w:szCs w:val="24"/>
          <w:lang w:val="en-US"/>
        </w:rPr>
        <w:t xml:space="preserve"> a. Furthermore        b. For example       c. Finally                  d. Fortunately</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7</w:t>
      </w:r>
      <w:proofErr w:type="gramEnd"/>
      <w:r w:rsidRPr="003F1002">
        <w:rPr>
          <w:rFonts w:ascii="Times New Roman" w:eastAsia="Calibri" w:hAnsi="Times New Roman" w:cs="Times New Roman"/>
          <w:sz w:val="24"/>
          <w:szCs w:val="24"/>
          <w:lang w:val="en-US"/>
        </w:rPr>
        <w:t xml:space="preserve"> a. number                b. quantity              c. amount                 d. portion</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8</w:t>
      </w:r>
      <w:proofErr w:type="gramEnd"/>
      <w:r w:rsidRPr="003F1002">
        <w:rPr>
          <w:rFonts w:ascii="Times New Roman" w:eastAsia="Calibri" w:hAnsi="Times New Roman" w:cs="Times New Roman"/>
          <w:sz w:val="24"/>
          <w:szCs w:val="24"/>
          <w:lang w:val="en-US"/>
        </w:rPr>
        <w:t xml:space="preserve"> a. giving                  b. taking                 c. having                  d. getting</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9 a. repair                   b. restore                c. create                    d. fix</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KEYS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1</w:t>
      </w:r>
      <w:proofErr w:type="gramEnd"/>
      <w:r w:rsidRPr="003F1002">
        <w:rPr>
          <w:rFonts w:ascii="Times New Roman" w:eastAsia="Calibri" w:hAnsi="Times New Roman" w:cs="Times New Roman"/>
          <w:sz w:val="24"/>
          <w:szCs w:val="24"/>
          <w:lang w:val="en-US"/>
        </w:rPr>
        <w:t xml:space="preserve"> a. side                     b. bank                  c. </w:t>
      </w:r>
      <w:r w:rsidRPr="003F1002">
        <w:rPr>
          <w:rFonts w:ascii="Times New Roman" w:eastAsia="Calibri" w:hAnsi="Times New Roman" w:cs="Times New Roman"/>
          <w:sz w:val="24"/>
          <w:szCs w:val="24"/>
          <w:u w:val="single"/>
          <w:lang w:val="en-US"/>
        </w:rPr>
        <w:t>coast</w:t>
      </w:r>
      <w:r w:rsidRPr="003F1002">
        <w:rPr>
          <w:rFonts w:ascii="Times New Roman" w:eastAsia="Calibri" w:hAnsi="Times New Roman" w:cs="Times New Roman"/>
          <w:sz w:val="24"/>
          <w:szCs w:val="24"/>
          <w:lang w:val="en-US"/>
        </w:rPr>
        <w:t xml:space="preserve">                     d. land</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2</w:t>
      </w:r>
      <w:proofErr w:type="gramEnd"/>
      <w:r w:rsidRPr="003F1002">
        <w:rPr>
          <w:rFonts w:ascii="Times New Roman" w:eastAsia="Calibri" w:hAnsi="Times New Roman" w:cs="Times New Roman"/>
          <w:sz w:val="24"/>
          <w:szCs w:val="24"/>
          <w:lang w:val="en-US"/>
        </w:rPr>
        <w:t xml:space="preserve"> a. clever                  b. </w:t>
      </w:r>
      <w:r w:rsidRPr="003F1002">
        <w:rPr>
          <w:rFonts w:ascii="Times New Roman" w:eastAsia="Calibri" w:hAnsi="Times New Roman" w:cs="Times New Roman"/>
          <w:sz w:val="24"/>
          <w:szCs w:val="24"/>
          <w:u w:val="single"/>
          <w:lang w:val="en-US"/>
        </w:rPr>
        <w:t>smart</w:t>
      </w:r>
      <w:r w:rsidRPr="003F1002">
        <w:rPr>
          <w:rFonts w:ascii="Times New Roman" w:eastAsia="Calibri" w:hAnsi="Times New Roman" w:cs="Times New Roman"/>
          <w:sz w:val="24"/>
          <w:szCs w:val="24"/>
          <w:lang w:val="en-US"/>
        </w:rPr>
        <w:t xml:space="preserve">                 c. intelligent             d. brainy</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 xml:space="preserve">3 a.do                         b. </w:t>
      </w:r>
      <w:r w:rsidRPr="003F1002">
        <w:rPr>
          <w:rFonts w:ascii="Times New Roman" w:eastAsia="Calibri" w:hAnsi="Times New Roman" w:cs="Times New Roman"/>
          <w:sz w:val="24"/>
          <w:szCs w:val="24"/>
          <w:u w:val="single"/>
          <w:lang w:val="en-US"/>
        </w:rPr>
        <w:t>make</w:t>
      </w:r>
      <w:r w:rsidRPr="003F1002">
        <w:rPr>
          <w:rFonts w:ascii="Times New Roman" w:eastAsia="Calibri" w:hAnsi="Times New Roman" w:cs="Times New Roman"/>
          <w:sz w:val="24"/>
          <w:szCs w:val="24"/>
          <w:lang w:val="en-US"/>
        </w:rPr>
        <w:t xml:space="preserve">                 c. create                    d. bring</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 xml:space="preserve">4 a. speaks                 b. tells                    c. chats                     d. </w:t>
      </w:r>
      <w:r w:rsidRPr="003F1002">
        <w:rPr>
          <w:rFonts w:ascii="Times New Roman" w:eastAsia="Calibri" w:hAnsi="Times New Roman" w:cs="Times New Roman"/>
          <w:sz w:val="24"/>
          <w:szCs w:val="24"/>
          <w:u w:val="single"/>
          <w:lang w:val="en-US"/>
        </w:rPr>
        <w:t>says</w:t>
      </w:r>
      <w:r w:rsidRPr="003F1002">
        <w:rPr>
          <w:rFonts w:ascii="Times New Roman" w:eastAsia="Calibri" w:hAnsi="Times New Roman" w:cs="Times New Roman"/>
          <w:sz w:val="24"/>
          <w:szCs w:val="24"/>
          <w:lang w:val="en-US"/>
        </w:rPr>
        <w:t xml:space="preserve"> </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5</w:t>
      </w:r>
      <w:proofErr w:type="gramEnd"/>
      <w:r w:rsidRPr="003F1002">
        <w:rPr>
          <w:rFonts w:ascii="Times New Roman" w:eastAsia="Calibri" w:hAnsi="Times New Roman" w:cs="Times New Roman"/>
          <w:sz w:val="24"/>
          <w:szCs w:val="24"/>
          <w:lang w:val="en-US"/>
        </w:rPr>
        <w:t xml:space="preserve"> a. </w:t>
      </w:r>
      <w:r w:rsidRPr="003F1002">
        <w:rPr>
          <w:rFonts w:ascii="Times New Roman" w:eastAsia="Calibri" w:hAnsi="Times New Roman" w:cs="Times New Roman"/>
          <w:sz w:val="24"/>
          <w:szCs w:val="24"/>
          <w:u w:val="single"/>
          <w:lang w:val="en-US"/>
        </w:rPr>
        <w:t>sends</w:t>
      </w:r>
      <w:r w:rsidRPr="003F1002">
        <w:rPr>
          <w:rFonts w:ascii="Times New Roman" w:eastAsia="Calibri" w:hAnsi="Times New Roman" w:cs="Times New Roman"/>
          <w:sz w:val="24"/>
          <w:szCs w:val="24"/>
          <w:lang w:val="en-US"/>
        </w:rPr>
        <w:t xml:space="preserve">                   b. shows                 c. takes                     d. makes</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6</w:t>
      </w:r>
      <w:proofErr w:type="gramEnd"/>
      <w:r w:rsidRPr="003F1002">
        <w:rPr>
          <w:rFonts w:ascii="Times New Roman" w:eastAsia="Calibri" w:hAnsi="Times New Roman" w:cs="Times New Roman"/>
          <w:sz w:val="24"/>
          <w:szCs w:val="24"/>
          <w:lang w:val="en-US"/>
        </w:rPr>
        <w:t xml:space="preserve"> a. Furthermore        b. </w:t>
      </w:r>
      <w:r w:rsidRPr="003F1002">
        <w:rPr>
          <w:rFonts w:ascii="Times New Roman" w:eastAsia="Calibri" w:hAnsi="Times New Roman" w:cs="Times New Roman"/>
          <w:sz w:val="24"/>
          <w:szCs w:val="24"/>
          <w:u w:val="single"/>
          <w:lang w:val="en-US"/>
        </w:rPr>
        <w:t>For</w:t>
      </w:r>
      <w:r w:rsidRPr="003F1002">
        <w:rPr>
          <w:rFonts w:ascii="Times New Roman" w:eastAsia="Calibri" w:hAnsi="Times New Roman" w:cs="Times New Roman"/>
          <w:sz w:val="24"/>
          <w:szCs w:val="24"/>
          <w:lang w:val="en-US"/>
        </w:rPr>
        <w:t xml:space="preserve"> </w:t>
      </w:r>
      <w:r w:rsidRPr="003F1002">
        <w:rPr>
          <w:rFonts w:ascii="Times New Roman" w:eastAsia="Calibri" w:hAnsi="Times New Roman" w:cs="Times New Roman"/>
          <w:sz w:val="24"/>
          <w:szCs w:val="24"/>
          <w:u w:val="single"/>
          <w:lang w:val="en-US"/>
        </w:rPr>
        <w:t>example</w:t>
      </w:r>
      <w:r w:rsidRPr="003F1002">
        <w:rPr>
          <w:rFonts w:ascii="Times New Roman" w:eastAsia="Calibri" w:hAnsi="Times New Roman" w:cs="Times New Roman"/>
          <w:sz w:val="24"/>
          <w:szCs w:val="24"/>
          <w:lang w:val="en-US"/>
        </w:rPr>
        <w:t xml:space="preserve">       c. Finally                  d. Fortunately</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7</w:t>
      </w:r>
      <w:proofErr w:type="gramEnd"/>
      <w:r w:rsidRPr="003F1002">
        <w:rPr>
          <w:rFonts w:ascii="Times New Roman" w:eastAsia="Calibri" w:hAnsi="Times New Roman" w:cs="Times New Roman"/>
          <w:sz w:val="24"/>
          <w:szCs w:val="24"/>
          <w:lang w:val="en-US"/>
        </w:rPr>
        <w:t xml:space="preserve"> a. number                b. quantity              c. </w:t>
      </w:r>
      <w:r w:rsidRPr="003F1002">
        <w:rPr>
          <w:rFonts w:ascii="Times New Roman" w:eastAsia="Calibri" w:hAnsi="Times New Roman" w:cs="Times New Roman"/>
          <w:sz w:val="24"/>
          <w:szCs w:val="24"/>
          <w:u w:val="single"/>
          <w:lang w:val="en-US"/>
        </w:rPr>
        <w:t>amount</w:t>
      </w:r>
      <w:r w:rsidRPr="003F1002">
        <w:rPr>
          <w:rFonts w:ascii="Times New Roman" w:eastAsia="Calibri" w:hAnsi="Times New Roman" w:cs="Times New Roman"/>
          <w:sz w:val="24"/>
          <w:szCs w:val="24"/>
          <w:lang w:val="en-US"/>
        </w:rPr>
        <w:t xml:space="preserve">                 d. portion</w:t>
      </w:r>
    </w:p>
    <w:p w:rsidR="003F1002" w:rsidRPr="003F1002" w:rsidRDefault="003F1002" w:rsidP="003F1002">
      <w:pPr>
        <w:spacing w:after="0" w:line="240" w:lineRule="auto"/>
        <w:rPr>
          <w:rFonts w:ascii="Times New Roman" w:eastAsia="Calibri" w:hAnsi="Times New Roman" w:cs="Times New Roman"/>
          <w:sz w:val="24"/>
          <w:szCs w:val="24"/>
          <w:lang w:val="en-US"/>
        </w:rPr>
      </w:pPr>
      <w:proofErr w:type="gramStart"/>
      <w:r w:rsidRPr="003F1002">
        <w:rPr>
          <w:rFonts w:ascii="Times New Roman" w:eastAsia="Calibri" w:hAnsi="Times New Roman" w:cs="Times New Roman"/>
          <w:sz w:val="24"/>
          <w:szCs w:val="24"/>
          <w:lang w:val="en-US"/>
        </w:rPr>
        <w:t>8</w:t>
      </w:r>
      <w:proofErr w:type="gramEnd"/>
      <w:r w:rsidRPr="003F1002">
        <w:rPr>
          <w:rFonts w:ascii="Times New Roman" w:eastAsia="Calibri" w:hAnsi="Times New Roman" w:cs="Times New Roman"/>
          <w:sz w:val="24"/>
          <w:szCs w:val="24"/>
          <w:lang w:val="en-US"/>
        </w:rPr>
        <w:t xml:space="preserve"> a. giving                  b. taking                 c. having                  d. </w:t>
      </w:r>
      <w:r w:rsidRPr="003F1002">
        <w:rPr>
          <w:rFonts w:ascii="Times New Roman" w:eastAsia="Calibri" w:hAnsi="Times New Roman" w:cs="Times New Roman"/>
          <w:sz w:val="24"/>
          <w:szCs w:val="24"/>
          <w:u w:val="single"/>
          <w:lang w:val="en-US"/>
        </w:rPr>
        <w:t>getting</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 xml:space="preserve">9 a. repair                   b. restore                c. create                    d. </w:t>
      </w:r>
      <w:r w:rsidRPr="003F1002">
        <w:rPr>
          <w:rFonts w:ascii="Times New Roman" w:eastAsia="Calibri" w:hAnsi="Times New Roman" w:cs="Times New Roman"/>
          <w:sz w:val="24"/>
          <w:szCs w:val="24"/>
          <w:u w:val="single"/>
          <w:lang w:val="en-US"/>
        </w:rPr>
        <w:t>fix</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lastRenderedPageBreak/>
        <w:t>Listening</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t>Listen to the report and do the quiz.</w:t>
      </w:r>
    </w:p>
    <w:p w:rsidR="003F1002" w:rsidRPr="003F1002" w:rsidRDefault="00A61259" w:rsidP="003F1002">
      <w:pPr>
        <w:spacing w:after="0" w:line="240" w:lineRule="auto"/>
        <w:rPr>
          <w:rFonts w:ascii="Times New Roman" w:eastAsia="Times New Roman" w:hAnsi="Times New Roman" w:cs="Times New Roman"/>
          <w:sz w:val="24"/>
          <w:szCs w:val="24"/>
          <w:lang w:val="en-US" w:eastAsia="ru-RU"/>
        </w:rPr>
      </w:pPr>
      <w:hyperlink r:id="rId26" w:history="1">
        <w:r w:rsidR="003F1002" w:rsidRPr="003F1002">
          <w:rPr>
            <w:rFonts w:ascii="Times New Roman" w:eastAsia="Times New Roman" w:hAnsi="Times New Roman" w:cs="Times New Roman"/>
            <w:color w:val="0000FF"/>
            <w:sz w:val="24"/>
            <w:szCs w:val="24"/>
            <w:u w:val="single"/>
            <w:lang w:val="en-US" w:eastAsia="ru-RU"/>
          </w:rPr>
          <w:t>https://eslvideo.com/quiz.php?id=27681</w:t>
        </w:r>
      </w:hyperlink>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Times New Roman" w:hAnsi="Times New Roman" w:cs="Times New Roman"/>
          <w:b/>
          <w:bCs/>
          <w:sz w:val="24"/>
          <w:szCs w:val="24"/>
          <w:lang w:val="en-US" w:eastAsia="ru-RU"/>
        </w:rPr>
        <w:sectPr w:rsidR="003F1002" w:rsidRPr="003F1002" w:rsidSect="005A65AF">
          <w:pgSz w:w="11906" w:h="16838"/>
          <w:pgMar w:top="567" w:right="567" w:bottom="567" w:left="567" w:header="709" w:footer="709" w:gutter="0"/>
          <w:cols w:space="708"/>
          <w:docGrid w:linePitch="360"/>
        </w:sectPr>
      </w:pP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b/>
          <w:bCs/>
          <w:sz w:val="24"/>
          <w:szCs w:val="24"/>
          <w:lang w:val="en-US" w:eastAsia="ru-RU"/>
        </w:rPr>
        <w:t>1. Where is Santander located?</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20.25pt;height:18pt" o:ole="">
            <v:imagedata r:id="rId27" o:title=""/>
          </v:shape>
          <w:control r:id="rId28" w:name="DefaultOcxName" w:shapeid="_x0000_i1086"/>
        </w:object>
      </w:r>
      <w:r w:rsidRPr="003F1002">
        <w:rPr>
          <w:rFonts w:ascii="Times New Roman" w:eastAsia="Times New Roman" w:hAnsi="Times New Roman" w:cs="Times New Roman"/>
          <w:sz w:val="24"/>
          <w:szCs w:val="24"/>
          <w:lang w:val="en-US" w:eastAsia="ru-RU"/>
        </w:rPr>
        <w:t xml:space="preserve">On the northern coast of Spain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089" type="#_x0000_t75" style="width:20.25pt;height:18pt" o:ole="">
            <v:imagedata r:id="rId27" o:title=""/>
          </v:shape>
          <w:control r:id="rId29" w:name="DefaultOcxName1" w:shapeid="_x0000_i1089"/>
        </w:object>
      </w:r>
      <w:r w:rsidRPr="003F1002">
        <w:rPr>
          <w:rFonts w:ascii="Times New Roman" w:eastAsia="Times New Roman" w:hAnsi="Times New Roman" w:cs="Times New Roman"/>
          <w:sz w:val="24"/>
          <w:szCs w:val="24"/>
          <w:lang w:val="en-US" w:eastAsia="ru-RU"/>
        </w:rPr>
        <w:t xml:space="preserve">In the Atlantic </w:t>
      </w:r>
      <w:proofErr w:type="gramStart"/>
      <w:r w:rsidRPr="003F1002">
        <w:rPr>
          <w:rFonts w:ascii="Times New Roman" w:eastAsia="Times New Roman" w:hAnsi="Times New Roman" w:cs="Times New Roman"/>
          <w:sz w:val="24"/>
          <w:szCs w:val="24"/>
          <w:lang w:val="en-US" w:eastAsia="ru-RU"/>
        </w:rPr>
        <w:t>ocean</w:t>
      </w:r>
      <w:proofErr w:type="gramEnd"/>
      <w:r w:rsidRPr="003F1002">
        <w:rPr>
          <w:rFonts w:ascii="Times New Roman" w:eastAsia="Times New Roman" w:hAnsi="Times New Roman" w:cs="Times New Roman"/>
          <w:sz w:val="24"/>
          <w:szCs w:val="24"/>
          <w:lang w:val="en-US" w:eastAsia="ru-RU"/>
        </w:rPr>
        <w:t xml:space="preserve">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092" type="#_x0000_t75" style="width:20.25pt;height:18pt" o:ole="">
            <v:imagedata r:id="rId30" o:title=""/>
          </v:shape>
          <w:control r:id="rId31" w:name="DefaultOcxName2" w:shapeid="_x0000_i1092"/>
        </w:object>
      </w:r>
      <w:r w:rsidRPr="003F1002">
        <w:rPr>
          <w:rFonts w:ascii="Times New Roman" w:eastAsia="Times New Roman" w:hAnsi="Times New Roman" w:cs="Times New Roman"/>
          <w:sz w:val="24"/>
          <w:szCs w:val="24"/>
          <w:lang w:val="en-US" w:eastAsia="ru-RU"/>
        </w:rPr>
        <w:t xml:space="preserve">In Russia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r w:rsidRPr="003F1002">
        <w:rPr>
          <w:rFonts w:ascii="Times New Roman" w:eastAsia="Times New Roman" w:hAnsi="Times New Roman" w:cs="Times New Roman"/>
          <w:b/>
          <w:bCs/>
          <w:sz w:val="24"/>
          <w:szCs w:val="24"/>
          <w:lang w:val="en-US" w:eastAsia="ru-RU"/>
        </w:rPr>
        <w:t>2. When did the project start?</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095" type="#_x0000_t75" style="width:20.25pt;height:18pt" o:ole="">
            <v:imagedata r:id="rId27" o:title=""/>
          </v:shape>
          <w:control r:id="rId32" w:name="DefaultOcxName3" w:shapeid="_x0000_i1095"/>
        </w:object>
      </w:r>
      <w:r w:rsidRPr="003F1002">
        <w:rPr>
          <w:rFonts w:ascii="Times New Roman" w:eastAsia="Times New Roman" w:hAnsi="Times New Roman" w:cs="Times New Roman"/>
          <w:sz w:val="24"/>
          <w:szCs w:val="24"/>
          <w:lang w:val="en-US" w:eastAsia="ru-RU"/>
        </w:rPr>
        <w:t xml:space="preserve">3 years ago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098" type="#_x0000_t75" style="width:20.25pt;height:18pt" o:ole="">
            <v:imagedata r:id="rId27" o:title=""/>
          </v:shape>
          <w:control r:id="rId33" w:name="DefaultOcxName4" w:shapeid="_x0000_i1098"/>
        </w:object>
      </w:r>
      <w:r w:rsidRPr="003F1002">
        <w:rPr>
          <w:rFonts w:ascii="Times New Roman" w:eastAsia="Times New Roman" w:hAnsi="Times New Roman" w:cs="Times New Roman"/>
          <w:sz w:val="24"/>
          <w:szCs w:val="24"/>
          <w:lang w:val="en-US" w:eastAsia="ru-RU"/>
        </w:rPr>
        <w:t xml:space="preserve">5 years ago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01" type="#_x0000_t75" style="width:20.25pt;height:18pt" o:ole="">
            <v:imagedata r:id="rId27" o:title=""/>
          </v:shape>
          <w:control r:id="rId34" w:name="DefaultOcxName5" w:shapeid="_x0000_i1101"/>
        </w:object>
      </w:r>
      <w:r w:rsidRPr="003F1002">
        <w:rPr>
          <w:rFonts w:ascii="Times New Roman" w:eastAsia="Times New Roman" w:hAnsi="Times New Roman" w:cs="Times New Roman"/>
          <w:sz w:val="24"/>
          <w:szCs w:val="24"/>
          <w:lang w:val="en-US" w:eastAsia="ru-RU"/>
        </w:rPr>
        <w:t xml:space="preserve">7 years ago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proofErr w:type="gramStart"/>
      <w:r w:rsidRPr="003F1002">
        <w:rPr>
          <w:rFonts w:ascii="Times New Roman" w:eastAsia="Times New Roman" w:hAnsi="Times New Roman" w:cs="Times New Roman"/>
          <w:b/>
          <w:bCs/>
          <w:sz w:val="24"/>
          <w:szCs w:val="24"/>
          <w:lang w:val="en-US" w:eastAsia="ru-RU"/>
        </w:rPr>
        <w:t>3. When is a city</w:t>
      </w:r>
      <w:proofErr w:type="gramEnd"/>
      <w:r w:rsidRPr="003F1002">
        <w:rPr>
          <w:rFonts w:ascii="Times New Roman" w:eastAsia="Times New Roman" w:hAnsi="Times New Roman" w:cs="Times New Roman"/>
          <w:b/>
          <w:bCs/>
          <w:sz w:val="24"/>
          <w:szCs w:val="24"/>
          <w:lang w:val="en-US" w:eastAsia="ru-RU"/>
        </w:rPr>
        <w:t xml:space="preserve"> called smart?</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04" type="#_x0000_t75" style="width:20.25pt;height:18pt" o:ole="">
            <v:imagedata r:id="rId27" o:title=""/>
          </v:shape>
          <w:control r:id="rId35" w:name="DefaultOcxName6" w:shapeid="_x0000_i1104"/>
        </w:object>
      </w:r>
      <w:r w:rsidRPr="003F1002">
        <w:rPr>
          <w:rFonts w:ascii="Times New Roman" w:eastAsia="Times New Roman" w:hAnsi="Times New Roman" w:cs="Times New Roman"/>
          <w:sz w:val="24"/>
          <w:szCs w:val="24"/>
          <w:lang w:val="en-US" w:eastAsia="ru-RU"/>
        </w:rPr>
        <w:t xml:space="preserve">When there are many universities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07" type="#_x0000_t75" style="width:20.25pt;height:18pt" o:ole="">
            <v:imagedata r:id="rId27" o:title=""/>
          </v:shape>
          <w:control r:id="rId36" w:name="DefaultOcxName7" w:shapeid="_x0000_i1107"/>
        </w:object>
      </w:r>
      <w:r w:rsidRPr="003F1002">
        <w:rPr>
          <w:rFonts w:ascii="Times New Roman" w:eastAsia="Times New Roman" w:hAnsi="Times New Roman" w:cs="Times New Roman"/>
          <w:sz w:val="24"/>
          <w:szCs w:val="24"/>
          <w:lang w:val="en-US" w:eastAsia="ru-RU"/>
        </w:rPr>
        <w:t xml:space="preserve">When it uses technology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10" type="#_x0000_t75" style="width:20.25pt;height:18pt" o:ole="">
            <v:imagedata r:id="rId27" o:title=""/>
          </v:shape>
          <w:control r:id="rId37" w:name="DefaultOcxName8" w:shapeid="_x0000_i1110"/>
        </w:object>
      </w:r>
      <w:r w:rsidRPr="003F1002">
        <w:rPr>
          <w:rFonts w:ascii="Times New Roman" w:eastAsia="Times New Roman" w:hAnsi="Times New Roman" w:cs="Times New Roman"/>
          <w:sz w:val="24"/>
          <w:szCs w:val="24"/>
          <w:lang w:val="en-US" w:eastAsia="ru-RU"/>
        </w:rPr>
        <w:t xml:space="preserve">When there live many scientists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r w:rsidRPr="003F1002">
        <w:rPr>
          <w:rFonts w:ascii="Times New Roman" w:eastAsia="Times New Roman" w:hAnsi="Times New Roman" w:cs="Times New Roman"/>
          <w:b/>
          <w:bCs/>
          <w:sz w:val="24"/>
          <w:szCs w:val="24"/>
          <w:lang w:val="en-US" w:eastAsia="ru-RU"/>
        </w:rPr>
        <w:t xml:space="preserve">4. What does the city use to be </w:t>
      </w:r>
      <w:proofErr w:type="gramStart"/>
      <w:r w:rsidRPr="003F1002">
        <w:rPr>
          <w:rFonts w:ascii="Times New Roman" w:eastAsia="Times New Roman" w:hAnsi="Times New Roman" w:cs="Times New Roman"/>
          <w:b/>
          <w:bCs/>
          <w:sz w:val="24"/>
          <w:szCs w:val="24"/>
          <w:lang w:val="en-US" w:eastAsia="ru-RU"/>
        </w:rPr>
        <w:t>smart</w:t>
      </w:r>
      <w:proofErr w:type="gramEnd"/>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13" type="#_x0000_t75" style="width:20.25pt;height:18pt" o:ole="">
            <v:imagedata r:id="rId27" o:title=""/>
          </v:shape>
          <w:control r:id="rId38" w:name="DefaultOcxName9" w:shapeid="_x0000_i1113"/>
        </w:object>
      </w:r>
      <w:proofErr w:type="gramStart"/>
      <w:r w:rsidRPr="003F1002">
        <w:rPr>
          <w:rFonts w:ascii="Times New Roman" w:eastAsia="Times New Roman" w:hAnsi="Times New Roman" w:cs="Times New Roman"/>
          <w:sz w:val="24"/>
          <w:szCs w:val="24"/>
          <w:lang w:val="en-US" w:eastAsia="ru-RU"/>
        </w:rPr>
        <w:t>10,000</w:t>
      </w:r>
      <w:proofErr w:type="gramEnd"/>
      <w:r w:rsidRPr="003F1002">
        <w:rPr>
          <w:rFonts w:ascii="Times New Roman" w:eastAsia="Times New Roman" w:hAnsi="Times New Roman" w:cs="Times New Roman"/>
          <w:sz w:val="24"/>
          <w:szCs w:val="24"/>
          <w:lang w:val="en-US" w:eastAsia="ru-RU"/>
        </w:rPr>
        <w:t xml:space="preserve"> screens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16" type="#_x0000_t75" style="width:20.25pt;height:18pt" o:ole="">
            <v:imagedata r:id="rId27" o:title=""/>
          </v:shape>
          <w:control r:id="rId39" w:name="DefaultOcxName10" w:shapeid="_x0000_i1116"/>
        </w:object>
      </w:r>
      <w:proofErr w:type="gramStart"/>
      <w:r w:rsidRPr="003F1002">
        <w:rPr>
          <w:rFonts w:ascii="Times New Roman" w:eastAsia="Times New Roman" w:hAnsi="Times New Roman" w:cs="Times New Roman"/>
          <w:sz w:val="24"/>
          <w:szCs w:val="24"/>
          <w:lang w:val="en-US" w:eastAsia="ru-RU"/>
        </w:rPr>
        <w:t>35,000</w:t>
      </w:r>
      <w:proofErr w:type="gramEnd"/>
      <w:r w:rsidRPr="003F1002">
        <w:rPr>
          <w:rFonts w:ascii="Times New Roman" w:eastAsia="Times New Roman" w:hAnsi="Times New Roman" w:cs="Times New Roman"/>
          <w:sz w:val="24"/>
          <w:szCs w:val="24"/>
          <w:lang w:val="en-US" w:eastAsia="ru-RU"/>
        </w:rPr>
        <w:t xml:space="preserve"> employees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19" type="#_x0000_t75" style="width:20.25pt;height:18pt" o:ole="">
            <v:imagedata r:id="rId27" o:title=""/>
          </v:shape>
          <w:control r:id="rId40" w:name="DefaultOcxName11" w:shapeid="_x0000_i1119"/>
        </w:object>
      </w:r>
      <w:proofErr w:type="gramStart"/>
      <w:r w:rsidRPr="003F1002">
        <w:rPr>
          <w:rFonts w:ascii="Times New Roman" w:eastAsia="Times New Roman" w:hAnsi="Times New Roman" w:cs="Times New Roman"/>
          <w:sz w:val="24"/>
          <w:szCs w:val="24"/>
          <w:lang w:val="en-US" w:eastAsia="ru-RU"/>
        </w:rPr>
        <w:t>20,000</w:t>
      </w:r>
      <w:proofErr w:type="gramEnd"/>
      <w:r w:rsidRPr="003F1002">
        <w:rPr>
          <w:rFonts w:ascii="Times New Roman" w:eastAsia="Times New Roman" w:hAnsi="Times New Roman" w:cs="Times New Roman"/>
          <w:sz w:val="24"/>
          <w:szCs w:val="24"/>
          <w:lang w:val="en-US" w:eastAsia="ru-RU"/>
        </w:rPr>
        <w:t xml:space="preserve"> sensors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r w:rsidRPr="003F1002">
        <w:rPr>
          <w:rFonts w:ascii="Times New Roman" w:eastAsia="Times New Roman" w:hAnsi="Times New Roman" w:cs="Times New Roman"/>
          <w:b/>
          <w:bCs/>
          <w:sz w:val="24"/>
          <w:szCs w:val="24"/>
          <w:lang w:val="en-US" w:eastAsia="ru-RU"/>
        </w:rPr>
        <w:t>5. What should drivers use in order to get information about a free parking place?</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22" type="#_x0000_t75" style="width:20.25pt;height:18pt" o:ole="">
            <v:imagedata r:id="rId27" o:title=""/>
          </v:shape>
          <w:control r:id="rId41" w:name="DefaultOcxName12" w:shapeid="_x0000_i1122"/>
        </w:object>
      </w:r>
      <w:r w:rsidRPr="003F1002">
        <w:rPr>
          <w:rFonts w:ascii="Times New Roman" w:eastAsia="Times New Roman" w:hAnsi="Times New Roman" w:cs="Times New Roman"/>
          <w:sz w:val="24"/>
          <w:szCs w:val="24"/>
          <w:lang w:val="en-US" w:eastAsia="ru-RU"/>
        </w:rPr>
        <w:t xml:space="preserve">An app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25" type="#_x0000_t75" style="width:20.25pt;height:18pt" o:ole="">
            <v:imagedata r:id="rId27" o:title=""/>
          </v:shape>
          <w:control r:id="rId42" w:name="DefaultOcxName13" w:shapeid="_x0000_i1125"/>
        </w:object>
      </w:r>
      <w:r w:rsidRPr="003F1002">
        <w:rPr>
          <w:rFonts w:ascii="Times New Roman" w:eastAsia="Times New Roman" w:hAnsi="Times New Roman" w:cs="Times New Roman"/>
          <w:sz w:val="24"/>
          <w:szCs w:val="24"/>
          <w:lang w:val="en-US" w:eastAsia="ru-RU"/>
        </w:rPr>
        <w:t xml:space="preserve">A map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28" type="#_x0000_t75" style="width:20.25pt;height:18pt" o:ole="">
            <v:imagedata r:id="rId27" o:title=""/>
          </v:shape>
          <w:control r:id="rId43" w:name="DefaultOcxName14" w:shapeid="_x0000_i1128"/>
        </w:object>
      </w:r>
      <w:r w:rsidRPr="003F1002">
        <w:rPr>
          <w:rFonts w:ascii="Times New Roman" w:eastAsia="Times New Roman" w:hAnsi="Times New Roman" w:cs="Times New Roman"/>
          <w:sz w:val="24"/>
          <w:szCs w:val="24"/>
          <w:lang w:val="en-US" w:eastAsia="ru-RU"/>
        </w:rPr>
        <w:t xml:space="preserve">A valet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b/>
          <w:bCs/>
          <w:sz w:val="24"/>
          <w:szCs w:val="24"/>
          <w:lang w:val="en-US" w:eastAsia="ru-RU"/>
        </w:rPr>
        <w:t>6. What do the signs at bus stops show?</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31" type="#_x0000_t75" style="width:20.25pt;height:18pt" o:ole="">
            <v:imagedata r:id="rId27" o:title=""/>
          </v:shape>
          <w:control r:id="rId44" w:name="DefaultOcxName15" w:shapeid="_x0000_i1131"/>
        </w:object>
      </w:r>
      <w:r w:rsidRPr="003F1002">
        <w:rPr>
          <w:rFonts w:ascii="Times New Roman" w:eastAsia="Times New Roman" w:hAnsi="Times New Roman" w:cs="Times New Roman"/>
          <w:sz w:val="24"/>
          <w:szCs w:val="24"/>
          <w:lang w:val="en-US" w:eastAsia="ru-RU"/>
        </w:rPr>
        <w:t xml:space="preserve">How to make a queue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34" type="#_x0000_t75" style="width:20.25pt;height:18pt" o:ole="">
            <v:imagedata r:id="rId27" o:title=""/>
          </v:shape>
          <w:control r:id="rId45" w:name="DefaultOcxName16" w:shapeid="_x0000_i1134"/>
        </w:object>
      </w:r>
      <w:r w:rsidRPr="003F1002">
        <w:rPr>
          <w:rFonts w:ascii="Times New Roman" w:eastAsia="Times New Roman" w:hAnsi="Times New Roman" w:cs="Times New Roman"/>
          <w:sz w:val="24"/>
          <w:szCs w:val="24"/>
          <w:lang w:val="en-US" w:eastAsia="ru-RU"/>
        </w:rPr>
        <w:t xml:space="preserve">Weather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37" type="#_x0000_t75" style="width:20.25pt;height:18pt" o:ole="">
            <v:imagedata r:id="rId27" o:title=""/>
          </v:shape>
          <w:control r:id="rId46" w:name="DefaultOcxName17" w:shapeid="_x0000_i1137"/>
        </w:object>
      </w:r>
      <w:r w:rsidRPr="003F1002">
        <w:rPr>
          <w:rFonts w:ascii="Times New Roman" w:eastAsia="Times New Roman" w:hAnsi="Times New Roman" w:cs="Times New Roman"/>
          <w:sz w:val="24"/>
          <w:szCs w:val="24"/>
          <w:lang w:val="en-US" w:eastAsia="ru-RU"/>
        </w:rPr>
        <w:t xml:space="preserve">When the next bus will arrive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r w:rsidRPr="003F1002">
        <w:rPr>
          <w:rFonts w:ascii="Times New Roman" w:eastAsia="Times New Roman" w:hAnsi="Times New Roman" w:cs="Times New Roman"/>
          <w:b/>
          <w:bCs/>
          <w:sz w:val="24"/>
          <w:szCs w:val="24"/>
          <w:lang w:val="en-US" w:eastAsia="ru-RU"/>
        </w:rPr>
        <w:t xml:space="preserve">7. When </w:t>
      </w:r>
      <w:proofErr w:type="gramStart"/>
      <w:r w:rsidRPr="003F1002">
        <w:rPr>
          <w:rFonts w:ascii="Times New Roman" w:eastAsia="Times New Roman" w:hAnsi="Times New Roman" w:cs="Times New Roman"/>
          <w:b/>
          <w:bCs/>
          <w:sz w:val="24"/>
          <w:szCs w:val="24"/>
          <w:lang w:val="en-US" w:eastAsia="ru-RU"/>
        </w:rPr>
        <w:t>is public grass watered</w:t>
      </w:r>
      <w:proofErr w:type="gramEnd"/>
      <w:r w:rsidRPr="003F1002">
        <w:rPr>
          <w:rFonts w:ascii="Times New Roman" w:eastAsia="Times New Roman" w:hAnsi="Times New Roman" w:cs="Times New Roman"/>
          <w:b/>
          <w:bCs/>
          <w:sz w:val="24"/>
          <w:szCs w:val="24"/>
          <w:lang w:val="en-US" w:eastAsia="ru-RU"/>
        </w:rPr>
        <w:t>?</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40" type="#_x0000_t75" style="width:20.25pt;height:18pt" o:ole="">
            <v:imagedata r:id="rId27" o:title=""/>
          </v:shape>
          <w:control r:id="rId47" w:name="DefaultOcxName18" w:shapeid="_x0000_i1140"/>
        </w:object>
      </w:r>
      <w:r w:rsidRPr="003F1002">
        <w:rPr>
          <w:rFonts w:ascii="Times New Roman" w:eastAsia="Times New Roman" w:hAnsi="Times New Roman" w:cs="Times New Roman"/>
          <w:sz w:val="24"/>
          <w:szCs w:val="24"/>
          <w:lang w:val="en-US" w:eastAsia="ru-RU"/>
        </w:rPr>
        <w:t xml:space="preserve">At night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43" type="#_x0000_t75" style="width:20.25pt;height:18pt" o:ole="">
            <v:imagedata r:id="rId27" o:title=""/>
          </v:shape>
          <w:control r:id="rId48" w:name="DefaultOcxName19" w:shapeid="_x0000_i1143"/>
        </w:object>
      </w:r>
      <w:r w:rsidRPr="003F1002">
        <w:rPr>
          <w:rFonts w:ascii="Times New Roman" w:eastAsia="Times New Roman" w:hAnsi="Times New Roman" w:cs="Times New Roman"/>
          <w:sz w:val="24"/>
          <w:szCs w:val="24"/>
          <w:lang w:val="en-US" w:eastAsia="ru-RU"/>
        </w:rPr>
        <w:t xml:space="preserve">When it gets dry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46" type="#_x0000_t75" style="width:20.25pt;height:18pt" o:ole="">
            <v:imagedata r:id="rId27" o:title=""/>
          </v:shape>
          <w:control r:id="rId49" w:name="DefaultOcxName20" w:shapeid="_x0000_i1146"/>
        </w:object>
      </w:r>
      <w:r w:rsidRPr="003F1002">
        <w:rPr>
          <w:rFonts w:ascii="Times New Roman" w:eastAsia="Times New Roman" w:hAnsi="Times New Roman" w:cs="Times New Roman"/>
          <w:sz w:val="24"/>
          <w:szCs w:val="24"/>
          <w:lang w:val="en-US" w:eastAsia="ru-RU"/>
        </w:rPr>
        <w:t xml:space="preserve">When it is hot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r w:rsidRPr="003F1002">
        <w:rPr>
          <w:rFonts w:ascii="Times New Roman" w:eastAsia="Times New Roman" w:hAnsi="Times New Roman" w:cs="Times New Roman"/>
          <w:b/>
          <w:bCs/>
          <w:sz w:val="24"/>
          <w:szCs w:val="24"/>
          <w:lang w:val="en-US" w:eastAsia="ru-RU"/>
        </w:rPr>
        <w:t>8. Can citizens influence the project?</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49" type="#_x0000_t75" style="width:20.25pt;height:18pt" o:ole="">
            <v:imagedata r:id="rId27" o:title=""/>
          </v:shape>
          <w:control r:id="rId50" w:name="DefaultOcxName21" w:shapeid="_x0000_i1149"/>
        </w:object>
      </w:r>
      <w:r w:rsidRPr="003F1002">
        <w:rPr>
          <w:rFonts w:ascii="Times New Roman" w:eastAsia="Times New Roman" w:hAnsi="Times New Roman" w:cs="Times New Roman"/>
          <w:sz w:val="24"/>
          <w:szCs w:val="24"/>
          <w:lang w:val="en-US" w:eastAsia="ru-RU"/>
        </w:rPr>
        <w:t xml:space="preserve">Yes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52" type="#_x0000_t75" style="width:20.25pt;height:18pt" o:ole="">
            <v:imagedata r:id="rId27" o:title=""/>
          </v:shape>
          <w:control r:id="rId51" w:name="DefaultOcxName22" w:shapeid="_x0000_i1152"/>
        </w:object>
      </w:r>
      <w:r w:rsidRPr="003F1002">
        <w:rPr>
          <w:rFonts w:ascii="Times New Roman" w:eastAsia="Times New Roman" w:hAnsi="Times New Roman" w:cs="Times New Roman"/>
          <w:sz w:val="24"/>
          <w:szCs w:val="24"/>
          <w:lang w:val="en-US" w:eastAsia="ru-RU"/>
        </w:rPr>
        <w:t xml:space="preserve">No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55" type="#_x0000_t75" style="width:20.25pt;height:18pt" o:ole="">
            <v:imagedata r:id="rId27" o:title=""/>
          </v:shape>
          <w:control r:id="rId52" w:name="DefaultOcxName23" w:shapeid="_x0000_i1155"/>
        </w:object>
      </w:r>
      <w:r w:rsidRPr="003F1002">
        <w:rPr>
          <w:rFonts w:ascii="Times New Roman" w:eastAsia="Times New Roman" w:hAnsi="Times New Roman" w:cs="Times New Roman"/>
          <w:sz w:val="24"/>
          <w:szCs w:val="24"/>
          <w:lang w:val="en-US" w:eastAsia="ru-RU"/>
        </w:rPr>
        <w:t xml:space="preserve">Only the rich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r w:rsidRPr="003F1002">
        <w:rPr>
          <w:rFonts w:ascii="Times New Roman" w:eastAsia="Times New Roman" w:hAnsi="Times New Roman" w:cs="Times New Roman"/>
          <w:b/>
          <w:bCs/>
          <w:sz w:val="24"/>
          <w:szCs w:val="24"/>
          <w:lang w:val="en-US" w:eastAsia="ru-RU"/>
        </w:rPr>
        <w:t>9. Using apps is not that easy because...</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58" type="#_x0000_t75" style="width:20.25pt;height:18pt" o:ole="">
            <v:imagedata r:id="rId27" o:title=""/>
          </v:shape>
          <w:control r:id="rId53" w:name="DefaultOcxName24" w:shapeid="_x0000_i1158"/>
        </w:object>
      </w:r>
      <w:r w:rsidRPr="003F1002">
        <w:rPr>
          <w:rFonts w:ascii="Times New Roman" w:eastAsia="Times New Roman" w:hAnsi="Times New Roman" w:cs="Times New Roman"/>
          <w:sz w:val="24"/>
          <w:szCs w:val="24"/>
          <w:lang w:val="en-US" w:eastAsia="ru-RU"/>
        </w:rPr>
        <w:t xml:space="preserve">Not all citizens know about them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61" type="#_x0000_t75" style="width:20.25pt;height:18pt" o:ole="">
            <v:imagedata r:id="rId27" o:title=""/>
          </v:shape>
          <w:control r:id="rId54" w:name="DefaultOcxName25" w:shapeid="_x0000_i1161"/>
        </w:object>
      </w:r>
      <w:r w:rsidRPr="003F1002">
        <w:rPr>
          <w:rFonts w:ascii="Times New Roman" w:eastAsia="Times New Roman" w:hAnsi="Times New Roman" w:cs="Times New Roman"/>
          <w:sz w:val="24"/>
          <w:szCs w:val="24"/>
          <w:lang w:val="en-US" w:eastAsia="ru-RU"/>
        </w:rPr>
        <w:t xml:space="preserve">They are not free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64" type="#_x0000_t75" style="width:20.25pt;height:18pt" o:ole="">
            <v:imagedata r:id="rId27" o:title=""/>
          </v:shape>
          <w:control r:id="rId55" w:name="DefaultOcxName26" w:shapeid="_x0000_i1164"/>
        </w:object>
      </w:r>
      <w:r w:rsidRPr="003F1002">
        <w:rPr>
          <w:rFonts w:ascii="Times New Roman" w:eastAsia="Times New Roman" w:hAnsi="Times New Roman" w:cs="Times New Roman"/>
          <w:sz w:val="24"/>
          <w:szCs w:val="24"/>
          <w:lang w:val="en-US" w:eastAsia="ru-RU"/>
        </w:rPr>
        <w:t xml:space="preserve">There is no Spanish language version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br/>
      </w:r>
      <w:r w:rsidRPr="003F1002">
        <w:rPr>
          <w:rFonts w:ascii="Times New Roman" w:eastAsia="Times New Roman" w:hAnsi="Times New Roman" w:cs="Times New Roman"/>
          <w:b/>
          <w:bCs/>
          <w:sz w:val="24"/>
          <w:szCs w:val="24"/>
          <w:lang w:val="en-US" w:eastAsia="ru-RU"/>
        </w:rPr>
        <w:t>10. Is the project popular among other cities?</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67" type="#_x0000_t75" style="width:20.25pt;height:18pt" o:ole="">
            <v:imagedata r:id="rId27" o:title=""/>
          </v:shape>
          <w:control r:id="rId56" w:name="DefaultOcxName27" w:shapeid="_x0000_i1167"/>
        </w:object>
      </w:r>
      <w:r w:rsidRPr="003F1002">
        <w:rPr>
          <w:rFonts w:ascii="Times New Roman" w:eastAsia="Times New Roman" w:hAnsi="Times New Roman" w:cs="Times New Roman"/>
          <w:sz w:val="24"/>
          <w:szCs w:val="24"/>
          <w:lang w:val="en-US" w:eastAsia="ru-RU"/>
        </w:rPr>
        <w:t xml:space="preserve">Yes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70" type="#_x0000_t75" style="width:20.25pt;height:18pt" o:ole="">
            <v:imagedata r:id="rId27" o:title=""/>
          </v:shape>
          <w:control r:id="rId57" w:name="DefaultOcxName28" w:shapeid="_x0000_i1170"/>
        </w:object>
      </w:r>
      <w:r w:rsidRPr="003F1002">
        <w:rPr>
          <w:rFonts w:ascii="Times New Roman" w:eastAsia="Times New Roman" w:hAnsi="Times New Roman" w:cs="Times New Roman"/>
          <w:sz w:val="24"/>
          <w:szCs w:val="24"/>
          <w:lang w:val="en-US" w:eastAsia="ru-RU"/>
        </w:rPr>
        <w:t xml:space="preserve">No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rPr>
        <w:object w:dxaOrig="225" w:dyaOrig="225">
          <v:shape id="_x0000_i1173" type="#_x0000_t75" style="width:20.25pt;height:18pt" o:ole="">
            <v:imagedata r:id="rId27" o:title=""/>
          </v:shape>
          <w:control r:id="rId58" w:name="DefaultOcxName29" w:shapeid="_x0000_i1173"/>
        </w:object>
      </w:r>
      <w:r w:rsidRPr="003F1002">
        <w:rPr>
          <w:rFonts w:ascii="Times New Roman" w:eastAsia="Times New Roman" w:hAnsi="Times New Roman" w:cs="Times New Roman"/>
          <w:sz w:val="24"/>
          <w:szCs w:val="24"/>
          <w:lang w:val="en-US" w:eastAsia="ru-RU"/>
        </w:rPr>
        <w:t xml:space="preserve">Only in Spain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rPr>
          <w:rFonts w:ascii="Times New Roman" w:eastAsia="Calibri" w:hAnsi="Times New Roman" w:cs="Times New Roman"/>
          <w:sz w:val="24"/>
          <w:szCs w:val="24"/>
          <w:lang w:val="en-US"/>
        </w:rPr>
        <w:sectPr w:rsidR="003F1002" w:rsidRPr="003F1002" w:rsidSect="003F1002">
          <w:type w:val="continuous"/>
          <w:pgSz w:w="11906" w:h="16838"/>
          <w:pgMar w:top="567" w:right="567" w:bottom="567" w:left="567" w:header="709" w:footer="709" w:gutter="0"/>
          <w:cols w:num="2" w:space="708"/>
          <w:docGrid w:linePitch="360"/>
        </w:sectPr>
      </w:pP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KEYS</w:t>
      </w:r>
    </w:p>
    <w:p w:rsidR="003F1002" w:rsidRPr="003F1002" w:rsidRDefault="003F1002" w:rsidP="003F1002">
      <w:pPr>
        <w:numPr>
          <w:ilvl w:val="0"/>
          <w:numId w:val="23"/>
        </w:numPr>
        <w:spacing w:after="0" w:line="240" w:lineRule="auto"/>
        <w:contextualSpacing/>
        <w:rPr>
          <w:rFonts w:ascii="Times New Roman" w:eastAsia="Calibri" w:hAnsi="Times New Roman" w:cs="Times New Roman"/>
          <w:sz w:val="24"/>
          <w:szCs w:val="24"/>
          <w:lang w:val="en-US"/>
        </w:rPr>
      </w:pPr>
      <w:r w:rsidRPr="003F1002">
        <w:rPr>
          <w:rFonts w:ascii="Times New Roman" w:eastAsia="Times New Roman" w:hAnsi="Times New Roman" w:cs="Times New Roman"/>
          <w:sz w:val="24"/>
          <w:szCs w:val="24"/>
          <w:lang w:val="en-US" w:eastAsia="ru-RU"/>
        </w:rPr>
        <w:t>On the northern coast of Spain</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7 years ago </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When it uses technology </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20,000 sensors</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An app </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When the next bus will arrive</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When it gets dry</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Yes </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Not all citizens know about them </w:t>
      </w:r>
    </w:p>
    <w:p w:rsidR="003F1002" w:rsidRPr="003F1002" w:rsidRDefault="003F1002" w:rsidP="003F1002">
      <w:pPr>
        <w:numPr>
          <w:ilvl w:val="0"/>
          <w:numId w:val="23"/>
        </w:numPr>
        <w:spacing w:after="0" w:line="240" w:lineRule="auto"/>
        <w:contextualSpacing/>
        <w:rPr>
          <w:rFonts w:ascii="Times New Roman" w:eastAsia="Times New Roman" w:hAnsi="Times New Roman" w:cs="Times New Roman"/>
          <w:sz w:val="24"/>
          <w:szCs w:val="24"/>
          <w:lang w:val="en-US" w:eastAsia="ru-RU"/>
        </w:rPr>
      </w:pPr>
      <w:proofErr w:type="spellStart"/>
      <w:r w:rsidRPr="003F1002">
        <w:rPr>
          <w:rFonts w:ascii="Times New Roman" w:eastAsia="Times New Roman" w:hAnsi="Times New Roman" w:cs="Times New Roman"/>
          <w:sz w:val="24"/>
          <w:szCs w:val="24"/>
          <w:lang w:eastAsia="ru-RU"/>
        </w:rPr>
        <w:t>Yes</w:t>
      </w:r>
      <w:proofErr w:type="spellEnd"/>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lastRenderedPageBreak/>
        <w:t>Listening</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Listen and choose the correct alternative.</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Santander is a port city on the northern 1) </w:t>
      </w:r>
      <w:r w:rsidRPr="003F1002">
        <w:rPr>
          <w:rFonts w:ascii="Times New Roman" w:eastAsia="Times New Roman" w:hAnsi="Times New Roman" w:cs="Times New Roman"/>
          <w:b/>
          <w:bCs/>
          <w:i/>
          <w:iCs/>
          <w:sz w:val="24"/>
          <w:szCs w:val="24"/>
          <w:lang w:val="en-US" w:eastAsia="ru-RU"/>
        </w:rPr>
        <w:t>coast/cost</w:t>
      </w:r>
      <w:r w:rsidRPr="003F1002">
        <w:rPr>
          <w:rFonts w:ascii="Times New Roman" w:eastAsia="Times New Roman" w:hAnsi="Times New Roman" w:cs="Times New Roman"/>
          <w:sz w:val="24"/>
          <w:szCs w:val="24"/>
          <w:lang w:val="en-US" w:eastAsia="ru-RU"/>
        </w:rPr>
        <w:t xml:space="preserve"> of Spain on the Atlantic Ocean. It is also the home of a project started 7 years ago 2) </w:t>
      </w:r>
      <w:r w:rsidRPr="003F1002">
        <w:rPr>
          <w:rFonts w:ascii="Times New Roman" w:eastAsia="Times New Roman" w:hAnsi="Times New Roman" w:cs="Times New Roman"/>
          <w:b/>
          <w:bCs/>
          <w:i/>
          <w:iCs/>
          <w:sz w:val="24"/>
          <w:szCs w:val="24"/>
          <w:lang w:val="en-US" w:eastAsia="ru-RU"/>
        </w:rPr>
        <w:t>but/by</w:t>
      </w:r>
      <w:r w:rsidRPr="003F1002">
        <w:rPr>
          <w:rFonts w:ascii="Times New Roman" w:eastAsia="Times New Roman" w:hAnsi="Times New Roman" w:cs="Times New Roman"/>
          <w:sz w:val="24"/>
          <w:szCs w:val="24"/>
          <w:lang w:val="en-US" w:eastAsia="ru-RU"/>
        </w:rPr>
        <w:t xml:space="preserve"> the University of Cantabria. The project is to bring smart technology to Santander. A city </w:t>
      </w:r>
      <w:proofErr w:type="gramStart"/>
      <w:r w:rsidRPr="003F1002">
        <w:rPr>
          <w:rFonts w:ascii="Times New Roman" w:eastAsia="Times New Roman" w:hAnsi="Times New Roman" w:cs="Times New Roman"/>
          <w:sz w:val="24"/>
          <w:szCs w:val="24"/>
          <w:lang w:val="en-US" w:eastAsia="ru-RU"/>
        </w:rPr>
        <w:t>is called</w:t>
      </w:r>
      <w:proofErr w:type="gramEnd"/>
      <w:r w:rsidRPr="003F1002">
        <w:rPr>
          <w:rFonts w:ascii="Times New Roman" w:eastAsia="Times New Roman" w:hAnsi="Times New Roman" w:cs="Times New Roman"/>
          <w:sz w:val="24"/>
          <w:szCs w:val="24"/>
          <w:lang w:val="en-US" w:eastAsia="ru-RU"/>
        </w:rPr>
        <w:t xml:space="preserve"> ''smart'' when it uses technology to make life better for its citizens and visitors. Santander uses 3) </w:t>
      </w:r>
      <w:r w:rsidRPr="003F1002">
        <w:rPr>
          <w:rFonts w:ascii="Times New Roman" w:eastAsia="Times New Roman" w:hAnsi="Times New Roman" w:cs="Times New Roman"/>
          <w:b/>
          <w:bCs/>
          <w:i/>
          <w:iCs/>
          <w:sz w:val="24"/>
          <w:szCs w:val="24"/>
          <w:lang w:val="en-US" w:eastAsia="ru-RU"/>
        </w:rPr>
        <w:t>12,000/20,000</w:t>
      </w:r>
      <w:r w:rsidRPr="003F1002">
        <w:rPr>
          <w:rFonts w:ascii="Times New Roman" w:eastAsia="Times New Roman" w:hAnsi="Times New Roman" w:cs="Times New Roman"/>
          <w:sz w:val="24"/>
          <w:szCs w:val="24"/>
          <w:lang w:val="en-US" w:eastAsia="ru-RU"/>
        </w:rPr>
        <w:t xml:space="preserve">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4) </w:t>
      </w:r>
      <w:r w:rsidRPr="003F1002">
        <w:rPr>
          <w:rFonts w:ascii="Times New Roman" w:eastAsia="Times New Roman" w:hAnsi="Times New Roman" w:cs="Times New Roman"/>
          <w:b/>
          <w:bCs/>
          <w:i/>
          <w:iCs/>
          <w:sz w:val="24"/>
          <w:szCs w:val="24"/>
          <w:lang w:val="en-US" w:eastAsia="ru-RU"/>
        </w:rPr>
        <w:t>parking/parting</w:t>
      </w:r>
      <w:r w:rsidRPr="003F1002">
        <w:rPr>
          <w:rFonts w:ascii="Times New Roman" w:eastAsia="Times New Roman" w:hAnsi="Times New Roman" w:cs="Times New Roman"/>
          <w:sz w:val="24"/>
          <w:szCs w:val="24"/>
          <w:lang w:val="en-US" w:eastAsia="ru-RU"/>
        </w:rPr>
        <w:t xml:space="preserve"> space. As one car drives away, a sensor says that a parking space is now free. The sensor sends a message to street 5) </w:t>
      </w:r>
      <w:r w:rsidRPr="003F1002">
        <w:rPr>
          <w:rFonts w:ascii="Times New Roman" w:eastAsia="Times New Roman" w:hAnsi="Times New Roman" w:cs="Times New Roman"/>
          <w:b/>
          <w:bCs/>
          <w:i/>
          <w:iCs/>
          <w:sz w:val="24"/>
          <w:szCs w:val="24"/>
          <w:lang w:val="en-US" w:eastAsia="ru-RU"/>
        </w:rPr>
        <w:t>sights/signs</w:t>
      </w:r>
      <w:r w:rsidRPr="003F1002">
        <w:rPr>
          <w:rFonts w:ascii="Times New Roman" w:eastAsia="Times New Roman" w:hAnsi="Times New Roman" w:cs="Times New Roman"/>
          <w:sz w:val="24"/>
          <w:szCs w:val="24"/>
          <w:lang w:val="en-US" w:eastAsia="ru-RU"/>
        </w:rPr>
        <w:t xml:space="preserve"> and the satellites. Using a smartphone app, drivers can find empty parking spaces more easily. Sensors also help in 6) </w:t>
      </w:r>
      <w:r w:rsidRPr="003F1002">
        <w:rPr>
          <w:rFonts w:ascii="Times New Roman" w:eastAsia="Times New Roman" w:hAnsi="Times New Roman" w:cs="Times New Roman"/>
          <w:b/>
          <w:bCs/>
          <w:i/>
          <w:iCs/>
          <w:sz w:val="24"/>
          <w:szCs w:val="24"/>
          <w:lang w:val="en-US" w:eastAsia="ru-RU"/>
        </w:rPr>
        <w:t>all the ways/other ways</w:t>
      </w:r>
      <w:r w:rsidRPr="003F1002">
        <w:rPr>
          <w:rFonts w:ascii="Times New Roman" w:eastAsia="Times New Roman" w:hAnsi="Times New Roman" w:cs="Times New Roman"/>
          <w:sz w:val="24"/>
          <w:szCs w:val="24"/>
          <w:lang w:val="en-US" w:eastAsia="ru-RU"/>
        </w:rPr>
        <w:t xml:space="preserve">. Trash is collected only when the containers are 7) </w:t>
      </w:r>
      <w:r w:rsidRPr="003F1002">
        <w:rPr>
          <w:rFonts w:ascii="Times New Roman" w:eastAsia="Times New Roman" w:hAnsi="Times New Roman" w:cs="Times New Roman"/>
          <w:b/>
          <w:bCs/>
          <w:i/>
          <w:iCs/>
          <w:sz w:val="24"/>
          <w:szCs w:val="24"/>
          <w:lang w:val="en-US" w:eastAsia="ru-RU"/>
        </w:rPr>
        <w:t>full/fall</w:t>
      </w:r>
      <w:r w:rsidRPr="003F1002">
        <w:rPr>
          <w:rFonts w:ascii="Times New Roman" w:eastAsia="Times New Roman" w:hAnsi="Times New Roman" w:cs="Times New Roman"/>
          <w:sz w:val="24"/>
          <w:szCs w:val="24"/>
          <w:lang w:val="en-US" w:eastAsia="ru-RU"/>
        </w:rPr>
        <w:t xml:space="preserve">. Signs at bus stops show exactly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8) </w:t>
      </w:r>
      <w:r w:rsidRPr="003F1002">
        <w:rPr>
          <w:rFonts w:ascii="Times New Roman" w:eastAsia="Times New Roman" w:hAnsi="Times New Roman" w:cs="Times New Roman"/>
          <w:b/>
          <w:bCs/>
          <w:i/>
          <w:iCs/>
          <w:sz w:val="24"/>
          <w:szCs w:val="24"/>
          <w:lang w:val="en-US" w:eastAsia="ru-RU"/>
        </w:rPr>
        <w:t>the/their</w:t>
      </w:r>
      <w:r w:rsidRPr="003F1002">
        <w:rPr>
          <w:rFonts w:ascii="Times New Roman" w:eastAsia="Times New Roman" w:hAnsi="Times New Roman" w:cs="Times New Roman"/>
          <w:sz w:val="24"/>
          <w:szCs w:val="24"/>
          <w:lang w:val="en-US" w:eastAsia="ru-RU"/>
        </w:rPr>
        <w:t xml:space="preserve"> city even smarter. For example, the university helped a woman create an app that shows the easiest path for walking with a baby stroller. Another app shows the amount of home water usage. It is not all easy. It is difficult to let all citizens know about the technology and teach them how to use it. The Santander project is getting the attention of large cities 9) </w:t>
      </w:r>
      <w:r w:rsidRPr="003F1002">
        <w:rPr>
          <w:rFonts w:ascii="Times New Roman" w:eastAsia="Times New Roman" w:hAnsi="Times New Roman" w:cs="Times New Roman"/>
          <w:b/>
          <w:bCs/>
          <w:i/>
          <w:iCs/>
          <w:sz w:val="24"/>
          <w:szCs w:val="24"/>
          <w:lang w:val="en-US" w:eastAsia="ru-RU"/>
        </w:rPr>
        <w:t>locking/looking</w:t>
      </w:r>
      <w:r w:rsidRPr="003F1002">
        <w:rPr>
          <w:rFonts w:ascii="Times New Roman" w:eastAsia="Times New Roman" w:hAnsi="Times New Roman" w:cs="Times New Roman"/>
          <w:sz w:val="24"/>
          <w:szCs w:val="24"/>
          <w:lang w:val="en-US" w:eastAsia="ru-RU"/>
        </w:rPr>
        <w:t xml:space="preserve"> for smart ways to fix city problems. </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KEYS</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coast</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by</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20,000</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parking</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signs</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other ways</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full</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their</w:t>
      </w:r>
    </w:p>
    <w:p w:rsidR="003F1002" w:rsidRPr="003F1002" w:rsidRDefault="003F1002" w:rsidP="003F1002">
      <w:pPr>
        <w:numPr>
          <w:ilvl w:val="0"/>
          <w:numId w:val="19"/>
        </w:numPr>
        <w:spacing w:after="0" w:line="240" w:lineRule="auto"/>
        <w:contextualSpacing/>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looking</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lastRenderedPageBreak/>
        <w:t>Grammar</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Read and listen to the report.</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Santander is a port city on the northern coast of Spain on the Atlantic Ocean. It is also the home of a project started 7 years ago by the University of Cantabria. The project is to bring smart technology to Santander. A city </w:t>
      </w:r>
      <w:proofErr w:type="gramStart"/>
      <w:r w:rsidRPr="003F1002">
        <w:rPr>
          <w:rFonts w:ascii="Times New Roman" w:eastAsia="Times New Roman" w:hAnsi="Times New Roman" w:cs="Times New Roman"/>
          <w:sz w:val="24"/>
          <w:szCs w:val="24"/>
          <w:lang w:val="en-US" w:eastAsia="ru-RU"/>
        </w:rPr>
        <w:t>is called</w:t>
      </w:r>
      <w:proofErr w:type="gramEnd"/>
      <w:r w:rsidRPr="003F1002">
        <w:rPr>
          <w:rFonts w:ascii="Times New Roman" w:eastAsia="Times New Roman" w:hAnsi="Times New Roman" w:cs="Times New Roman"/>
          <w:sz w:val="24"/>
          <w:szCs w:val="24"/>
          <w:lang w:val="en-US" w:eastAsia="ru-RU"/>
        </w:rPr>
        <w:t xml:space="preserve"> ''smart'' when it uses technology to make life better for its citizens and visitors. Santander uses 20,000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parking space. As one car drives away, a sensor says that a parking space is now free. The sensor sends a message to street signs and the satellites. Using a smartphone app, drivers can find empty parking spaces more easily. Sensors also help in other ways. Trash </w:t>
      </w:r>
      <w:proofErr w:type="gramStart"/>
      <w:r w:rsidRPr="003F1002">
        <w:rPr>
          <w:rFonts w:ascii="Times New Roman" w:eastAsia="Times New Roman" w:hAnsi="Times New Roman" w:cs="Times New Roman"/>
          <w:sz w:val="24"/>
          <w:szCs w:val="24"/>
          <w:lang w:val="en-US" w:eastAsia="ru-RU"/>
        </w:rPr>
        <w:t>is collected</w:t>
      </w:r>
      <w:proofErr w:type="gramEnd"/>
      <w:r w:rsidRPr="003F1002">
        <w:rPr>
          <w:rFonts w:ascii="Times New Roman" w:eastAsia="Times New Roman" w:hAnsi="Times New Roman" w:cs="Times New Roman"/>
          <w:sz w:val="24"/>
          <w:szCs w:val="24"/>
          <w:lang w:val="en-US" w:eastAsia="ru-RU"/>
        </w:rPr>
        <w:t xml:space="preserve"> only when the containers are full. Signs at bus stops show exactly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their city even smarter. For example, the university helped a woman create an app that shows the easiest path for walking with a baby stroller. Another app shows the amount of home water usage. It is not all easy. It is difficult to let all citizens know about the technology and teach them how to use it. The Santander project is getting the attention of large cities looking for smart ways to fix city problems. </w:t>
      </w:r>
    </w:p>
    <w:p w:rsidR="003F1002" w:rsidRPr="003F1002" w:rsidRDefault="003F1002" w:rsidP="003F1002">
      <w:pPr>
        <w:spacing w:after="0" w:line="240" w:lineRule="auto"/>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t>Find the following:</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some examples of the Present Simple tense in the 3</w:t>
      </w:r>
      <w:r w:rsidRPr="003F1002">
        <w:rPr>
          <w:rFonts w:ascii="Times New Roman" w:eastAsia="Calibri" w:hAnsi="Times New Roman" w:cs="Times New Roman"/>
          <w:vertAlign w:val="superscript"/>
          <w:lang w:val="en-US"/>
        </w:rPr>
        <w:t>rd</w:t>
      </w:r>
      <w:r w:rsidRPr="003F1002">
        <w:rPr>
          <w:rFonts w:ascii="Times New Roman" w:eastAsia="Calibri" w:hAnsi="Times New Roman" w:cs="Times New Roman"/>
          <w:lang w:val="en-US"/>
        </w:rPr>
        <w:t xml:space="preserve"> person singular</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some examples of Present Simple in the other form</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an example of a modal verb</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 xml:space="preserve">a few examples of the Past Simple tense </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an example of the Future Simple tense</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an example of the present continuous tense</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 few examples of the infinitive of purpose</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 few examples of the passive voice</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 verb pattern ''</w:t>
      </w:r>
      <w:proofErr w:type="spellStart"/>
      <w:r w:rsidRPr="003F1002">
        <w:rPr>
          <w:rFonts w:ascii="Times New Roman" w:eastAsia="Calibri" w:hAnsi="Times New Roman" w:cs="Times New Roman"/>
          <w:lang w:val="en-US"/>
        </w:rPr>
        <w:t>verb+object+bare</w:t>
      </w:r>
      <w:proofErr w:type="spellEnd"/>
      <w:r w:rsidRPr="003F1002">
        <w:rPr>
          <w:rFonts w:ascii="Times New Roman" w:eastAsia="Calibri" w:hAnsi="Times New Roman" w:cs="Times New Roman"/>
          <w:lang w:val="en-US"/>
        </w:rPr>
        <w:t xml:space="preserve"> infinitive''</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 pattern '</w:t>
      </w:r>
      <w:proofErr w:type="spellStart"/>
      <w:r w:rsidRPr="003F1002">
        <w:rPr>
          <w:rFonts w:ascii="Times New Roman" w:eastAsia="Calibri" w:hAnsi="Times New Roman" w:cs="Times New Roman"/>
          <w:lang w:val="en-US"/>
        </w:rPr>
        <w:t>verb+preposition+gerund</w:t>
      </w:r>
      <w:proofErr w:type="spellEnd"/>
      <w:r w:rsidRPr="003F1002">
        <w:rPr>
          <w:rFonts w:ascii="Times New Roman" w:eastAsia="Calibri" w:hAnsi="Times New Roman" w:cs="Times New Roman"/>
          <w:lang w:val="en-US"/>
        </w:rPr>
        <w:t>'</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 few examples of impersonal structures (with 'it')</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 few examples of relative clauses</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comparative adjectives</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superlative adjectives</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an adverb</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 comparative adverb</w:t>
      </w:r>
    </w:p>
    <w:p w:rsidR="003F1002" w:rsidRPr="003F1002" w:rsidRDefault="003F1002" w:rsidP="003F1002">
      <w:pPr>
        <w:numPr>
          <w:ilvl w:val="0"/>
          <w:numId w:val="20"/>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 xml:space="preserve">examples of Participle I </w:t>
      </w:r>
    </w:p>
    <w:p w:rsidR="003F1002" w:rsidRPr="003F1002" w:rsidRDefault="003F1002" w:rsidP="003F1002">
      <w:pPr>
        <w:spacing w:after="0" w:line="240" w:lineRule="auto"/>
        <w:rPr>
          <w:rFonts w:ascii="Times New Roman" w:eastAsia="Calibri" w:hAnsi="Times New Roman" w:cs="Times New Roman"/>
          <w:lang w:val="en-US"/>
        </w:rPr>
      </w:pPr>
    </w:p>
    <w:p w:rsidR="003F1002" w:rsidRPr="003F1002" w:rsidRDefault="003F1002" w:rsidP="003F1002">
      <w:pPr>
        <w:spacing w:after="0" w:line="240" w:lineRule="auto"/>
        <w:rPr>
          <w:rFonts w:ascii="Times New Roman" w:eastAsia="Calibri" w:hAnsi="Times New Roman" w:cs="Times New Roman"/>
          <w:lang w:val="en-US"/>
        </w:rPr>
      </w:pPr>
      <w:r w:rsidRPr="003F1002">
        <w:rPr>
          <w:rFonts w:ascii="Times New Roman" w:eastAsia="Calibri" w:hAnsi="Times New Roman" w:cs="Times New Roman"/>
          <w:lang w:val="en-US"/>
        </w:rPr>
        <w:t>Keys:</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is; uses, measures; sends; drives; says, gets, meets, shows</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help, show</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can (point)</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started</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will arrive</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is getting</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 xml:space="preserve">(is) to bring, to make (life better) </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are put, is watered</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let all citizens know</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large cities looking for, (talk about) making</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 xml:space="preserve">it is (also home), it is not (all) easy, it is difficult </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technology that measures, an app that shows</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 xml:space="preserve">better, smarter, </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the nearest, the easiest</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exactly</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more easily</w:t>
      </w:r>
    </w:p>
    <w:p w:rsidR="003F1002" w:rsidRPr="003F1002" w:rsidRDefault="003F1002" w:rsidP="003F1002">
      <w:pPr>
        <w:numPr>
          <w:ilvl w:val="0"/>
          <w:numId w:val="21"/>
        </w:numPr>
        <w:spacing w:after="0" w:line="240" w:lineRule="auto"/>
        <w:contextualSpacing/>
        <w:rPr>
          <w:rFonts w:ascii="Times New Roman" w:eastAsia="Calibri" w:hAnsi="Times New Roman" w:cs="Times New Roman"/>
          <w:lang w:val="en-US"/>
        </w:rPr>
      </w:pPr>
      <w:r w:rsidRPr="003F1002">
        <w:rPr>
          <w:rFonts w:ascii="Times New Roman" w:eastAsia="Calibri" w:hAnsi="Times New Roman" w:cs="Times New Roman"/>
          <w:lang w:val="en-US"/>
        </w:rPr>
        <w:t>(cities) looking for</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lastRenderedPageBreak/>
        <w:t>Word building</w:t>
      </w:r>
    </w:p>
    <w:p w:rsidR="003F1002" w:rsidRPr="003F1002" w:rsidRDefault="003F1002" w:rsidP="003F1002">
      <w:pPr>
        <w:spacing w:after="0" w:line="240" w:lineRule="auto"/>
        <w:rPr>
          <w:rFonts w:ascii="Times New Roman" w:eastAsia="Calibri" w:hAnsi="Times New Roman" w:cs="Times New Roman"/>
          <w:b/>
          <w:bCs/>
          <w:sz w:val="24"/>
          <w:szCs w:val="24"/>
          <w:lang w:val="en-US"/>
        </w:rPr>
      </w:pPr>
    </w:p>
    <w:p w:rsidR="003F1002" w:rsidRPr="003F1002" w:rsidRDefault="003F1002" w:rsidP="003F1002">
      <w:pPr>
        <w:spacing w:after="0" w:line="240" w:lineRule="auto"/>
        <w:rPr>
          <w:rFonts w:ascii="Times New Roman" w:eastAsia="Calibri" w:hAnsi="Times New Roman" w:cs="Times New Roman"/>
          <w:b/>
          <w:bCs/>
          <w:sz w:val="24"/>
          <w:szCs w:val="24"/>
          <w:lang w:val="en-US"/>
        </w:rPr>
      </w:pPr>
      <w:r w:rsidRPr="003F1002">
        <w:rPr>
          <w:rFonts w:ascii="Times New Roman" w:eastAsia="Calibri" w:hAnsi="Times New Roman" w:cs="Times New Roman"/>
          <w:b/>
          <w:bCs/>
          <w:sz w:val="24"/>
          <w:szCs w:val="24"/>
          <w:lang w:val="en-US"/>
        </w:rPr>
        <w:t xml:space="preserve">You are going to listen to a technology report about a smart city. </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 xml:space="preserve">a. Listen and fill in the chart with the words from the report. </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Santander is a port city on the northern coast of Spain on the Atlantic Ocean. It is also the home of a project started 7 years ago by the University of Cantabria. The project is to bring smart technology to Santander. A city </w:t>
      </w:r>
      <w:proofErr w:type="gramStart"/>
      <w:r w:rsidRPr="003F1002">
        <w:rPr>
          <w:rFonts w:ascii="Times New Roman" w:eastAsia="Times New Roman" w:hAnsi="Times New Roman" w:cs="Times New Roman"/>
          <w:sz w:val="24"/>
          <w:szCs w:val="24"/>
          <w:lang w:val="en-US" w:eastAsia="ru-RU"/>
        </w:rPr>
        <w:t>is called</w:t>
      </w:r>
      <w:proofErr w:type="gramEnd"/>
      <w:r w:rsidRPr="003F1002">
        <w:rPr>
          <w:rFonts w:ascii="Times New Roman" w:eastAsia="Times New Roman" w:hAnsi="Times New Roman" w:cs="Times New Roman"/>
          <w:sz w:val="24"/>
          <w:szCs w:val="24"/>
          <w:lang w:val="en-US" w:eastAsia="ru-RU"/>
        </w:rPr>
        <w:t xml:space="preserve"> ''smart'' when it uses technology to make life better for its citizens and visitors. Santander uses 20,000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parking space. As one car drives away, a sensor says that a parking space is now free. The sensor sends a message to street signs and the satellites. Using a smartphone app, drivers can find empty parking spaces more easily. Sensors also help in other ways. Trash </w:t>
      </w:r>
      <w:proofErr w:type="gramStart"/>
      <w:r w:rsidRPr="003F1002">
        <w:rPr>
          <w:rFonts w:ascii="Times New Roman" w:eastAsia="Times New Roman" w:hAnsi="Times New Roman" w:cs="Times New Roman"/>
          <w:sz w:val="24"/>
          <w:szCs w:val="24"/>
          <w:lang w:val="en-US" w:eastAsia="ru-RU"/>
        </w:rPr>
        <w:t>is collected</w:t>
      </w:r>
      <w:proofErr w:type="gramEnd"/>
      <w:r w:rsidRPr="003F1002">
        <w:rPr>
          <w:rFonts w:ascii="Times New Roman" w:eastAsia="Times New Roman" w:hAnsi="Times New Roman" w:cs="Times New Roman"/>
          <w:sz w:val="24"/>
          <w:szCs w:val="24"/>
          <w:lang w:val="en-US" w:eastAsia="ru-RU"/>
        </w:rPr>
        <w:t xml:space="preserve"> only when the containers are full. Signs at bus stops show exactly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their city even smarter. For example, the university helped a woman create an app that shows the easiest path for walking with a baby stroller. Another app shows the amount of home water usage. It is not all easy. It is difficult to let all citizens know about the technology and teach them how to use it. The Santander project is getting the attention of large cities looking for smart ways to fix city problems. </w:t>
      </w:r>
    </w:p>
    <w:p w:rsidR="003F1002" w:rsidRPr="003F1002" w:rsidRDefault="003F1002" w:rsidP="003F1002">
      <w:pPr>
        <w:spacing w:after="0" w:line="240" w:lineRule="auto"/>
        <w:rPr>
          <w:rFonts w:ascii="Times New Roman" w:eastAsia="Calibri" w:hAnsi="Times New Roman" w:cs="Times New Roman"/>
          <w:sz w:val="24"/>
          <w:szCs w:val="24"/>
          <w:lang w:val="en-US"/>
        </w:rPr>
      </w:pPr>
    </w:p>
    <w:tbl>
      <w:tblPr>
        <w:tblStyle w:val="a8"/>
        <w:tblW w:w="0" w:type="auto"/>
        <w:tblLook w:val="04A0" w:firstRow="1" w:lastRow="0" w:firstColumn="1" w:lastColumn="0" w:noHBand="0" w:noVBand="1"/>
      </w:tblPr>
      <w:tblGrid>
        <w:gridCol w:w="2689"/>
        <w:gridCol w:w="2679"/>
        <w:gridCol w:w="2704"/>
        <w:gridCol w:w="2690"/>
      </w:tblGrid>
      <w:tr w:rsidR="003F1002" w:rsidRPr="003F1002" w:rsidTr="003F1002">
        <w:tc>
          <w:tcPr>
            <w:tcW w:w="2747" w:type="dxa"/>
          </w:tcPr>
          <w:p w:rsidR="003F1002" w:rsidRPr="003F1002" w:rsidRDefault="003F1002" w:rsidP="003F1002">
            <w:pPr>
              <w:rPr>
                <w:rFonts w:eastAsia="Calibri" w:cs="Times New Roman"/>
                <w:b/>
                <w:bCs/>
                <w:lang w:val="en-US"/>
              </w:rPr>
            </w:pPr>
            <w:r w:rsidRPr="003F1002">
              <w:rPr>
                <w:rFonts w:eastAsia="Calibri" w:cs="Times New Roman"/>
                <w:b/>
                <w:bCs/>
                <w:lang w:val="en-US"/>
              </w:rPr>
              <w:t>noun</w:t>
            </w:r>
          </w:p>
        </w:tc>
        <w:tc>
          <w:tcPr>
            <w:tcW w:w="2747" w:type="dxa"/>
          </w:tcPr>
          <w:p w:rsidR="003F1002" w:rsidRPr="003F1002" w:rsidRDefault="003F1002" w:rsidP="003F1002">
            <w:pPr>
              <w:rPr>
                <w:rFonts w:eastAsia="Calibri" w:cs="Times New Roman"/>
                <w:b/>
                <w:bCs/>
                <w:lang w:val="en-US"/>
              </w:rPr>
            </w:pPr>
            <w:r w:rsidRPr="003F1002">
              <w:rPr>
                <w:rFonts w:eastAsia="Calibri" w:cs="Times New Roman"/>
                <w:b/>
                <w:bCs/>
                <w:lang w:val="en-US"/>
              </w:rPr>
              <w:t>verb</w:t>
            </w:r>
          </w:p>
        </w:tc>
        <w:tc>
          <w:tcPr>
            <w:tcW w:w="2747" w:type="dxa"/>
          </w:tcPr>
          <w:p w:rsidR="003F1002" w:rsidRPr="003F1002" w:rsidRDefault="003F1002" w:rsidP="003F1002">
            <w:pPr>
              <w:rPr>
                <w:rFonts w:eastAsia="Calibri" w:cs="Times New Roman"/>
                <w:b/>
                <w:bCs/>
                <w:lang w:val="en-US"/>
              </w:rPr>
            </w:pPr>
            <w:r w:rsidRPr="003F1002">
              <w:rPr>
                <w:rFonts w:eastAsia="Calibri" w:cs="Times New Roman"/>
                <w:b/>
                <w:bCs/>
                <w:lang w:val="en-US"/>
              </w:rPr>
              <w:t>adjective</w:t>
            </w:r>
          </w:p>
        </w:tc>
        <w:tc>
          <w:tcPr>
            <w:tcW w:w="2747" w:type="dxa"/>
          </w:tcPr>
          <w:p w:rsidR="003F1002" w:rsidRPr="003F1002" w:rsidRDefault="003F1002" w:rsidP="003F1002">
            <w:pPr>
              <w:rPr>
                <w:rFonts w:eastAsia="Calibri" w:cs="Times New Roman"/>
                <w:b/>
                <w:bCs/>
                <w:lang w:val="en-US"/>
              </w:rPr>
            </w:pPr>
            <w:r w:rsidRPr="003F1002">
              <w:rPr>
                <w:rFonts w:eastAsia="Calibri" w:cs="Times New Roman"/>
                <w:b/>
                <w:bCs/>
                <w:lang w:val="en-US"/>
              </w:rPr>
              <w:t>adverb</w:t>
            </w: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north</w:t>
            </w: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____________</w:t>
            </w: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city, ________</w:t>
            </w: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visit</w:t>
            </w: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_________</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build</w:t>
            </w: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drive</w:t>
            </w: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near, _______</w:t>
            </w: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park</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_________</w:t>
            </w: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easy, _______, ________</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_________</w:t>
            </w: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contain</w:t>
            </w: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exact</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_________</w:t>
            </w: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research</w:t>
            </w:r>
          </w:p>
        </w:tc>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smart</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_________</w:t>
            </w:r>
          </w:p>
        </w:tc>
        <w:tc>
          <w:tcPr>
            <w:tcW w:w="2747" w:type="dxa"/>
          </w:tcPr>
          <w:p w:rsidR="003F1002" w:rsidRPr="003F1002" w:rsidRDefault="003F1002" w:rsidP="003F1002">
            <w:pPr>
              <w:rPr>
                <w:rFonts w:eastAsia="Calibri" w:cs="Times New Roman"/>
                <w:lang w:val="en-US"/>
              </w:rPr>
            </w:pPr>
          </w:p>
        </w:tc>
      </w:tr>
    </w:tbl>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b. What parts of speech are the words that you put down?</w:t>
      </w: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c. Can you add more words to the chart?</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t>KEYS</w:t>
      </w:r>
    </w:p>
    <w:p w:rsidR="003F1002" w:rsidRPr="003F1002" w:rsidRDefault="003F1002" w:rsidP="003F1002">
      <w:pPr>
        <w:spacing w:after="0" w:line="240" w:lineRule="auto"/>
        <w:rPr>
          <w:rFonts w:ascii="Times New Roman" w:eastAsia="Calibri" w:hAnsi="Times New Roman" w:cs="Times New Roman"/>
          <w:sz w:val="24"/>
          <w:szCs w:val="24"/>
          <w:lang w:val="en-US"/>
        </w:rPr>
      </w:pPr>
    </w:p>
    <w:tbl>
      <w:tblPr>
        <w:tblStyle w:val="a8"/>
        <w:tblW w:w="0" w:type="auto"/>
        <w:tblLook w:val="04A0" w:firstRow="1" w:lastRow="0" w:firstColumn="1" w:lastColumn="0" w:noHBand="0" w:noVBand="1"/>
      </w:tblPr>
      <w:tblGrid>
        <w:gridCol w:w="2696"/>
        <w:gridCol w:w="2688"/>
        <w:gridCol w:w="3463"/>
        <w:gridCol w:w="1915"/>
      </w:tblGrid>
      <w:tr w:rsidR="003F1002" w:rsidRPr="003F1002" w:rsidTr="003F1002">
        <w:tc>
          <w:tcPr>
            <w:tcW w:w="2747" w:type="dxa"/>
          </w:tcPr>
          <w:p w:rsidR="003F1002" w:rsidRPr="003F1002" w:rsidRDefault="003F1002" w:rsidP="003F1002">
            <w:pPr>
              <w:rPr>
                <w:rFonts w:eastAsia="Calibri" w:cs="Times New Roman"/>
                <w:b/>
                <w:bCs/>
                <w:lang w:val="en-US"/>
              </w:rPr>
            </w:pPr>
            <w:r w:rsidRPr="003F1002">
              <w:rPr>
                <w:rFonts w:eastAsia="Calibri" w:cs="Times New Roman"/>
                <w:b/>
                <w:bCs/>
                <w:lang w:val="en-US"/>
              </w:rPr>
              <w:t>noun</w:t>
            </w:r>
          </w:p>
        </w:tc>
        <w:tc>
          <w:tcPr>
            <w:tcW w:w="2747" w:type="dxa"/>
          </w:tcPr>
          <w:p w:rsidR="003F1002" w:rsidRPr="003F1002" w:rsidRDefault="003F1002" w:rsidP="003F1002">
            <w:pPr>
              <w:rPr>
                <w:rFonts w:eastAsia="Calibri" w:cs="Times New Roman"/>
                <w:b/>
                <w:bCs/>
                <w:lang w:val="en-US"/>
              </w:rPr>
            </w:pPr>
            <w:r w:rsidRPr="003F1002">
              <w:rPr>
                <w:rFonts w:eastAsia="Calibri" w:cs="Times New Roman"/>
                <w:b/>
                <w:bCs/>
                <w:lang w:val="en-US"/>
              </w:rPr>
              <w:t>verb</w:t>
            </w:r>
          </w:p>
        </w:tc>
        <w:tc>
          <w:tcPr>
            <w:tcW w:w="3545" w:type="dxa"/>
          </w:tcPr>
          <w:p w:rsidR="003F1002" w:rsidRPr="003F1002" w:rsidRDefault="003F1002" w:rsidP="003F1002">
            <w:pPr>
              <w:rPr>
                <w:rFonts w:eastAsia="Calibri" w:cs="Times New Roman"/>
                <w:b/>
                <w:bCs/>
                <w:lang w:val="en-US"/>
              </w:rPr>
            </w:pPr>
            <w:r w:rsidRPr="003F1002">
              <w:rPr>
                <w:rFonts w:eastAsia="Calibri" w:cs="Times New Roman"/>
                <w:b/>
                <w:bCs/>
                <w:lang w:val="en-US"/>
              </w:rPr>
              <w:t>adjective</w:t>
            </w:r>
          </w:p>
        </w:tc>
        <w:tc>
          <w:tcPr>
            <w:tcW w:w="1949" w:type="dxa"/>
          </w:tcPr>
          <w:p w:rsidR="003F1002" w:rsidRPr="003F1002" w:rsidRDefault="003F1002" w:rsidP="003F1002">
            <w:pPr>
              <w:rPr>
                <w:rFonts w:eastAsia="Calibri" w:cs="Times New Roman"/>
                <w:b/>
                <w:bCs/>
                <w:lang w:val="en-US"/>
              </w:rPr>
            </w:pPr>
            <w:r w:rsidRPr="003F1002">
              <w:rPr>
                <w:rFonts w:eastAsia="Calibri" w:cs="Times New Roman"/>
                <w:b/>
                <w:bCs/>
                <w:lang w:val="en-US"/>
              </w:rPr>
              <w:t>adverb</w:t>
            </w: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north</w:t>
            </w:r>
          </w:p>
        </w:tc>
        <w:tc>
          <w:tcPr>
            <w:tcW w:w="2747" w:type="dxa"/>
          </w:tcPr>
          <w:p w:rsidR="003F1002" w:rsidRPr="003F1002" w:rsidRDefault="003F1002" w:rsidP="003F1002">
            <w:pPr>
              <w:rPr>
                <w:rFonts w:eastAsia="Calibri" w:cs="Times New Roman"/>
                <w:lang w:val="en-US"/>
              </w:rPr>
            </w:pPr>
          </w:p>
        </w:tc>
        <w:tc>
          <w:tcPr>
            <w:tcW w:w="3545" w:type="dxa"/>
          </w:tcPr>
          <w:p w:rsidR="003F1002" w:rsidRPr="003F1002" w:rsidRDefault="003F1002" w:rsidP="003F1002">
            <w:pPr>
              <w:rPr>
                <w:rFonts w:eastAsia="Calibri" w:cs="Times New Roman"/>
                <w:lang w:val="en-US"/>
              </w:rPr>
            </w:pPr>
            <w:r w:rsidRPr="003F1002">
              <w:rPr>
                <w:rFonts w:eastAsia="Calibri" w:cs="Times New Roman"/>
                <w:lang w:val="en-US"/>
              </w:rPr>
              <w:t>northern</w:t>
            </w: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city, citizens</w:t>
            </w:r>
          </w:p>
        </w:tc>
        <w:tc>
          <w:tcPr>
            <w:tcW w:w="2747" w:type="dxa"/>
          </w:tcPr>
          <w:p w:rsidR="003F1002" w:rsidRPr="003F1002" w:rsidRDefault="003F1002" w:rsidP="003F1002">
            <w:pPr>
              <w:rPr>
                <w:rFonts w:eastAsia="Calibri" w:cs="Times New Roman"/>
                <w:lang w:val="en-US"/>
              </w:rPr>
            </w:pPr>
          </w:p>
        </w:tc>
        <w:tc>
          <w:tcPr>
            <w:tcW w:w="3545" w:type="dxa"/>
          </w:tcPr>
          <w:p w:rsidR="003F1002" w:rsidRPr="003F1002" w:rsidRDefault="003F1002" w:rsidP="003F1002">
            <w:pPr>
              <w:rPr>
                <w:rFonts w:eastAsia="Calibri" w:cs="Times New Roman"/>
                <w:lang w:val="en-US"/>
              </w:rPr>
            </w:pP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visitors</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visit</w:t>
            </w:r>
          </w:p>
        </w:tc>
        <w:tc>
          <w:tcPr>
            <w:tcW w:w="3545" w:type="dxa"/>
          </w:tcPr>
          <w:p w:rsidR="003F1002" w:rsidRPr="003F1002" w:rsidRDefault="003F1002" w:rsidP="003F1002">
            <w:pPr>
              <w:rPr>
                <w:rFonts w:eastAsia="Calibri" w:cs="Times New Roman"/>
                <w:lang w:val="en-US"/>
              </w:rPr>
            </w:pP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i/>
                <w:iCs/>
                <w:lang w:val="en-US"/>
              </w:rPr>
            </w:pPr>
            <w:r w:rsidRPr="003F1002">
              <w:rPr>
                <w:rFonts w:eastAsia="Calibri" w:cs="Times New Roman"/>
                <w:lang w:val="en-US"/>
              </w:rPr>
              <w:t xml:space="preserve">buildings, </w:t>
            </w:r>
            <w:r w:rsidRPr="003F1002">
              <w:rPr>
                <w:rFonts w:eastAsia="Calibri" w:cs="Times New Roman"/>
                <w:i/>
                <w:iCs/>
                <w:lang w:val="en-US"/>
              </w:rPr>
              <w:t>builder</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build</w:t>
            </w:r>
          </w:p>
        </w:tc>
        <w:tc>
          <w:tcPr>
            <w:tcW w:w="3545" w:type="dxa"/>
          </w:tcPr>
          <w:p w:rsidR="003F1002" w:rsidRPr="003F1002" w:rsidRDefault="003F1002" w:rsidP="003F1002">
            <w:pPr>
              <w:rPr>
                <w:rFonts w:eastAsia="Calibri" w:cs="Times New Roman"/>
                <w:lang w:val="en-US"/>
              </w:rPr>
            </w:pP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drivers</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drive</w:t>
            </w:r>
          </w:p>
        </w:tc>
        <w:tc>
          <w:tcPr>
            <w:tcW w:w="3545" w:type="dxa"/>
          </w:tcPr>
          <w:p w:rsidR="003F1002" w:rsidRPr="003F1002" w:rsidRDefault="003F1002" w:rsidP="003F1002">
            <w:pPr>
              <w:rPr>
                <w:rFonts w:eastAsia="Calibri" w:cs="Times New Roman"/>
                <w:lang w:val="en-US"/>
              </w:rPr>
            </w:pP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c>
          <w:tcPr>
            <w:tcW w:w="3545" w:type="dxa"/>
          </w:tcPr>
          <w:p w:rsidR="003F1002" w:rsidRPr="003F1002" w:rsidRDefault="003F1002" w:rsidP="003F1002">
            <w:pPr>
              <w:rPr>
                <w:rFonts w:eastAsia="Calibri" w:cs="Times New Roman"/>
                <w:lang w:val="en-US"/>
              </w:rPr>
            </w:pPr>
            <w:r w:rsidRPr="003F1002">
              <w:rPr>
                <w:rFonts w:eastAsia="Calibri" w:cs="Times New Roman"/>
                <w:lang w:val="en-US"/>
              </w:rPr>
              <w:t xml:space="preserve">near, </w:t>
            </w:r>
            <w:r w:rsidRPr="003F1002">
              <w:rPr>
                <w:rFonts w:eastAsia="Calibri" w:cs="Times New Roman"/>
                <w:i/>
                <w:iCs/>
                <w:lang w:val="en-US"/>
              </w:rPr>
              <w:t xml:space="preserve">nearer, </w:t>
            </w:r>
            <w:r w:rsidRPr="003F1002">
              <w:rPr>
                <w:rFonts w:eastAsia="Calibri" w:cs="Times New Roman"/>
                <w:lang w:val="en-US"/>
              </w:rPr>
              <w:t>the nearest</w:t>
            </w: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i/>
                <w:iCs/>
                <w:lang w:val="en-US"/>
              </w:rPr>
            </w:pPr>
            <w:r w:rsidRPr="003F1002">
              <w:rPr>
                <w:rFonts w:eastAsia="Calibri" w:cs="Times New Roman"/>
                <w:i/>
                <w:iCs/>
                <w:lang w:val="en-US"/>
              </w:rPr>
              <w:t>park</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park</w:t>
            </w:r>
          </w:p>
        </w:tc>
        <w:tc>
          <w:tcPr>
            <w:tcW w:w="3545" w:type="dxa"/>
          </w:tcPr>
          <w:p w:rsidR="003F1002" w:rsidRPr="003F1002" w:rsidRDefault="003F1002" w:rsidP="003F1002">
            <w:pPr>
              <w:rPr>
                <w:rFonts w:eastAsia="Calibri" w:cs="Times New Roman"/>
                <w:lang w:val="en-US"/>
              </w:rPr>
            </w:pPr>
            <w:r w:rsidRPr="003F1002">
              <w:rPr>
                <w:rFonts w:eastAsia="Calibri" w:cs="Times New Roman"/>
                <w:lang w:val="en-US"/>
              </w:rPr>
              <w:t>parking</w:t>
            </w: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c>
          <w:tcPr>
            <w:tcW w:w="3545" w:type="dxa"/>
          </w:tcPr>
          <w:p w:rsidR="003F1002" w:rsidRPr="003F1002" w:rsidRDefault="003F1002" w:rsidP="003F1002">
            <w:pPr>
              <w:rPr>
                <w:rFonts w:eastAsia="Calibri" w:cs="Times New Roman"/>
                <w:lang w:val="en-US"/>
              </w:rPr>
            </w:pPr>
            <w:r w:rsidRPr="003F1002">
              <w:rPr>
                <w:rFonts w:eastAsia="Calibri" w:cs="Times New Roman"/>
                <w:lang w:val="en-US"/>
              </w:rPr>
              <w:t>easy, easier, the easiest</w:t>
            </w:r>
          </w:p>
        </w:tc>
        <w:tc>
          <w:tcPr>
            <w:tcW w:w="1949" w:type="dxa"/>
          </w:tcPr>
          <w:p w:rsidR="003F1002" w:rsidRPr="003F1002" w:rsidRDefault="003F1002" w:rsidP="003F1002">
            <w:pPr>
              <w:rPr>
                <w:rFonts w:eastAsia="Calibri" w:cs="Times New Roman"/>
                <w:lang w:val="en-US"/>
              </w:rPr>
            </w:pPr>
            <w:r w:rsidRPr="003F1002">
              <w:rPr>
                <w:rFonts w:eastAsia="Calibri" w:cs="Times New Roman"/>
                <w:lang w:val="en-US"/>
              </w:rPr>
              <w:t>(more) easily</w:t>
            </w: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i/>
                <w:iCs/>
                <w:lang w:val="en-US"/>
              </w:rPr>
              <w:t>container</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contain</w:t>
            </w:r>
          </w:p>
        </w:tc>
        <w:tc>
          <w:tcPr>
            <w:tcW w:w="3545" w:type="dxa"/>
          </w:tcPr>
          <w:p w:rsidR="003F1002" w:rsidRPr="003F1002" w:rsidRDefault="003F1002" w:rsidP="003F1002">
            <w:pPr>
              <w:rPr>
                <w:rFonts w:eastAsia="Calibri" w:cs="Times New Roman"/>
                <w:lang w:val="en-US"/>
              </w:rPr>
            </w:pP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p>
        </w:tc>
        <w:tc>
          <w:tcPr>
            <w:tcW w:w="3545" w:type="dxa"/>
          </w:tcPr>
          <w:p w:rsidR="003F1002" w:rsidRPr="003F1002" w:rsidRDefault="003F1002" w:rsidP="003F1002">
            <w:pPr>
              <w:rPr>
                <w:rFonts w:eastAsia="Calibri" w:cs="Times New Roman"/>
                <w:lang w:val="en-US"/>
              </w:rPr>
            </w:pPr>
            <w:r w:rsidRPr="003F1002">
              <w:rPr>
                <w:rFonts w:eastAsia="Calibri" w:cs="Times New Roman"/>
                <w:lang w:val="en-US"/>
              </w:rPr>
              <w:t>exact, more exact, the most exact</w:t>
            </w:r>
          </w:p>
        </w:tc>
        <w:tc>
          <w:tcPr>
            <w:tcW w:w="1949" w:type="dxa"/>
          </w:tcPr>
          <w:p w:rsidR="003F1002" w:rsidRPr="003F1002" w:rsidRDefault="003F1002" w:rsidP="003F1002">
            <w:pPr>
              <w:rPr>
                <w:rFonts w:eastAsia="Calibri" w:cs="Times New Roman"/>
                <w:lang w:val="en-US"/>
              </w:rPr>
            </w:pPr>
            <w:r w:rsidRPr="003F1002">
              <w:rPr>
                <w:rFonts w:eastAsia="Calibri" w:cs="Times New Roman"/>
                <w:lang w:val="en-US"/>
              </w:rPr>
              <w:t>exactly</w:t>
            </w:r>
          </w:p>
        </w:tc>
      </w:tr>
      <w:tr w:rsidR="003F1002" w:rsidRPr="003F1002" w:rsidTr="003F1002">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 xml:space="preserve">researcher, </w:t>
            </w:r>
            <w:r w:rsidRPr="003F1002">
              <w:rPr>
                <w:rFonts w:eastAsia="Calibri" w:cs="Times New Roman"/>
                <w:i/>
                <w:iCs/>
                <w:lang w:val="en-US"/>
              </w:rPr>
              <w:t>research</w:t>
            </w: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research</w:t>
            </w:r>
          </w:p>
        </w:tc>
        <w:tc>
          <w:tcPr>
            <w:tcW w:w="3545" w:type="dxa"/>
          </w:tcPr>
          <w:p w:rsidR="003F1002" w:rsidRPr="003F1002" w:rsidRDefault="003F1002" w:rsidP="003F1002">
            <w:pPr>
              <w:rPr>
                <w:rFonts w:eastAsia="Calibri" w:cs="Times New Roman"/>
                <w:lang w:val="en-US"/>
              </w:rPr>
            </w:pPr>
          </w:p>
        </w:tc>
        <w:tc>
          <w:tcPr>
            <w:tcW w:w="1949" w:type="dxa"/>
          </w:tcPr>
          <w:p w:rsidR="003F1002" w:rsidRPr="003F1002" w:rsidRDefault="003F1002" w:rsidP="003F1002">
            <w:pPr>
              <w:rPr>
                <w:rFonts w:eastAsia="Calibri" w:cs="Times New Roman"/>
                <w:lang w:val="en-US"/>
              </w:rPr>
            </w:pPr>
          </w:p>
        </w:tc>
      </w:tr>
      <w:tr w:rsidR="003F1002" w:rsidRPr="003F1002" w:rsidTr="003F1002">
        <w:tc>
          <w:tcPr>
            <w:tcW w:w="2747" w:type="dxa"/>
          </w:tcPr>
          <w:p w:rsidR="003F1002" w:rsidRPr="003F1002" w:rsidRDefault="003F1002" w:rsidP="003F1002">
            <w:pPr>
              <w:rPr>
                <w:rFonts w:eastAsia="Calibri" w:cs="Times New Roman"/>
                <w:lang w:val="en-US"/>
              </w:rPr>
            </w:pPr>
          </w:p>
        </w:tc>
        <w:tc>
          <w:tcPr>
            <w:tcW w:w="2747" w:type="dxa"/>
          </w:tcPr>
          <w:p w:rsidR="003F1002" w:rsidRPr="003F1002" w:rsidRDefault="003F1002" w:rsidP="003F1002">
            <w:pPr>
              <w:rPr>
                <w:rFonts w:eastAsia="Calibri" w:cs="Times New Roman"/>
                <w:lang w:val="en-US"/>
              </w:rPr>
            </w:pPr>
            <w:r w:rsidRPr="003F1002">
              <w:rPr>
                <w:rFonts w:eastAsia="Calibri" w:cs="Times New Roman"/>
                <w:lang w:val="en-US"/>
              </w:rPr>
              <w:t>smart</w:t>
            </w:r>
          </w:p>
        </w:tc>
        <w:tc>
          <w:tcPr>
            <w:tcW w:w="3545" w:type="dxa"/>
          </w:tcPr>
          <w:p w:rsidR="003F1002" w:rsidRPr="003F1002" w:rsidRDefault="003F1002" w:rsidP="003F1002">
            <w:pPr>
              <w:rPr>
                <w:rFonts w:eastAsia="Calibri" w:cs="Times New Roman"/>
                <w:lang w:val="en-US"/>
              </w:rPr>
            </w:pPr>
            <w:r w:rsidRPr="003F1002">
              <w:rPr>
                <w:rFonts w:eastAsia="Calibri" w:cs="Times New Roman"/>
                <w:lang w:val="en-US"/>
              </w:rPr>
              <w:t xml:space="preserve">smarter, </w:t>
            </w:r>
            <w:r w:rsidRPr="003F1002">
              <w:rPr>
                <w:rFonts w:eastAsia="Calibri" w:cs="Times New Roman"/>
                <w:i/>
                <w:iCs/>
                <w:lang w:val="en-US"/>
              </w:rPr>
              <w:t>the</w:t>
            </w:r>
            <w:r w:rsidRPr="003F1002">
              <w:rPr>
                <w:rFonts w:eastAsia="Calibri" w:cs="Times New Roman"/>
                <w:lang w:val="en-US"/>
              </w:rPr>
              <w:t xml:space="preserve"> </w:t>
            </w:r>
            <w:r w:rsidRPr="003F1002">
              <w:rPr>
                <w:rFonts w:eastAsia="Calibri" w:cs="Times New Roman"/>
                <w:i/>
                <w:iCs/>
                <w:lang w:val="en-US"/>
              </w:rPr>
              <w:t>smartest</w:t>
            </w:r>
          </w:p>
        </w:tc>
        <w:tc>
          <w:tcPr>
            <w:tcW w:w="1949" w:type="dxa"/>
          </w:tcPr>
          <w:p w:rsidR="003F1002" w:rsidRPr="003F1002" w:rsidRDefault="003F1002" w:rsidP="003F1002">
            <w:pPr>
              <w:rPr>
                <w:rFonts w:eastAsia="Calibri" w:cs="Times New Roman"/>
                <w:lang w:val="en-US"/>
              </w:rPr>
            </w:pPr>
            <w:r w:rsidRPr="003F1002">
              <w:rPr>
                <w:rFonts w:eastAsia="Calibri" w:cs="Times New Roman"/>
                <w:i/>
                <w:iCs/>
                <w:lang w:val="en-US"/>
              </w:rPr>
              <w:t>smartly</w:t>
            </w:r>
          </w:p>
        </w:tc>
      </w:tr>
    </w:tbl>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lastRenderedPageBreak/>
        <w:t>Vocabulary, pronunciation reading and speaking</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I. You are going to read a technology report about a smart city. Pronounce the following words and expressions from the text.</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sectPr w:rsidR="003F1002" w:rsidRPr="003F1002" w:rsidSect="003F1002">
          <w:type w:val="continuous"/>
          <w:pgSz w:w="11906" w:h="16838"/>
          <w:pgMar w:top="567" w:right="567" w:bottom="567" w:left="567" w:header="709" w:footer="709" w:gutter="0"/>
          <w:cols w:space="708"/>
          <w:docGrid w:linePitch="360"/>
        </w:sect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technology</w:t>
      </w:r>
      <w:proofErr w:type="gramEnd"/>
      <w:r w:rsidRPr="003F1002">
        <w:rPr>
          <w:rFonts w:ascii="Times New Roman" w:eastAsia="Times New Roman" w:hAnsi="Times New Roman" w:cs="Times New Roman"/>
          <w:sz w:val="24"/>
          <w:szCs w:val="24"/>
          <w:lang w:val="en-US" w:eastAsia="ru-RU"/>
        </w:rPr>
        <w:t xml:space="preserve"> report</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the</w:t>
      </w:r>
      <w:proofErr w:type="gramEnd"/>
      <w:r w:rsidRPr="003F1002">
        <w:rPr>
          <w:rFonts w:ascii="Times New Roman" w:eastAsia="Times New Roman" w:hAnsi="Times New Roman" w:cs="Times New Roman"/>
          <w:sz w:val="24"/>
          <w:szCs w:val="24"/>
          <w:lang w:val="en-US" w:eastAsia="ru-RU"/>
        </w:rPr>
        <w:t xml:space="preserve"> northern coast of Spain</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citizens</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measures</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motion</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sensor</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street</w:t>
      </w:r>
      <w:proofErr w:type="gramEnd"/>
      <w:r w:rsidRPr="003F1002">
        <w:rPr>
          <w:rFonts w:ascii="Times New Roman" w:eastAsia="Times New Roman" w:hAnsi="Times New Roman" w:cs="Times New Roman"/>
          <w:sz w:val="24"/>
          <w:szCs w:val="24"/>
          <w:lang w:val="en-US" w:eastAsia="ru-RU"/>
        </w:rPr>
        <w:t xml:space="preserve"> signs</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satellites</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exactly</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researcher</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path</w:t>
      </w:r>
      <w:proofErr w:type="gramEnd"/>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roofErr w:type="gramStart"/>
      <w:r w:rsidRPr="003F1002">
        <w:rPr>
          <w:rFonts w:ascii="Times New Roman" w:eastAsia="Times New Roman" w:hAnsi="Times New Roman" w:cs="Times New Roman"/>
          <w:sz w:val="24"/>
          <w:szCs w:val="24"/>
          <w:lang w:val="en-US" w:eastAsia="ru-RU"/>
        </w:rPr>
        <w:t>baby</w:t>
      </w:r>
      <w:proofErr w:type="gramEnd"/>
      <w:r w:rsidRPr="003F1002">
        <w:rPr>
          <w:rFonts w:ascii="Times New Roman" w:eastAsia="Times New Roman" w:hAnsi="Times New Roman" w:cs="Times New Roman"/>
          <w:sz w:val="24"/>
          <w:szCs w:val="24"/>
          <w:lang w:val="en-US" w:eastAsia="ru-RU"/>
        </w:rPr>
        <w:t xml:space="preserve"> stroller</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sectPr w:rsidR="003F1002" w:rsidRPr="003F1002" w:rsidSect="003F1002">
          <w:type w:val="continuous"/>
          <w:pgSz w:w="11906" w:h="16838"/>
          <w:pgMar w:top="567" w:right="567" w:bottom="567" w:left="567" w:header="709" w:footer="709" w:gutter="0"/>
          <w:cols w:num="2" w:space="708"/>
          <w:docGrid w:linePitch="360"/>
        </w:sect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II. What do these words mean? Match them with their definitions.</w:t>
      </w:r>
    </w:p>
    <w:tbl>
      <w:tblPr>
        <w:tblStyle w:val="a8"/>
        <w:tblW w:w="0" w:type="auto"/>
        <w:tblLook w:val="04A0" w:firstRow="1" w:lastRow="0" w:firstColumn="1" w:lastColumn="0" w:noHBand="0" w:noVBand="1"/>
      </w:tblPr>
      <w:tblGrid>
        <w:gridCol w:w="2009"/>
        <w:gridCol w:w="7336"/>
      </w:tblGrid>
      <w:tr w:rsidR="003F1002" w:rsidRPr="003F1002" w:rsidTr="003F1002">
        <w:tc>
          <w:tcPr>
            <w:tcW w:w="2093" w:type="dxa"/>
          </w:tcPr>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technology (n)</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citizen (n)</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measure (v)</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motion (n)</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sensor (n)</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satellite (n)</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exactly (</w:t>
            </w:r>
            <w:proofErr w:type="spellStart"/>
            <w:r w:rsidRPr="003F1002">
              <w:rPr>
                <w:rFonts w:eastAsia="Times New Roman" w:cs="Times New Roman"/>
                <w:lang w:val="en-US" w:eastAsia="ru-RU"/>
              </w:rPr>
              <w:t>adv</w:t>
            </w:r>
            <w:proofErr w:type="spellEnd"/>
            <w:r w:rsidRPr="003F1002">
              <w:rPr>
                <w:rFonts w:eastAsia="Times New Roman" w:cs="Times New Roman"/>
                <w:lang w:val="en-US" w:eastAsia="ru-RU"/>
              </w:rPr>
              <w:t>)</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researcher (n)</w:t>
            </w:r>
          </w:p>
          <w:p w:rsidR="003F1002" w:rsidRPr="003F1002" w:rsidRDefault="003F1002" w:rsidP="003F1002">
            <w:pPr>
              <w:numPr>
                <w:ilvl w:val="0"/>
                <w:numId w:val="26"/>
              </w:numPr>
              <w:ind w:left="426"/>
              <w:contextualSpacing/>
              <w:jc w:val="both"/>
              <w:rPr>
                <w:rFonts w:eastAsia="Times New Roman" w:cs="Times New Roman"/>
                <w:lang w:val="en-US" w:eastAsia="ru-RU"/>
              </w:rPr>
            </w:pPr>
            <w:r w:rsidRPr="003F1002">
              <w:rPr>
                <w:rFonts w:eastAsia="Times New Roman" w:cs="Times New Roman"/>
                <w:lang w:val="en-US" w:eastAsia="ru-RU"/>
              </w:rPr>
              <w:t>path (n)</w:t>
            </w:r>
          </w:p>
        </w:tc>
        <w:tc>
          <w:tcPr>
            <w:tcW w:w="8895" w:type="dxa"/>
          </w:tcPr>
          <w:p w:rsidR="003F1002" w:rsidRPr="003F1002" w:rsidRDefault="003F1002" w:rsidP="003F1002">
            <w:pPr>
              <w:numPr>
                <w:ilvl w:val="0"/>
                <w:numId w:val="27"/>
              </w:numPr>
              <w:ind w:left="317"/>
              <w:contextualSpacing/>
              <w:jc w:val="both"/>
              <w:rPr>
                <w:rFonts w:eastAsia="Calibri" w:cs="Times New Roman"/>
                <w:lang w:val="en-US"/>
              </w:rPr>
            </w:pPr>
            <w:r w:rsidRPr="003F1002">
              <w:rPr>
                <w:rFonts w:eastAsia="Calibri" w:cs="Times New Roman"/>
                <w:lang w:val="en-US"/>
              </w:rPr>
              <w:t>a person who lives in a particular place</w:t>
            </w:r>
          </w:p>
          <w:p w:rsidR="003F1002" w:rsidRPr="003F1002" w:rsidRDefault="003F1002" w:rsidP="003F1002">
            <w:pPr>
              <w:numPr>
                <w:ilvl w:val="0"/>
                <w:numId w:val="27"/>
              </w:numPr>
              <w:ind w:left="317"/>
              <w:contextualSpacing/>
              <w:jc w:val="both"/>
              <w:rPr>
                <w:rFonts w:eastAsia="Calibri" w:cs="Times New Roman"/>
              </w:rPr>
            </w:pPr>
            <w:proofErr w:type="spellStart"/>
            <w:r w:rsidRPr="003F1002">
              <w:rPr>
                <w:rFonts w:eastAsia="Calibri" w:cs="Times New Roman"/>
              </w:rPr>
              <w:t>scientist</w:t>
            </w:r>
            <w:proofErr w:type="spellEnd"/>
          </w:p>
          <w:p w:rsidR="003F1002" w:rsidRPr="003F1002" w:rsidRDefault="003F1002" w:rsidP="003F1002">
            <w:pPr>
              <w:numPr>
                <w:ilvl w:val="0"/>
                <w:numId w:val="27"/>
              </w:numPr>
              <w:ind w:left="317"/>
              <w:contextualSpacing/>
              <w:jc w:val="both"/>
              <w:rPr>
                <w:rFonts w:eastAsia="Calibri" w:cs="Times New Roman"/>
                <w:lang w:val="en-US"/>
              </w:rPr>
            </w:pPr>
            <w:r w:rsidRPr="003F1002">
              <w:rPr>
                <w:rFonts w:eastAsia="Calibri" w:cs="Times New Roman"/>
                <w:lang w:val="en-US"/>
              </w:rPr>
              <w:t>the use of science in industry, engineering, etc., to invent useful things or to solve problems</w:t>
            </w:r>
          </w:p>
          <w:p w:rsidR="003F1002" w:rsidRPr="003F1002" w:rsidRDefault="003F1002" w:rsidP="003F1002">
            <w:pPr>
              <w:numPr>
                <w:ilvl w:val="0"/>
                <w:numId w:val="27"/>
              </w:numPr>
              <w:ind w:left="317"/>
              <w:contextualSpacing/>
              <w:jc w:val="both"/>
              <w:rPr>
                <w:rFonts w:eastAsia="Calibri" w:cs="Times New Roman"/>
              </w:rPr>
            </w:pPr>
            <w:proofErr w:type="spellStart"/>
            <w:r w:rsidRPr="003F1002">
              <w:rPr>
                <w:rFonts w:eastAsia="Calibri" w:cs="Times New Roman"/>
              </w:rPr>
              <w:t>way</w:t>
            </w:r>
            <w:proofErr w:type="spellEnd"/>
          </w:p>
          <w:p w:rsidR="003F1002" w:rsidRPr="003F1002" w:rsidRDefault="003F1002" w:rsidP="003F1002">
            <w:pPr>
              <w:numPr>
                <w:ilvl w:val="0"/>
                <w:numId w:val="27"/>
              </w:numPr>
              <w:ind w:left="317"/>
              <w:contextualSpacing/>
              <w:jc w:val="both"/>
              <w:rPr>
                <w:rFonts w:eastAsia="Calibri" w:cs="Times New Roman"/>
              </w:rPr>
            </w:pPr>
            <w:proofErr w:type="spellStart"/>
            <w:r w:rsidRPr="003F1002">
              <w:rPr>
                <w:rFonts w:eastAsia="Calibri" w:cs="Times New Roman"/>
              </w:rPr>
              <w:t>movement</w:t>
            </w:r>
            <w:proofErr w:type="spellEnd"/>
          </w:p>
          <w:p w:rsidR="003F1002" w:rsidRPr="003F1002" w:rsidRDefault="003F1002" w:rsidP="003F1002">
            <w:pPr>
              <w:numPr>
                <w:ilvl w:val="0"/>
                <w:numId w:val="27"/>
              </w:numPr>
              <w:ind w:left="317"/>
              <w:contextualSpacing/>
              <w:jc w:val="both"/>
              <w:rPr>
                <w:rFonts w:eastAsia="Calibri" w:cs="Times New Roman"/>
                <w:lang w:val="en-US"/>
              </w:rPr>
            </w:pPr>
            <w:r w:rsidRPr="003F1002">
              <w:rPr>
                <w:rFonts w:eastAsia="Calibri" w:cs="Times New Roman"/>
                <w:lang w:val="en-US"/>
              </w:rPr>
              <w:t xml:space="preserve">an </w:t>
            </w:r>
            <w:hyperlink r:id="rId59" w:tooltip="Definition of object" w:history="1">
              <w:r w:rsidRPr="003F1002">
                <w:rPr>
                  <w:rFonts w:eastAsia="Calibri" w:cs="Times New Roman"/>
                  <w:lang w:val="en-US"/>
                </w:rPr>
                <w:t>object</w:t>
              </w:r>
            </w:hyperlink>
            <w:r w:rsidRPr="003F1002">
              <w:rPr>
                <w:rFonts w:eastAsia="Calibri" w:cs="Times New Roman"/>
                <w:lang w:val="en-US"/>
              </w:rPr>
              <w:t xml:space="preserve"> orbiting the Earth in order to </w:t>
            </w:r>
            <w:hyperlink r:id="rId60" w:tooltip="Definition of collect" w:history="1">
              <w:r w:rsidRPr="003F1002">
                <w:rPr>
                  <w:rFonts w:eastAsia="Calibri" w:cs="Times New Roman"/>
                  <w:lang w:val="en-US"/>
                </w:rPr>
                <w:t>collect</w:t>
              </w:r>
            </w:hyperlink>
            <w:r w:rsidRPr="003F1002">
              <w:rPr>
                <w:rFonts w:eastAsia="Calibri" w:cs="Times New Roman"/>
                <w:lang w:val="en-US"/>
              </w:rPr>
              <w:t xml:space="preserve"> information</w:t>
            </w:r>
          </w:p>
          <w:p w:rsidR="003F1002" w:rsidRPr="003F1002" w:rsidRDefault="003F1002" w:rsidP="003F1002">
            <w:pPr>
              <w:numPr>
                <w:ilvl w:val="0"/>
                <w:numId w:val="27"/>
              </w:numPr>
              <w:ind w:left="317"/>
              <w:contextualSpacing/>
              <w:jc w:val="both"/>
              <w:rPr>
                <w:rFonts w:eastAsia="Calibri" w:cs="Times New Roman"/>
              </w:rPr>
            </w:pPr>
            <w:proofErr w:type="spellStart"/>
            <w:r w:rsidRPr="003F1002">
              <w:rPr>
                <w:rFonts w:eastAsia="Calibri" w:cs="Times New Roman"/>
              </w:rPr>
              <w:t>to</w:t>
            </w:r>
            <w:proofErr w:type="spellEnd"/>
            <w:r w:rsidRPr="003F1002">
              <w:rPr>
                <w:rFonts w:eastAsia="Calibri" w:cs="Times New Roman"/>
              </w:rPr>
              <w:t xml:space="preserve"> </w:t>
            </w:r>
            <w:proofErr w:type="spellStart"/>
            <w:r w:rsidRPr="003F1002">
              <w:rPr>
                <w:rFonts w:eastAsia="Calibri" w:cs="Times New Roman"/>
              </w:rPr>
              <w:t>test</w:t>
            </w:r>
            <w:proofErr w:type="spellEnd"/>
            <w:r w:rsidRPr="003F1002">
              <w:rPr>
                <w:rFonts w:eastAsia="Calibri" w:cs="Times New Roman"/>
              </w:rPr>
              <w:t xml:space="preserve"> </w:t>
            </w:r>
            <w:proofErr w:type="spellStart"/>
            <w:r w:rsidRPr="003F1002">
              <w:rPr>
                <w:rFonts w:eastAsia="Calibri" w:cs="Times New Roman"/>
              </w:rPr>
              <w:t>or</w:t>
            </w:r>
            <w:proofErr w:type="spellEnd"/>
            <w:r w:rsidRPr="003F1002">
              <w:rPr>
                <w:rFonts w:eastAsia="Calibri" w:cs="Times New Roman"/>
              </w:rPr>
              <w:t xml:space="preserve"> </w:t>
            </w:r>
            <w:proofErr w:type="spellStart"/>
            <w:r w:rsidRPr="003F1002">
              <w:rPr>
                <w:rFonts w:eastAsia="Calibri" w:cs="Times New Roman"/>
              </w:rPr>
              <w:t>assess</w:t>
            </w:r>
            <w:proofErr w:type="spellEnd"/>
          </w:p>
          <w:p w:rsidR="003F1002" w:rsidRPr="003F1002" w:rsidRDefault="003F1002" w:rsidP="003F1002">
            <w:pPr>
              <w:numPr>
                <w:ilvl w:val="0"/>
                <w:numId w:val="27"/>
              </w:numPr>
              <w:ind w:left="317"/>
              <w:contextualSpacing/>
              <w:jc w:val="both"/>
              <w:rPr>
                <w:rFonts w:eastAsia="Calibri" w:cs="Times New Roman"/>
              </w:rPr>
            </w:pPr>
            <w:proofErr w:type="spellStart"/>
            <w:r w:rsidRPr="003F1002">
              <w:rPr>
                <w:rFonts w:eastAsia="Calibri" w:cs="Times New Roman"/>
              </w:rPr>
              <w:t>accurately</w:t>
            </w:r>
            <w:proofErr w:type="spellEnd"/>
          </w:p>
          <w:p w:rsidR="003F1002" w:rsidRPr="003F1002" w:rsidRDefault="003F1002" w:rsidP="003F1002">
            <w:pPr>
              <w:numPr>
                <w:ilvl w:val="0"/>
                <w:numId w:val="27"/>
              </w:numPr>
              <w:ind w:left="317"/>
              <w:contextualSpacing/>
              <w:jc w:val="both"/>
              <w:rPr>
                <w:rFonts w:eastAsia="Calibri" w:cs="Times New Roman"/>
              </w:rPr>
            </w:pPr>
            <w:proofErr w:type="spellStart"/>
            <w:r w:rsidRPr="003F1002">
              <w:rPr>
                <w:rFonts w:eastAsia="Calibri" w:cs="Times New Roman"/>
              </w:rPr>
              <w:t>detector</w:t>
            </w:r>
            <w:proofErr w:type="spellEnd"/>
          </w:p>
        </w:tc>
      </w:tr>
    </w:tbl>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III. Read the text below. Then answer the following questions.</w:t>
      </w:r>
    </w:p>
    <w:p w:rsidR="003F1002" w:rsidRPr="003F1002" w:rsidRDefault="003F1002" w:rsidP="003F1002">
      <w:pPr>
        <w:numPr>
          <w:ilvl w:val="0"/>
          <w:numId w:val="2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Have you read any technology reports before? If so, what were they about?</w:t>
      </w:r>
    </w:p>
    <w:p w:rsidR="003F1002" w:rsidRPr="003F1002" w:rsidRDefault="003F1002" w:rsidP="003F1002">
      <w:pPr>
        <w:numPr>
          <w:ilvl w:val="0"/>
          <w:numId w:val="2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Why do citizens need street signs and street posts? </w:t>
      </w:r>
    </w:p>
    <w:p w:rsidR="003F1002" w:rsidRPr="003F1002" w:rsidRDefault="003F1002" w:rsidP="003F1002">
      <w:pPr>
        <w:numPr>
          <w:ilvl w:val="0"/>
          <w:numId w:val="2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Where can we find sensors in our everyday life?</w:t>
      </w:r>
    </w:p>
    <w:p w:rsidR="003F1002" w:rsidRPr="003F1002" w:rsidRDefault="003F1002" w:rsidP="003F1002">
      <w:pPr>
        <w:numPr>
          <w:ilvl w:val="0"/>
          <w:numId w:val="2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How </w:t>
      </w:r>
      <w:proofErr w:type="gramStart"/>
      <w:r w:rsidRPr="003F1002">
        <w:rPr>
          <w:rFonts w:ascii="Times New Roman" w:eastAsia="Times New Roman" w:hAnsi="Times New Roman" w:cs="Times New Roman"/>
          <w:sz w:val="24"/>
          <w:szCs w:val="24"/>
          <w:lang w:val="en-US" w:eastAsia="ru-RU"/>
        </w:rPr>
        <w:t>are satellites used</w:t>
      </w:r>
      <w:proofErr w:type="gramEnd"/>
      <w:r w:rsidRPr="003F1002">
        <w:rPr>
          <w:rFonts w:ascii="Times New Roman" w:eastAsia="Times New Roman" w:hAnsi="Times New Roman" w:cs="Times New Roman"/>
          <w:sz w:val="24"/>
          <w:szCs w:val="24"/>
          <w:lang w:val="en-US" w:eastAsia="ru-RU"/>
        </w:rPr>
        <w:t xml:space="preserve"> nowadays? What kind of information can they collect and send to people on Earth?</w:t>
      </w:r>
    </w:p>
    <w:p w:rsidR="003F1002" w:rsidRPr="003F1002" w:rsidRDefault="003F1002" w:rsidP="003F1002">
      <w:pPr>
        <w:numPr>
          <w:ilvl w:val="0"/>
          <w:numId w:val="2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Can you say exactly how many friends you have on social networking sites?</w:t>
      </w:r>
    </w:p>
    <w:p w:rsidR="003F1002" w:rsidRPr="003F1002" w:rsidRDefault="003F1002" w:rsidP="003F1002">
      <w:pPr>
        <w:numPr>
          <w:ilvl w:val="0"/>
          <w:numId w:val="2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What would our world be like without researchers?</w:t>
      </w:r>
    </w:p>
    <w:p w:rsidR="003F1002" w:rsidRPr="003F1002" w:rsidRDefault="003F1002" w:rsidP="003F1002">
      <w:pPr>
        <w:numPr>
          <w:ilvl w:val="0"/>
          <w:numId w:val="28"/>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Would you like to live in a smart city like Santander? Why? Why not?</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Santander is a port city on the northern coast of Spain on the Atlantic Ocean. It is also the home of a project started 7 years ago by the University of Cantabria. The project is to bring smart technology to Santander. A city </w:t>
      </w:r>
      <w:proofErr w:type="gramStart"/>
      <w:r w:rsidRPr="003F1002">
        <w:rPr>
          <w:rFonts w:ascii="Times New Roman" w:eastAsia="Times New Roman" w:hAnsi="Times New Roman" w:cs="Times New Roman"/>
          <w:sz w:val="24"/>
          <w:szCs w:val="24"/>
          <w:lang w:val="en-US" w:eastAsia="ru-RU"/>
        </w:rPr>
        <w:t>is called</w:t>
      </w:r>
      <w:proofErr w:type="gramEnd"/>
      <w:r w:rsidRPr="003F1002">
        <w:rPr>
          <w:rFonts w:ascii="Times New Roman" w:eastAsia="Times New Roman" w:hAnsi="Times New Roman" w:cs="Times New Roman"/>
          <w:sz w:val="24"/>
          <w:szCs w:val="24"/>
          <w:lang w:val="en-US" w:eastAsia="ru-RU"/>
        </w:rPr>
        <w:t xml:space="preserve"> ''smart'' when it uses technology to make life better for its citizens and visitors. Santander uses 20,000 sensors, or technology that measures motion and other things.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parking space. As one car drives away, a sensor says that a parking space is now free. The sensor sends a message to street signs and the satellites. Using a smartphone app, drivers can find empty parking spaces more easily. Sensors also help in other ways. Trash </w:t>
      </w:r>
      <w:proofErr w:type="gramStart"/>
      <w:r w:rsidRPr="003F1002">
        <w:rPr>
          <w:rFonts w:ascii="Times New Roman" w:eastAsia="Times New Roman" w:hAnsi="Times New Roman" w:cs="Times New Roman"/>
          <w:sz w:val="24"/>
          <w:szCs w:val="24"/>
          <w:lang w:val="en-US" w:eastAsia="ru-RU"/>
        </w:rPr>
        <w:t>is collected</w:t>
      </w:r>
      <w:proofErr w:type="gramEnd"/>
      <w:r w:rsidRPr="003F1002">
        <w:rPr>
          <w:rFonts w:ascii="Times New Roman" w:eastAsia="Times New Roman" w:hAnsi="Times New Roman" w:cs="Times New Roman"/>
          <w:sz w:val="24"/>
          <w:szCs w:val="24"/>
          <w:lang w:val="en-US" w:eastAsia="ru-RU"/>
        </w:rPr>
        <w:t xml:space="preserve"> only when the containers are full. Signs at bus stops show exactly when the next bus will arrive.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their city even smarter. For example, the university helped a woman create an app that shows the easiest path for walking with a baby stroller. Another app shows the amount of home water usage. It is not all easy. It is difficult to let all citizens know about the technology and teach them how to use it. The Santander project is getting the attention of large cities looking for smart ways to fix city problems. </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IV. Prepare to read the first paragraph of this text aloud.</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rPr>
          <w:rFonts w:ascii="Times New Roman" w:eastAsia="Calibri" w:hAnsi="Times New Roman" w:cs="Times New Roman"/>
          <w:sz w:val="24"/>
          <w:szCs w:val="24"/>
          <w:lang w:val="en-US"/>
        </w:rPr>
      </w:pPr>
      <w:r w:rsidRPr="003F1002">
        <w:rPr>
          <w:rFonts w:ascii="Times New Roman" w:eastAsia="Calibri" w:hAnsi="Times New Roman" w:cs="Times New Roman"/>
          <w:sz w:val="24"/>
          <w:szCs w:val="24"/>
          <w:lang w:val="en-US"/>
        </w:rPr>
        <w:br w:type="page"/>
      </w:r>
    </w:p>
    <w:p w:rsidR="003F1002" w:rsidRPr="003F1002" w:rsidRDefault="003F1002" w:rsidP="003F1002">
      <w:pPr>
        <w:spacing w:after="0" w:line="240" w:lineRule="auto"/>
        <w:jc w:val="center"/>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lastRenderedPageBreak/>
        <w:t>Reading</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Read a technology report about a smart city. Fill in the gaps with parts of the sentences given below. There is one extra option.</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 xml:space="preserve">This is the technology report. </w:t>
      </w:r>
    </w:p>
    <w:p w:rsidR="003F1002" w:rsidRP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Santander is a port city on the northern coast of Spain on the Atlantic Ocean. It is also the home of a project started 7 years ago by the University of Cantabria. The project is to bring smart technology to Santander. A city is called ''smart'' 1</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_______________________________________. Santander uses 20,000 sensors, or technology 2</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_______________________________________. The sensors </w:t>
      </w:r>
      <w:proofErr w:type="gramStart"/>
      <w:r w:rsidRPr="003F1002">
        <w:rPr>
          <w:rFonts w:ascii="Times New Roman" w:eastAsia="Times New Roman" w:hAnsi="Times New Roman" w:cs="Times New Roman"/>
          <w:sz w:val="24"/>
          <w:szCs w:val="24"/>
          <w:lang w:val="en-US" w:eastAsia="ru-RU"/>
        </w:rPr>
        <w:t>are put</w:t>
      </w:r>
      <w:proofErr w:type="gramEnd"/>
      <w:r w:rsidRPr="003F1002">
        <w:rPr>
          <w:rFonts w:ascii="Times New Roman" w:eastAsia="Times New Roman" w:hAnsi="Times New Roman" w:cs="Times New Roman"/>
          <w:sz w:val="24"/>
          <w:szCs w:val="24"/>
          <w:lang w:val="en-US" w:eastAsia="ru-RU"/>
        </w:rPr>
        <w:t xml:space="preserve"> on buildings, street posts, buses and underground. They can point drivers to the nearest parking space. As one car drives away, a sensor says that a parking space is now free. The sensor sends a message 3</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_______________________________________. Using a smartphone app, drivers can find empty parking spaces more easily. Sensors also help in other ways. Trash is collected only 4</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_______________________________________. Signs at bus stops show exactly 5</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_______________________________________. Public grass </w:t>
      </w:r>
      <w:proofErr w:type="gramStart"/>
      <w:r w:rsidRPr="003F1002">
        <w:rPr>
          <w:rFonts w:ascii="Times New Roman" w:eastAsia="Times New Roman" w:hAnsi="Times New Roman" w:cs="Times New Roman"/>
          <w:sz w:val="24"/>
          <w:szCs w:val="24"/>
          <w:lang w:val="en-US" w:eastAsia="ru-RU"/>
        </w:rPr>
        <w:t>is watered</w:t>
      </w:r>
      <w:proofErr w:type="gramEnd"/>
      <w:r w:rsidRPr="003F1002">
        <w:rPr>
          <w:rFonts w:ascii="Times New Roman" w:eastAsia="Times New Roman" w:hAnsi="Times New Roman" w:cs="Times New Roman"/>
          <w:sz w:val="24"/>
          <w:szCs w:val="24"/>
          <w:lang w:val="en-US" w:eastAsia="ru-RU"/>
        </w:rPr>
        <w:t xml:space="preserve"> only when soil gets dry. Luiz </w:t>
      </w:r>
      <w:proofErr w:type="spellStart"/>
      <w:r w:rsidRPr="003F1002">
        <w:rPr>
          <w:rFonts w:ascii="Times New Roman" w:eastAsia="Times New Roman" w:hAnsi="Times New Roman" w:cs="Times New Roman"/>
          <w:sz w:val="24"/>
          <w:szCs w:val="24"/>
          <w:lang w:val="en-US" w:eastAsia="ru-RU"/>
        </w:rPr>
        <w:t>Munos</w:t>
      </w:r>
      <w:proofErr w:type="spellEnd"/>
      <w:r w:rsidRPr="003F1002">
        <w:rPr>
          <w:rFonts w:ascii="Times New Roman" w:eastAsia="Times New Roman" w:hAnsi="Times New Roman" w:cs="Times New Roman"/>
          <w:sz w:val="24"/>
          <w:szCs w:val="24"/>
          <w:lang w:val="en-US" w:eastAsia="ru-RU"/>
        </w:rPr>
        <w:t xml:space="preserve"> is a researcher at the University of Cantabria. He meets with local citizens to talk about making their city even smarter. For example, the university helped a woman create an app 6</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_______________________________________. Another app shows the amount of home water usage. It is not all easy. It is difficult to let all citizens know about the technology and teach them how to use it. The Santander project is getting the attention of large cities 7</w:t>
      </w:r>
      <w:proofErr w:type="gramStart"/>
      <w:r w:rsidRPr="003F1002">
        <w:rPr>
          <w:rFonts w:ascii="Times New Roman" w:eastAsia="Times New Roman" w:hAnsi="Times New Roman" w:cs="Times New Roman"/>
          <w:sz w:val="24"/>
          <w:szCs w:val="24"/>
          <w:lang w:val="en-US" w:eastAsia="ru-RU"/>
        </w:rPr>
        <w:t>)_</w:t>
      </w:r>
      <w:proofErr w:type="gramEnd"/>
      <w:r w:rsidRPr="003F1002">
        <w:rPr>
          <w:rFonts w:ascii="Times New Roman" w:eastAsia="Times New Roman" w:hAnsi="Times New Roman" w:cs="Times New Roman"/>
          <w:sz w:val="24"/>
          <w:szCs w:val="24"/>
          <w:lang w:val="en-US" w:eastAsia="ru-RU"/>
        </w:rPr>
        <w:t xml:space="preserve">_______________________________________. </w:t>
      </w:r>
    </w:p>
    <w:p w:rsidR="003F1002" w:rsidRPr="003F1002" w:rsidRDefault="003F1002" w:rsidP="003F1002">
      <w:pPr>
        <w:spacing w:after="0" w:line="240" w:lineRule="auto"/>
        <w:rPr>
          <w:rFonts w:ascii="Times New Roman" w:eastAsia="Calibri" w:hAnsi="Times New Roman" w:cs="Times New Roman"/>
          <w:sz w:val="24"/>
          <w:szCs w:val="24"/>
          <w:lang w:val="en-US"/>
        </w:rPr>
      </w:pP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when it uses technology to make life better for its citizens and visitors</w:t>
      </w: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looking for smart ways to fix city problems</w:t>
      </w: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when the next bus will arrive</w:t>
      </w: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that measures motion and other thing</w:t>
      </w: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that is developed by young engineers</w:t>
      </w: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that shows the easiest path for walking with a baby stroller</w:t>
      </w: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when the containers are full</w:t>
      </w:r>
    </w:p>
    <w:p w:rsidR="003F1002" w:rsidRPr="003F1002" w:rsidRDefault="003F1002" w:rsidP="003F1002">
      <w:pPr>
        <w:numPr>
          <w:ilvl w:val="0"/>
          <w:numId w:val="24"/>
        </w:numPr>
        <w:spacing w:after="0" w:line="240" w:lineRule="auto"/>
        <w:contextualSpacing/>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to street signs and the satellites</w:t>
      </w: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p>
    <w:p w:rsidR="003F1002" w:rsidRPr="003F1002" w:rsidRDefault="003F1002" w:rsidP="003F1002">
      <w:pPr>
        <w:spacing w:after="0" w:line="240" w:lineRule="auto"/>
        <w:jc w:val="both"/>
        <w:rPr>
          <w:rFonts w:ascii="Times New Roman" w:eastAsia="Times New Roman" w:hAnsi="Times New Roman" w:cs="Times New Roman"/>
          <w:b/>
          <w:bCs/>
          <w:sz w:val="24"/>
          <w:szCs w:val="24"/>
          <w:lang w:val="en-US" w:eastAsia="ru-RU"/>
        </w:rPr>
      </w:pPr>
      <w:r w:rsidRPr="003F1002">
        <w:rPr>
          <w:rFonts w:ascii="Times New Roman" w:eastAsia="Times New Roman" w:hAnsi="Times New Roman" w:cs="Times New Roman"/>
          <w:b/>
          <w:bCs/>
          <w:sz w:val="24"/>
          <w:szCs w:val="24"/>
          <w:lang w:val="en-US" w:eastAsia="ru-RU"/>
        </w:rPr>
        <w:t>KEYS</w:t>
      </w:r>
    </w:p>
    <w:p w:rsidR="003F1002" w:rsidRDefault="003F1002" w:rsidP="003F1002">
      <w:pPr>
        <w:spacing w:after="0" w:line="240" w:lineRule="auto"/>
        <w:jc w:val="both"/>
        <w:rPr>
          <w:rFonts w:ascii="Times New Roman" w:eastAsia="Times New Roman" w:hAnsi="Times New Roman" w:cs="Times New Roman"/>
          <w:sz w:val="24"/>
          <w:szCs w:val="24"/>
          <w:lang w:val="en-US" w:eastAsia="ru-RU"/>
        </w:rPr>
      </w:pPr>
      <w:r w:rsidRPr="003F1002">
        <w:rPr>
          <w:rFonts w:ascii="Times New Roman" w:eastAsia="Times New Roman" w:hAnsi="Times New Roman" w:cs="Times New Roman"/>
          <w:sz w:val="24"/>
          <w:szCs w:val="24"/>
          <w:lang w:val="en-US" w:eastAsia="ru-RU"/>
        </w:rPr>
        <w:t>1a 2d 3h 4g 5c 6f 7b</w:t>
      </w: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E23268" w:rsidRDefault="00E23268" w:rsidP="003F1002">
      <w:pPr>
        <w:spacing w:after="0" w:line="240" w:lineRule="auto"/>
        <w:jc w:val="both"/>
        <w:rPr>
          <w:rFonts w:ascii="Times New Roman" w:eastAsia="Times New Roman" w:hAnsi="Times New Roman" w:cs="Times New Roman"/>
          <w:sz w:val="24"/>
          <w:szCs w:val="24"/>
          <w:lang w:val="en-US" w:eastAsia="ru-RU"/>
        </w:rPr>
      </w:pPr>
    </w:p>
    <w:p w:rsidR="006375A5" w:rsidRDefault="006375A5" w:rsidP="003F1002">
      <w:pPr>
        <w:spacing w:after="0" w:line="240" w:lineRule="auto"/>
        <w:jc w:val="both"/>
        <w:rPr>
          <w:rFonts w:ascii="Times New Roman" w:eastAsia="Times New Roman" w:hAnsi="Times New Roman" w:cs="Times New Roman"/>
          <w:sz w:val="24"/>
          <w:szCs w:val="24"/>
          <w:lang w:val="en-US" w:eastAsia="ru-RU"/>
        </w:rPr>
      </w:pPr>
    </w:p>
    <w:p w:rsidR="006375A5" w:rsidRDefault="006375A5" w:rsidP="003F1002">
      <w:pPr>
        <w:spacing w:after="0" w:line="240" w:lineRule="auto"/>
        <w:jc w:val="both"/>
        <w:rPr>
          <w:rFonts w:ascii="Times New Roman" w:eastAsia="Times New Roman" w:hAnsi="Times New Roman" w:cs="Times New Roman"/>
          <w:sz w:val="24"/>
          <w:szCs w:val="24"/>
          <w:lang w:val="en-US" w:eastAsia="ru-RU"/>
        </w:rPr>
      </w:pPr>
    </w:p>
    <w:p w:rsidR="006375A5" w:rsidRDefault="006375A5" w:rsidP="003F1002">
      <w:pPr>
        <w:spacing w:after="0" w:line="240" w:lineRule="auto"/>
        <w:jc w:val="both"/>
        <w:rPr>
          <w:rFonts w:ascii="Times New Roman" w:eastAsia="Times New Roman" w:hAnsi="Times New Roman" w:cs="Times New Roman"/>
          <w:sz w:val="24"/>
          <w:szCs w:val="24"/>
          <w:lang w:val="en-US" w:eastAsia="ru-RU"/>
        </w:rPr>
      </w:pPr>
    </w:p>
    <w:p w:rsidR="00821D7C" w:rsidRPr="00821D7C" w:rsidRDefault="00821D7C" w:rsidP="003F1002">
      <w:pPr>
        <w:spacing w:after="0" w:line="240" w:lineRule="auto"/>
        <w:jc w:val="both"/>
        <w:rPr>
          <w:rFonts w:ascii="Times New Roman" w:eastAsia="Times New Roman" w:hAnsi="Times New Roman" w:cs="Times New Roman"/>
          <w:sz w:val="24"/>
          <w:szCs w:val="24"/>
          <w:lang w:val="en-US" w:eastAsia="ru-RU"/>
        </w:rPr>
      </w:pPr>
    </w:p>
    <w:p w:rsidR="004F5954" w:rsidRPr="009F783C" w:rsidRDefault="004F5954" w:rsidP="003F1002">
      <w:pPr>
        <w:spacing w:after="0" w:line="240" w:lineRule="auto"/>
        <w:rPr>
          <w:rFonts w:ascii="Times New Roman" w:eastAsia="Calibri" w:hAnsi="Times New Roman" w:cs="Times New Roman"/>
          <w:sz w:val="24"/>
          <w:szCs w:val="24"/>
        </w:rPr>
      </w:pPr>
    </w:p>
    <w:p w:rsidR="00AF0D4C" w:rsidRPr="00AF0D4C" w:rsidRDefault="00AF0D4C" w:rsidP="00AF0D4C">
      <w:pPr>
        <w:rPr>
          <w:rFonts w:ascii="Times New Roman" w:hAnsi="Times New Roman" w:cs="Times New Roman"/>
          <w:b/>
          <w:i/>
          <w:sz w:val="24"/>
          <w:szCs w:val="24"/>
        </w:rPr>
      </w:pPr>
      <w:r w:rsidRPr="00AF0D4C">
        <w:rPr>
          <w:rFonts w:ascii="Times New Roman" w:hAnsi="Times New Roman" w:cs="Times New Roman"/>
          <w:b/>
          <w:i/>
          <w:sz w:val="24"/>
          <w:szCs w:val="24"/>
        </w:rPr>
        <w:t>И в заключение хотелось бы сделать вывод. Применяя задания на формирование функциональной грамотности, учитель способствует повышению мотивации учащихся, расширяет их кругозор, развивает творческие способности, помогает осознать ценности современного мира – всё это необходимо для гармоничного развития личности и дальнейшего взаимодействия с обществом.</w:t>
      </w:r>
    </w:p>
    <w:p w:rsidR="00A61259" w:rsidRDefault="00A61259" w:rsidP="00A13B78">
      <w:pPr>
        <w:rPr>
          <w:rFonts w:ascii="Times New Roman" w:hAnsi="Times New Roman" w:cs="Times New Roman"/>
          <w:i/>
          <w:sz w:val="24"/>
          <w:szCs w:val="24"/>
        </w:rPr>
      </w:pPr>
    </w:p>
    <w:p w:rsidR="00A61259" w:rsidRDefault="00A61259" w:rsidP="00A13B78">
      <w:pPr>
        <w:rPr>
          <w:rFonts w:ascii="Times New Roman" w:hAnsi="Times New Roman" w:cs="Times New Roman"/>
          <w:i/>
          <w:sz w:val="24"/>
          <w:szCs w:val="24"/>
        </w:rPr>
      </w:pPr>
    </w:p>
    <w:p w:rsidR="00A61259" w:rsidRDefault="00A61259" w:rsidP="00A13B78">
      <w:pPr>
        <w:rPr>
          <w:rFonts w:ascii="Times New Roman" w:hAnsi="Times New Roman" w:cs="Times New Roman"/>
          <w:i/>
          <w:sz w:val="24"/>
          <w:szCs w:val="24"/>
        </w:rPr>
      </w:pPr>
    </w:p>
    <w:p w:rsidR="003F1002" w:rsidRPr="00E23268" w:rsidRDefault="00E23268" w:rsidP="00A13B78">
      <w:pPr>
        <w:rPr>
          <w:rFonts w:ascii="Times New Roman" w:hAnsi="Times New Roman" w:cs="Times New Roman"/>
          <w:i/>
          <w:sz w:val="24"/>
          <w:szCs w:val="24"/>
          <w:lang w:val="en-US"/>
        </w:rPr>
      </w:pPr>
      <w:r>
        <w:rPr>
          <w:rFonts w:ascii="Times New Roman" w:hAnsi="Times New Roman" w:cs="Times New Roman"/>
          <w:i/>
          <w:sz w:val="24"/>
          <w:szCs w:val="24"/>
        </w:rPr>
        <w:t>Литература</w:t>
      </w:r>
    </w:p>
    <w:p w:rsidR="00E23268" w:rsidRPr="009F783C" w:rsidRDefault="006375A5" w:rsidP="00E23268">
      <w:pPr>
        <w:rPr>
          <w:rFonts w:ascii="Times New Roman" w:hAnsi="Times New Roman" w:cs="Times New Roman"/>
          <w:b/>
          <w:i/>
          <w:sz w:val="24"/>
          <w:szCs w:val="24"/>
          <w:lang w:val="en-US"/>
        </w:rPr>
      </w:pPr>
      <w:r>
        <w:rPr>
          <w:rFonts w:ascii="Times New Roman" w:hAnsi="Times New Roman" w:cs="Times New Roman"/>
          <w:i/>
          <w:sz w:val="24"/>
          <w:szCs w:val="24"/>
          <w:lang w:val="en-US"/>
        </w:rPr>
        <w:t xml:space="preserve">1. </w:t>
      </w:r>
      <w:proofErr w:type="spellStart"/>
      <w:r w:rsidR="00E23268" w:rsidRPr="00E23268">
        <w:rPr>
          <w:rFonts w:ascii="Times New Roman" w:hAnsi="Times New Roman" w:cs="Times New Roman"/>
          <w:i/>
          <w:sz w:val="24"/>
          <w:szCs w:val="24"/>
          <w:lang w:val="en-US"/>
        </w:rPr>
        <w:t>Delamain</w:t>
      </w:r>
      <w:proofErr w:type="spellEnd"/>
      <w:r w:rsidR="00E23268" w:rsidRPr="00E23268">
        <w:rPr>
          <w:rFonts w:ascii="Times New Roman" w:hAnsi="Times New Roman" w:cs="Times New Roman"/>
          <w:i/>
          <w:sz w:val="24"/>
          <w:szCs w:val="24"/>
          <w:lang w:val="en-US"/>
        </w:rPr>
        <w:t xml:space="preserve">, Catherine, author. | Spring, Jill, author. Title: Teaching critical thinking </w:t>
      </w:r>
      <w:proofErr w:type="gramStart"/>
      <w:r w:rsidR="00E23268" w:rsidRPr="00E23268">
        <w:rPr>
          <w:rFonts w:ascii="Times New Roman" w:hAnsi="Times New Roman" w:cs="Times New Roman"/>
          <w:i/>
          <w:sz w:val="24"/>
          <w:szCs w:val="24"/>
          <w:lang w:val="en-US"/>
        </w:rPr>
        <w:t>skills :</w:t>
      </w:r>
      <w:proofErr w:type="gramEnd"/>
      <w:r w:rsidR="00E23268" w:rsidRPr="00E23268">
        <w:rPr>
          <w:rFonts w:ascii="Times New Roman" w:hAnsi="Times New Roman" w:cs="Times New Roman"/>
          <w:i/>
          <w:sz w:val="24"/>
          <w:szCs w:val="24"/>
          <w:lang w:val="en-US"/>
        </w:rPr>
        <w:t xml:space="preserve"> an introduction  for 9-12 year olds / Catherine </w:t>
      </w:r>
      <w:proofErr w:type="spellStart"/>
      <w:r w:rsidR="00E23268" w:rsidRPr="00E23268">
        <w:rPr>
          <w:rFonts w:ascii="Times New Roman" w:hAnsi="Times New Roman" w:cs="Times New Roman"/>
          <w:i/>
          <w:sz w:val="24"/>
          <w:szCs w:val="24"/>
          <w:lang w:val="en-US"/>
        </w:rPr>
        <w:t>Delamain</w:t>
      </w:r>
      <w:proofErr w:type="spellEnd"/>
      <w:r w:rsidR="00E23268" w:rsidRPr="00E23268">
        <w:rPr>
          <w:rFonts w:ascii="Times New Roman" w:hAnsi="Times New Roman" w:cs="Times New Roman"/>
          <w:i/>
          <w:sz w:val="24"/>
          <w:szCs w:val="24"/>
          <w:lang w:val="en-US"/>
        </w:rPr>
        <w:t xml:space="preserve"> and Jill Spring. Description: Abingdon, Oxon</w:t>
      </w:r>
      <w:proofErr w:type="gramStart"/>
      <w:r w:rsidR="00E23268" w:rsidRPr="00E23268">
        <w:rPr>
          <w:rFonts w:ascii="Times New Roman" w:hAnsi="Times New Roman" w:cs="Times New Roman"/>
          <w:i/>
          <w:sz w:val="24"/>
          <w:szCs w:val="24"/>
          <w:lang w:val="en-US"/>
        </w:rPr>
        <w:t>;</w:t>
      </w:r>
      <w:proofErr w:type="gramEnd"/>
      <w:r w:rsidR="00E23268" w:rsidRPr="00E23268">
        <w:rPr>
          <w:rFonts w:ascii="Times New Roman" w:hAnsi="Times New Roman" w:cs="Times New Roman"/>
          <w:i/>
          <w:sz w:val="24"/>
          <w:szCs w:val="24"/>
          <w:lang w:val="en-US"/>
        </w:rPr>
        <w:t xml:space="preserve"> New York, NY: Routledge, 2021</w:t>
      </w:r>
      <w:r w:rsidR="009F783C" w:rsidRPr="009F783C">
        <w:rPr>
          <w:rFonts w:ascii="Times New Roman" w:hAnsi="Times New Roman" w:cs="Times New Roman"/>
          <w:i/>
          <w:sz w:val="24"/>
          <w:szCs w:val="24"/>
          <w:lang w:val="en-US"/>
        </w:rPr>
        <w:t xml:space="preserve"> Library of Congress Cataloging- in- Publication Data</w:t>
      </w:r>
    </w:p>
    <w:p w:rsidR="009F783C" w:rsidRDefault="009F783C" w:rsidP="009F783C">
      <w:pPr>
        <w:rPr>
          <w:rFonts w:ascii="Times New Roman" w:hAnsi="Times New Roman" w:cs="Times New Roman"/>
          <w:i/>
          <w:sz w:val="24"/>
          <w:szCs w:val="24"/>
          <w:lang w:val="en-US"/>
        </w:rPr>
      </w:pPr>
      <w:r>
        <w:rPr>
          <w:rFonts w:ascii="Times New Roman" w:hAnsi="Times New Roman" w:cs="Times New Roman"/>
          <w:i/>
          <w:sz w:val="24"/>
          <w:szCs w:val="24"/>
          <w:lang w:val="en-US"/>
        </w:rPr>
        <w:t xml:space="preserve">2. </w:t>
      </w:r>
      <w:r w:rsidRPr="009F783C">
        <w:rPr>
          <w:rFonts w:ascii="Times New Roman" w:hAnsi="Times New Roman" w:cs="Times New Roman"/>
          <w:i/>
          <w:sz w:val="24"/>
          <w:szCs w:val="24"/>
        </w:rPr>
        <w:t>Ощепкова</w:t>
      </w:r>
      <w:r w:rsidRPr="009F783C">
        <w:rPr>
          <w:rFonts w:ascii="Times New Roman" w:hAnsi="Times New Roman" w:cs="Times New Roman"/>
          <w:i/>
          <w:sz w:val="24"/>
          <w:szCs w:val="24"/>
          <w:lang w:val="en-US"/>
        </w:rPr>
        <w:t xml:space="preserve"> </w:t>
      </w:r>
      <w:r w:rsidRPr="009F783C">
        <w:rPr>
          <w:rFonts w:ascii="Times New Roman" w:hAnsi="Times New Roman" w:cs="Times New Roman"/>
          <w:i/>
          <w:sz w:val="24"/>
          <w:szCs w:val="24"/>
        </w:rPr>
        <w:t>Т</w:t>
      </w:r>
      <w:r w:rsidRPr="009F783C">
        <w:rPr>
          <w:rFonts w:ascii="Times New Roman" w:hAnsi="Times New Roman" w:cs="Times New Roman"/>
          <w:i/>
          <w:sz w:val="24"/>
          <w:szCs w:val="24"/>
          <w:lang w:val="en-US"/>
        </w:rPr>
        <w:t>.</w:t>
      </w:r>
      <w:r w:rsidRPr="009F783C">
        <w:rPr>
          <w:rFonts w:ascii="Times New Roman" w:hAnsi="Times New Roman" w:cs="Times New Roman"/>
          <w:i/>
          <w:sz w:val="24"/>
          <w:szCs w:val="24"/>
        </w:rPr>
        <w:t>В</w:t>
      </w:r>
      <w:r w:rsidRPr="009F783C">
        <w:rPr>
          <w:rFonts w:ascii="Times New Roman" w:hAnsi="Times New Roman" w:cs="Times New Roman"/>
          <w:i/>
          <w:sz w:val="24"/>
          <w:szCs w:val="24"/>
          <w:lang w:val="en-US"/>
        </w:rPr>
        <w:t xml:space="preserve">., </w:t>
      </w:r>
      <w:proofErr w:type="spellStart"/>
      <w:r w:rsidRPr="009F783C">
        <w:rPr>
          <w:rFonts w:ascii="Times New Roman" w:hAnsi="Times New Roman" w:cs="Times New Roman"/>
          <w:i/>
          <w:sz w:val="24"/>
          <w:szCs w:val="24"/>
        </w:rPr>
        <w:t>Пролыгина</w:t>
      </w:r>
      <w:proofErr w:type="spellEnd"/>
      <w:r w:rsidRPr="009F783C">
        <w:rPr>
          <w:rFonts w:ascii="Times New Roman" w:hAnsi="Times New Roman" w:cs="Times New Roman"/>
          <w:i/>
          <w:sz w:val="24"/>
          <w:szCs w:val="24"/>
          <w:lang w:val="en-US"/>
        </w:rPr>
        <w:t xml:space="preserve"> </w:t>
      </w:r>
      <w:r w:rsidRPr="009F783C">
        <w:rPr>
          <w:rFonts w:ascii="Times New Roman" w:hAnsi="Times New Roman" w:cs="Times New Roman"/>
          <w:i/>
          <w:sz w:val="24"/>
          <w:szCs w:val="24"/>
        </w:rPr>
        <w:t>М</w:t>
      </w:r>
      <w:r w:rsidRPr="009F783C">
        <w:rPr>
          <w:rFonts w:ascii="Times New Roman" w:hAnsi="Times New Roman" w:cs="Times New Roman"/>
          <w:i/>
          <w:sz w:val="24"/>
          <w:szCs w:val="24"/>
          <w:lang w:val="en-US"/>
        </w:rPr>
        <w:t>.</w:t>
      </w:r>
      <w:r w:rsidRPr="009F783C">
        <w:rPr>
          <w:rFonts w:ascii="Times New Roman" w:hAnsi="Times New Roman" w:cs="Times New Roman"/>
          <w:i/>
          <w:sz w:val="24"/>
          <w:szCs w:val="24"/>
        </w:rPr>
        <w:t>М</w:t>
      </w:r>
      <w:r w:rsidRPr="009F783C">
        <w:rPr>
          <w:rFonts w:ascii="Times New Roman" w:hAnsi="Times New Roman" w:cs="Times New Roman"/>
          <w:i/>
          <w:sz w:val="24"/>
          <w:szCs w:val="24"/>
          <w:lang w:val="en-US"/>
        </w:rPr>
        <w:t xml:space="preserve">. Tech-Pack collection of up-to-date classroom techniques: </w:t>
      </w:r>
      <w:r w:rsidRPr="009F783C">
        <w:rPr>
          <w:rFonts w:ascii="Times New Roman" w:hAnsi="Times New Roman" w:cs="Times New Roman"/>
          <w:i/>
          <w:sz w:val="24"/>
          <w:szCs w:val="24"/>
        </w:rPr>
        <w:t>учеб</w:t>
      </w:r>
      <w:r w:rsidRPr="009F783C">
        <w:rPr>
          <w:rFonts w:ascii="Times New Roman" w:hAnsi="Times New Roman" w:cs="Times New Roman"/>
          <w:i/>
          <w:sz w:val="24"/>
          <w:szCs w:val="24"/>
          <w:lang w:val="en-US"/>
        </w:rPr>
        <w:t>.-</w:t>
      </w:r>
      <w:r w:rsidRPr="009F783C">
        <w:rPr>
          <w:rFonts w:ascii="Times New Roman" w:hAnsi="Times New Roman" w:cs="Times New Roman"/>
          <w:i/>
          <w:sz w:val="24"/>
          <w:szCs w:val="24"/>
        </w:rPr>
        <w:t>метод</w:t>
      </w:r>
      <w:r w:rsidRPr="009F783C">
        <w:rPr>
          <w:rFonts w:ascii="Times New Roman" w:hAnsi="Times New Roman" w:cs="Times New Roman"/>
          <w:i/>
          <w:sz w:val="24"/>
          <w:szCs w:val="24"/>
          <w:lang w:val="en-US"/>
        </w:rPr>
        <w:t xml:space="preserve">. </w:t>
      </w:r>
      <w:r w:rsidRPr="009F783C">
        <w:rPr>
          <w:rFonts w:ascii="Times New Roman" w:hAnsi="Times New Roman" w:cs="Times New Roman"/>
          <w:i/>
          <w:sz w:val="24"/>
          <w:szCs w:val="24"/>
        </w:rPr>
        <w:t>пособие</w:t>
      </w:r>
      <w:r w:rsidRPr="009F783C">
        <w:rPr>
          <w:rFonts w:ascii="Times New Roman" w:hAnsi="Times New Roman" w:cs="Times New Roman"/>
          <w:i/>
          <w:sz w:val="24"/>
          <w:szCs w:val="24"/>
          <w:lang w:val="en-US"/>
        </w:rPr>
        <w:t xml:space="preserve">. – </w:t>
      </w:r>
      <w:proofErr w:type="gramStart"/>
      <w:r w:rsidRPr="009F783C">
        <w:rPr>
          <w:rFonts w:ascii="Times New Roman" w:hAnsi="Times New Roman" w:cs="Times New Roman"/>
          <w:i/>
          <w:sz w:val="24"/>
          <w:szCs w:val="24"/>
        </w:rPr>
        <w:t>М</w:t>
      </w:r>
      <w:r w:rsidRPr="009F783C">
        <w:rPr>
          <w:rFonts w:ascii="Times New Roman" w:hAnsi="Times New Roman" w:cs="Times New Roman"/>
          <w:i/>
          <w:sz w:val="24"/>
          <w:szCs w:val="24"/>
          <w:lang w:val="en-US"/>
        </w:rPr>
        <w:t>.:</w:t>
      </w:r>
      <w:proofErr w:type="gramEnd"/>
      <w:r w:rsidRPr="009F783C">
        <w:rPr>
          <w:rFonts w:ascii="Times New Roman" w:hAnsi="Times New Roman" w:cs="Times New Roman"/>
          <w:i/>
          <w:sz w:val="24"/>
          <w:szCs w:val="24"/>
          <w:lang w:val="en-US"/>
        </w:rPr>
        <w:t xml:space="preserve"> </w:t>
      </w:r>
      <w:r w:rsidRPr="009F783C">
        <w:rPr>
          <w:rFonts w:ascii="Times New Roman" w:hAnsi="Times New Roman" w:cs="Times New Roman"/>
          <w:i/>
          <w:sz w:val="24"/>
          <w:szCs w:val="24"/>
        </w:rPr>
        <w:t>Дрофа</w:t>
      </w:r>
      <w:r w:rsidRPr="009F783C">
        <w:rPr>
          <w:rFonts w:ascii="Times New Roman" w:hAnsi="Times New Roman" w:cs="Times New Roman"/>
          <w:i/>
          <w:sz w:val="24"/>
          <w:szCs w:val="24"/>
          <w:lang w:val="en-US"/>
        </w:rPr>
        <w:t xml:space="preserve">, 2005. </w:t>
      </w:r>
    </w:p>
    <w:p w:rsidR="00DE34F6" w:rsidRDefault="00A61259" w:rsidP="009F783C">
      <w:pPr>
        <w:rPr>
          <w:rFonts w:ascii="Times New Roman" w:hAnsi="Times New Roman" w:cs="Times New Roman"/>
          <w:i/>
          <w:sz w:val="24"/>
          <w:szCs w:val="24"/>
          <w:lang w:val="en-US"/>
        </w:rPr>
      </w:pPr>
      <w:hyperlink r:id="rId61" w:history="1">
        <w:r w:rsidR="00DE34F6" w:rsidRPr="00312EFE">
          <w:rPr>
            <w:rStyle w:val="a9"/>
            <w:rFonts w:ascii="Times New Roman" w:hAnsi="Times New Roman" w:cs="Times New Roman"/>
            <w:i/>
            <w:sz w:val="24"/>
            <w:szCs w:val="24"/>
            <w:lang w:val="en-US"/>
          </w:rPr>
          <w:t>https://breakingnewsenglish.com/2202/220203-wordle.html</w:t>
        </w:r>
      </w:hyperlink>
    </w:p>
    <w:p w:rsidR="009F783C" w:rsidRDefault="00A61259" w:rsidP="009F783C">
      <w:pPr>
        <w:rPr>
          <w:rFonts w:ascii="Times New Roman" w:hAnsi="Times New Roman" w:cs="Times New Roman"/>
          <w:i/>
          <w:sz w:val="24"/>
          <w:szCs w:val="24"/>
          <w:lang w:val="en-US"/>
        </w:rPr>
      </w:pPr>
      <w:hyperlink r:id="rId62" w:history="1">
        <w:r w:rsidR="009F783C" w:rsidRPr="00312EFE">
          <w:rPr>
            <w:rStyle w:val="a9"/>
            <w:rFonts w:ascii="Times New Roman" w:hAnsi="Times New Roman" w:cs="Times New Roman"/>
            <w:i/>
            <w:sz w:val="24"/>
            <w:szCs w:val="24"/>
            <w:lang w:val="en-US"/>
          </w:rPr>
          <w:t>https://breakingnewsenglish.com/</w:t>
        </w:r>
      </w:hyperlink>
    </w:p>
    <w:p w:rsidR="009F783C" w:rsidRPr="009F783C" w:rsidRDefault="00A61259" w:rsidP="009F783C">
      <w:pPr>
        <w:rPr>
          <w:rFonts w:ascii="Times New Roman" w:hAnsi="Times New Roman" w:cs="Times New Roman"/>
          <w:i/>
          <w:sz w:val="24"/>
          <w:szCs w:val="24"/>
          <w:u w:val="single"/>
          <w:lang w:val="en-US"/>
        </w:rPr>
      </w:pPr>
      <w:hyperlink r:id="rId63" w:tgtFrame="_blank" w:history="1">
        <w:r w:rsidR="009F783C" w:rsidRPr="009F783C">
          <w:rPr>
            <w:rStyle w:val="a9"/>
            <w:rFonts w:ascii="Times New Roman" w:hAnsi="Times New Roman" w:cs="Times New Roman"/>
            <w:b/>
            <w:bCs/>
            <w:i/>
            <w:sz w:val="24"/>
            <w:szCs w:val="24"/>
            <w:lang w:val="en-US"/>
          </w:rPr>
          <w:t>Virtually Anywhere Episode 1</w:t>
        </w:r>
        <w:r w:rsidR="009F783C" w:rsidRPr="009F783C">
          <w:rPr>
            <w:rStyle w:val="a9"/>
            <w:rFonts w:ascii="Times New Roman" w:hAnsi="Times New Roman" w:cs="Times New Roman"/>
            <w:i/>
            <w:sz w:val="24"/>
            <w:szCs w:val="24"/>
            <w:lang w:val="en-US"/>
          </w:rPr>
          <w:t>www.cambridgeenglish.org</w:t>
        </w:r>
      </w:hyperlink>
    </w:p>
    <w:p w:rsidR="009F783C" w:rsidRPr="009F783C" w:rsidRDefault="009F783C" w:rsidP="009F783C">
      <w:pPr>
        <w:rPr>
          <w:rFonts w:ascii="Times New Roman" w:hAnsi="Times New Roman" w:cs="Times New Roman"/>
          <w:i/>
          <w:sz w:val="24"/>
          <w:szCs w:val="24"/>
          <w:lang w:val="en-US"/>
        </w:rPr>
      </w:pPr>
    </w:p>
    <w:p w:rsidR="009F783C" w:rsidRPr="009F783C" w:rsidRDefault="009F783C" w:rsidP="00E23268">
      <w:pPr>
        <w:rPr>
          <w:rFonts w:ascii="Times New Roman" w:hAnsi="Times New Roman" w:cs="Times New Roman"/>
          <w:i/>
          <w:sz w:val="24"/>
          <w:szCs w:val="24"/>
          <w:lang w:val="en-US"/>
        </w:rPr>
      </w:pPr>
    </w:p>
    <w:sectPr w:rsidR="009F783C" w:rsidRPr="009F78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1">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2">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3">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4">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5">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6">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7">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8">
      <w:start w:val="2"/>
      <w:numFmt w:val="decimal"/>
      <w:lvlText w:val="%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1" w15:restartNumberingAfterBreak="0">
    <w:nsid w:val="00000003"/>
    <w:multiLevelType w:val="multilevel"/>
    <w:tmpl w:val="00000002"/>
    <w:lvl w:ilvl="0">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2" w15:restartNumberingAfterBreak="0">
    <w:nsid w:val="00000005"/>
    <w:multiLevelType w:val="multilevel"/>
    <w:tmpl w:val="00000004"/>
    <w:lvl w:ilvl="0">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1">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2">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3">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4">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5">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6">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7">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lvl w:ilvl="8">
      <w:start w:val="1"/>
      <w:numFmt w:val="bullet"/>
      <w:lvlText w:val="-"/>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3" w15:restartNumberingAfterBreak="0">
    <w:nsid w:val="00000007"/>
    <w:multiLevelType w:val="multilevel"/>
    <w:tmpl w:val="00000006"/>
    <w:lvl w:ilvl="0">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4" w15:restartNumberingAfterBreak="0">
    <w:nsid w:val="00000009"/>
    <w:multiLevelType w:val="multilevel"/>
    <w:tmpl w:val="00000008"/>
    <w:lvl w:ilvl="0">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5" w15:restartNumberingAfterBreak="0">
    <w:nsid w:val="076B3774"/>
    <w:multiLevelType w:val="hybridMultilevel"/>
    <w:tmpl w:val="531CC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7943F7"/>
    <w:multiLevelType w:val="hybridMultilevel"/>
    <w:tmpl w:val="3CF61A74"/>
    <w:lvl w:ilvl="0" w:tplc="1EA26DA6">
      <w:start w:val="1"/>
      <w:numFmt w:val="bullet"/>
      <w:lvlText w:val="●"/>
      <w:lvlJc w:val="left"/>
      <w:pPr>
        <w:ind w:left="714"/>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1" w:tplc="1AC41F18">
      <w:start w:val="1"/>
      <w:numFmt w:val="bullet"/>
      <w:lvlText w:val="o"/>
      <w:lvlJc w:val="left"/>
      <w:pPr>
        <w:ind w:left="117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2" w:tplc="644AE256">
      <w:start w:val="1"/>
      <w:numFmt w:val="bullet"/>
      <w:lvlText w:val="▪"/>
      <w:lvlJc w:val="left"/>
      <w:pPr>
        <w:ind w:left="189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3" w:tplc="793EA2DA">
      <w:start w:val="1"/>
      <w:numFmt w:val="bullet"/>
      <w:lvlText w:val="•"/>
      <w:lvlJc w:val="left"/>
      <w:pPr>
        <w:ind w:left="261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4" w:tplc="1A7EBE62">
      <w:start w:val="1"/>
      <w:numFmt w:val="bullet"/>
      <w:lvlText w:val="o"/>
      <w:lvlJc w:val="left"/>
      <w:pPr>
        <w:ind w:left="333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5" w:tplc="295C0F96">
      <w:start w:val="1"/>
      <w:numFmt w:val="bullet"/>
      <w:lvlText w:val="▪"/>
      <w:lvlJc w:val="left"/>
      <w:pPr>
        <w:ind w:left="405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6" w:tplc="4732AF44">
      <w:start w:val="1"/>
      <w:numFmt w:val="bullet"/>
      <w:lvlText w:val="•"/>
      <w:lvlJc w:val="left"/>
      <w:pPr>
        <w:ind w:left="477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7" w:tplc="5D54EAAC">
      <w:start w:val="1"/>
      <w:numFmt w:val="bullet"/>
      <w:lvlText w:val="o"/>
      <w:lvlJc w:val="left"/>
      <w:pPr>
        <w:ind w:left="549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lvl w:ilvl="8" w:tplc="5484BD06">
      <w:start w:val="1"/>
      <w:numFmt w:val="bullet"/>
      <w:lvlText w:val="▪"/>
      <w:lvlJc w:val="left"/>
      <w:pPr>
        <w:ind w:left="6212"/>
      </w:pPr>
      <w:rPr>
        <w:rFonts w:ascii="Arial" w:eastAsia="Arial" w:hAnsi="Arial" w:cs="Arial"/>
        <w:b w:val="0"/>
        <w:i w:val="0"/>
        <w:strike w:val="0"/>
        <w:dstrike w:val="0"/>
        <w:color w:val="00007F"/>
        <w:sz w:val="40"/>
        <w:szCs w:val="40"/>
        <w:u w:val="none" w:color="000000"/>
        <w:bdr w:val="none" w:sz="0" w:space="0" w:color="auto"/>
        <w:shd w:val="clear" w:color="auto" w:fill="auto"/>
        <w:vertAlign w:val="baseline"/>
      </w:rPr>
    </w:lvl>
  </w:abstractNum>
  <w:abstractNum w:abstractNumId="7" w15:restartNumberingAfterBreak="0">
    <w:nsid w:val="0C583B16"/>
    <w:multiLevelType w:val="hybridMultilevel"/>
    <w:tmpl w:val="151A0E0E"/>
    <w:lvl w:ilvl="0" w:tplc="A47EEF5A">
      <w:start w:val="1"/>
      <w:numFmt w:val="decimal"/>
      <w:lvlText w:val="%1."/>
      <w:lvlJc w:val="left"/>
      <w:pPr>
        <w:ind w:left="4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D0F60366">
      <w:start w:val="1"/>
      <w:numFmt w:val="lowerLetter"/>
      <w:lvlText w:val="%2"/>
      <w:lvlJc w:val="left"/>
      <w:pPr>
        <w:ind w:left="123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985EFC6C">
      <w:start w:val="1"/>
      <w:numFmt w:val="lowerRoman"/>
      <w:lvlText w:val="%3"/>
      <w:lvlJc w:val="left"/>
      <w:pPr>
        <w:ind w:left="195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6A606562">
      <w:start w:val="1"/>
      <w:numFmt w:val="decimal"/>
      <w:lvlText w:val="%4"/>
      <w:lvlJc w:val="left"/>
      <w:pPr>
        <w:ind w:left="267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C442AACC">
      <w:start w:val="1"/>
      <w:numFmt w:val="lowerLetter"/>
      <w:lvlText w:val="%5"/>
      <w:lvlJc w:val="left"/>
      <w:pPr>
        <w:ind w:left="339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CD34FFBA">
      <w:start w:val="1"/>
      <w:numFmt w:val="lowerRoman"/>
      <w:lvlText w:val="%6"/>
      <w:lvlJc w:val="left"/>
      <w:pPr>
        <w:ind w:left="411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31144100">
      <w:start w:val="1"/>
      <w:numFmt w:val="decimal"/>
      <w:lvlText w:val="%7"/>
      <w:lvlJc w:val="left"/>
      <w:pPr>
        <w:ind w:left="483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E95062EA">
      <w:start w:val="1"/>
      <w:numFmt w:val="lowerLetter"/>
      <w:lvlText w:val="%8"/>
      <w:lvlJc w:val="left"/>
      <w:pPr>
        <w:ind w:left="555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3668A4C2">
      <w:start w:val="1"/>
      <w:numFmt w:val="lowerRoman"/>
      <w:lvlText w:val="%9"/>
      <w:lvlJc w:val="left"/>
      <w:pPr>
        <w:ind w:left="627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8" w15:restartNumberingAfterBreak="0">
    <w:nsid w:val="0D57715C"/>
    <w:multiLevelType w:val="hybridMultilevel"/>
    <w:tmpl w:val="2C344D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925759"/>
    <w:multiLevelType w:val="hybridMultilevel"/>
    <w:tmpl w:val="6E4248BC"/>
    <w:lvl w:ilvl="0" w:tplc="B268CF9E">
      <w:start w:val="1"/>
      <w:numFmt w:val="decimal"/>
      <w:lvlText w:val="%1)"/>
      <w:lvlJc w:val="left"/>
      <w:pPr>
        <w:ind w:left="42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1" w:tplc="7818A122">
      <w:start w:val="1"/>
      <w:numFmt w:val="lowerLetter"/>
      <w:lvlText w:val="%2"/>
      <w:lvlJc w:val="left"/>
      <w:pPr>
        <w:ind w:left="150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2" w:tplc="38326948">
      <w:start w:val="1"/>
      <w:numFmt w:val="lowerRoman"/>
      <w:lvlText w:val="%3"/>
      <w:lvlJc w:val="left"/>
      <w:pPr>
        <w:ind w:left="222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3" w:tplc="900229FE">
      <w:start w:val="1"/>
      <w:numFmt w:val="decimal"/>
      <w:lvlText w:val="%4"/>
      <w:lvlJc w:val="left"/>
      <w:pPr>
        <w:ind w:left="294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4" w:tplc="4A389862">
      <w:start w:val="1"/>
      <w:numFmt w:val="lowerLetter"/>
      <w:lvlText w:val="%5"/>
      <w:lvlJc w:val="left"/>
      <w:pPr>
        <w:ind w:left="366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5" w:tplc="7DF6E8E0">
      <w:start w:val="1"/>
      <w:numFmt w:val="lowerRoman"/>
      <w:lvlText w:val="%6"/>
      <w:lvlJc w:val="left"/>
      <w:pPr>
        <w:ind w:left="438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6" w:tplc="7DA0ED86">
      <w:start w:val="1"/>
      <w:numFmt w:val="decimal"/>
      <w:lvlText w:val="%7"/>
      <w:lvlJc w:val="left"/>
      <w:pPr>
        <w:ind w:left="510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7" w:tplc="F63611B4">
      <w:start w:val="1"/>
      <w:numFmt w:val="lowerLetter"/>
      <w:lvlText w:val="%8"/>
      <w:lvlJc w:val="left"/>
      <w:pPr>
        <w:ind w:left="582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8" w:tplc="653C469A">
      <w:start w:val="1"/>
      <w:numFmt w:val="lowerRoman"/>
      <w:lvlText w:val="%9"/>
      <w:lvlJc w:val="left"/>
      <w:pPr>
        <w:ind w:left="654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7B9481D"/>
    <w:multiLevelType w:val="hybridMultilevel"/>
    <w:tmpl w:val="813EA59C"/>
    <w:lvl w:ilvl="0" w:tplc="D12E4C24">
      <w:start w:val="1"/>
      <w:numFmt w:val="decimal"/>
      <w:lvlText w:val="%1"/>
      <w:lvlJc w:val="left"/>
      <w:pPr>
        <w:ind w:left="9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5D7023A0">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1DC29BE">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C21752">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3C8F758">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981A94D6">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75B06A94">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1E83EB8">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DC0419C">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1C593ED4"/>
    <w:multiLevelType w:val="hybridMultilevel"/>
    <w:tmpl w:val="151A0E0E"/>
    <w:lvl w:ilvl="0" w:tplc="A47EEF5A">
      <w:start w:val="1"/>
      <w:numFmt w:val="decimal"/>
      <w:lvlText w:val="%1."/>
      <w:lvlJc w:val="left"/>
      <w:pPr>
        <w:ind w:left="4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D0F60366">
      <w:start w:val="1"/>
      <w:numFmt w:val="lowerLetter"/>
      <w:lvlText w:val="%2"/>
      <w:lvlJc w:val="left"/>
      <w:pPr>
        <w:ind w:left="123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985EFC6C">
      <w:start w:val="1"/>
      <w:numFmt w:val="lowerRoman"/>
      <w:lvlText w:val="%3"/>
      <w:lvlJc w:val="left"/>
      <w:pPr>
        <w:ind w:left="195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6A606562">
      <w:start w:val="1"/>
      <w:numFmt w:val="decimal"/>
      <w:lvlText w:val="%4"/>
      <w:lvlJc w:val="left"/>
      <w:pPr>
        <w:ind w:left="267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C442AACC">
      <w:start w:val="1"/>
      <w:numFmt w:val="lowerLetter"/>
      <w:lvlText w:val="%5"/>
      <w:lvlJc w:val="left"/>
      <w:pPr>
        <w:ind w:left="339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CD34FFBA">
      <w:start w:val="1"/>
      <w:numFmt w:val="lowerRoman"/>
      <w:lvlText w:val="%6"/>
      <w:lvlJc w:val="left"/>
      <w:pPr>
        <w:ind w:left="411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31144100">
      <w:start w:val="1"/>
      <w:numFmt w:val="decimal"/>
      <w:lvlText w:val="%7"/>
      <w:lvlJc w:val="left"/>
      <w:pPr>
        <w:ind w:left="483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E95062EA">
      <w:start w:val="1"/>
      <w:numFmt w:val="lowerLetter"/>
      <w:lvlText w:val="%8"/>
      <w:lvlJc w:val="left"/>
      <w:pPr>
        <w:ind w:left="555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3668A4C2">
      <w:start w:val="1"/>
      <w:numFmt w:val="lowerRoman"/>
      <w:lvlText w:val="%9"/>
      <w:lvlJc w:val="left"/>
      <w:pPr>
        <w:ind w:left="627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12" w15:restartNumberingAfterBreak="0">
    <w:nsid w:val="1D737D18"/>
    <w:multiLevelType w:val="hybridMultilevel"/>
    <w:tmpl w:val="C99C0292"/>
    <w:lvl w:ilvl="0" w:tplc="04190005">
      <w:start w:val="1"/>
      <w:numFmt w:val="bullet"/>
      <w:lvlText w:val=""/>
      <w:lvlJc w:val="left"/>
      <w:pPr>
        <w:ind w:left="1434" w:hanging="360"/>
      </w:pPr>
      <w:rPr>
        <w:rFonts w:ascii="Wingdings" w:hAnsi="Wingdings"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13" w15:restartNumberingAfterBreak="0">
    <w:nsid w:val="20994648"/>
    <w:multiLevelType w:val="hybridMultilevel"/>
    <w:tmpl w:val="0944D8A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2E5620"/>
    <w:multiLevelType w:val="hybridMultilevel"/>
    <w:tmpl w:val="AB24F6EA"/>
    <w:lvl w:ilvl="0" w:tplc="32205626">
      <w:start w:val="1"/>
      <w:numFmt w:val="decimal"/>
      <w:lvlText w:val="%1."/>
      <w:lvlJc w:val="left"/>
      <w:pPr>
        <w:ind w:left="0"/>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1" w:tplc="77E2A4AC">
      <w:start w:val="1"/>
      <w:numFmt w:val="lowerLetter"/>
      <w:lvlText w:val="%2"/>
      <w:lvlJc w:val="left"/>
      <w:pPr>
        <w:ind w:left="150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2" w:tplc="D92C3054">
      <w:start w:val="1"/>
      <w:numFmt w:val="lowerRoman"/>
      <w:lvlText w:val="%3"/>
      <w:lvlJc w:val="left"/>
      <w:pPr>
        <w:ind w:left="222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3" w:tplc="9014F5D8">
      <w:start w:val="1"/>
      <w:numFmt w:val="decimal"/>
      <w:lvlText w:val="%4"/>
      <w:lvlJc w:val="left"/>
      <w:pPr>
        <w:ind w:left="294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4" w:tplc="1DB62D2A">
      <w:start w:val="1"/>
      <w:numFmt w:val="lowerLetter"/>
      <w:lvlText w:val="%5"/>
      <w:lvlJc w:val="left"/>
      <w:pPr>
        <w:ind w:left="366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5" w:tplc="1570EE04">
      <w:start w:val="1"/>
      <w:numFmt w:val="lowerRoman"/>
      <w:lvlText w:val="%6"/>
      <w:lvlJc w:val="left"/>
      <w:pPr>
        <w:ind w:left="438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6" w:tplc="A58EE686">
      <w:start w:val="1"/>
      <w:numFmt w:val="decimal"/>
      <w:lvlText w:val="%7"/>
      <w:lvlJc w:val="left"/>
      <w:pPr>
        <w:ind w:left="510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7" w:tplc="266EBF44">
      <w:start w:val="1"/>
      <w:numFmt w:val="lowerLetter"/>
      <w:lvlText w:val="%8"/>
      <w:lvlJc w:val="left"/>
      <w:pPr>
        <w:ind w:left="582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8" w:tplc="21F64FF4">
      <w:start w:val="1"/>
      <w:numFmt w:val="lowerRoman"/>
      <w:lvlText w:val="%9"/>
      <w:lvlJc w:val="left"/>
      <w:pPr>
        <w:ind w:left="6545"/>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3296B3E"/>
    <w:multiLevelType w:val="hybridMultilevel"/>
    <w:tmpl w:val="DFE4F0EE"/>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95257D"/>
    <w:multiLevelType w:val="hybridMultilevel"/>
    <w:tmpl w:val="C37292DC"/>
    <w:lvl w:ilvl="0" w:tplc="90C07B2C">
      <w:start w:val="4"/>
      <w:numFmt w:val="decimal"/>
      <w:lvlText w:val="%1."/>
      <w:lvlJc w:val="left"/>
      <w:pPr>
        <w:ind w:left="4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D36234A">
      <w:start w:val="1"/>
      <w:numFmt w:val="lowerLetter"/>
      <w:lvlText w:val="%2"/>
      <w:lvlJc w:val="left"/>
      <w:pPr>
        <w:ind w:left="13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582C0B2A">
      <w:start w:val="1"/>
      <w:numFmt w:val="lowerRoman"/>
      <w:lvlText w:val="%3"/>
      <w:lvlJc w:val="left"/>
      <w:pPr>
        <w:ind w:left="207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C234D1C2">
      <w:start w:val="1"/>
      <w:numFmt w:val="decimal"/>
      <w:lvlText w:val="%4"/>
      <w:lvlJc w:val="left"/>
      <w:pPr>
        <w:ind w:left="279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696EE36">
      <w:start w:val="1"/>
      <w:numFmt w:val="lowerLetter"/>
      <w:lvlText w:val="%5"/>
      <w:lvlJc w:val="left"/>
      <w:pPr>
        <w:ind w:left="35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68ECBAC">
      <w:start w:val="1"/>
      <w:numFmt w:val="lowerRoman"/>
      <w:lvlText w:val="%6"/>
      <w:lvlJc w:val="left"/>
      <w:pPr>
        <w:ind w:left="42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B9A2A7A">
      <w:start w:val="1"/>
      <w:numFmt w:val="decimal"/>
      <w:lvlText w:val="%7"/>
      <w:lvlJc w:val="left"/>
      <w:pPr>
        <w:ind w:left="49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08ECCA2A">
      <w:start w:val="1"/>
      <w:numFmt w:val="lowerLetter"/>
      <w:lvlText w:val="%8"/>
      <w:lvlJc w:val="left"/>
      <w:pPr>
        <w:ind w:left="567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59A882A">
      <w:start w:val="1"/>
      <w:numFmt w:val="lowerRoman"/>
      <w:lvlText w:val="%9"/>
      <w:lvlJc w:val="left"/>
      <w:pPr>
        <w:ind w:left="639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7" w15:restartNumberingAfterBreak="0">
    <w:nsid w:val="38DC0E67"/>
    <w:multiLevelType w:val="hybridMultilevel"/>
    <w:tmpl w:val="4B6E3236"/>
    <w:lvl w:ilvl="0" w:tplc="C53E4E88">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C1E04FE">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4F0B538">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616E634">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7639CC">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4A0B7A">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2147ECE">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6A8F628">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06B5F2">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AD7008F"/>
    <w:multiLevelType w:val="hybridMultilevel"/>
    <w:tmpl w:val="151A0E0E"/>
    <w:lvl w:ilvl="0" w:tplc="A47EEF5A">
      <w:start w:val="1"/>
      <w:numFmt w:val="decimal"/>
      <w:lvlText w:val="%1."/>
      <w:lvlJc w:val="left"/>
      <w:pPr>
        <w:ind w:left="4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D0F60366">
      <w:start w:val="1"/>
      <w:numFmt w:val="lowerLetter"/>
      <w:lvlText w:val="%2"/>
      <w:lvlJc w:val="left"/>
      <w:pPr>
        <w:ind w:left="123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985EFC6C">
      <w:start w:val="1"/>
      <w:numFmt w:val="lowerRoman"/>
      <w:lvlText w:val="%3"/>
      <w:lvlJc w:val="left"/>
      <w:pPr>
        <w:ind w:left="195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6A606562">
      <w:start w:val="1"/>
      <w:numFmt w:val="decimal"/>
      <w:lvlText w:val="%4"/>
      <w:lvlJc w:val="left"/>
      <w:pPr>
        <w:ind w:left="267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C442AACC">
      <w:start w:val="1"/>
      <w:numFmt w:val="lowerLetter"/>
      <w:lvlText w:val="%5"/>
      <w:lvlJc w:val="left"/>
      <w:pPr>
        <w:ind w:left="339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CD34FFBA">
      <w:start w:val="1"/>
      <w:numFmt w:val="lowerRoman"/>
      <w:lvlText w:val="%6"/>
      <w:lvlJc w:val="left"/>
      <w:pPr>
        <w:ind w:left="411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31144100">
      <w:start w:val="1"/>
      <w:numFmt w:val="decimal"/>
      <w:lvlText w:val="%7"/>
      <w:lvlJc w:val="left"/>
      <w:pPr>
        <w:ind w:left="483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E95062EA">
      <w:start w:val="1"/>
      <w:numFmt w:val="lowerLetter"/>
      <w:lvlText w:val="%8"/>
      <w:lvlJc w:val="left"/>
      <w:pPr>
        <w:ind w:left="555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3668A4C2">
      <w:start w:val="1"/>
      <w:numFmt w:val="lowerRoman"/>
      <w:lvlText w:val="%9"/>
      <w:lvlJc w:val="left"/>
      <w:pPr>
        <w:ind w:left="6279"/>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19" w15:restartNumberingAfterBreak="0">
    <w:nsid w:val="3E70042E"/>
    <w:multiLevelType w:val="hybridMultilevel"/>
    <w:tmpl w:val="258AA81E"/>
    <w:lvl w:ilvl="0" w:tplc="0D5CE63A">
      <w:start w:val="19"/>
      <w:numFmt w:val="decimal"/>
      <w:lvlText w:val="%1."/>
      <w:lvlJc w:val="left"/>
      <w:pPr>
        <w:ind w:left="4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C1A45588">
      <w:start w:val="1"/>
      <w:numFmt w:val="lowerLetter"/>
      <w:lvlText w:val="%2"/>
      <w:lvlJc w:val="left"/>
      <w:pPr>
        <w:ind w:left="10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B7F83DFA">
      <w:start w:val="1"/>
      <w:numFmt w:val="lowerRoman"/>
      <w:lvlText w:val="%3"/>
      <w:lvlJc w:val="left"/>
      <w:pPr>
        <w:ind w:left="18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23140A78">
      <w:start w:val="1"/>
      <w:numFmt w:val="decimal"/>
      <w:lvlText w:val="%4"/>
      <w:lvlJc w:val="left"/>
      <w:pPr>
        <w:ind w:left="25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0418909E">
      <w:start w:val="1"/>
      <w:numFmt w:val="lowerLetter"/>
      <w:lvlText w:val="%5"/>
      <w:lvlJc w:val="left"/>
      <w:pPr>
        <w:ind w:left="32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68F4B130">
      <w:start w:val="1"/>
      <w:numFmt w:val="lowerRoman"/>
      <w:lvlText w:val="%6"/>
      <w:lvlJc w:val="left"/>
      <w:pPr>
        <w:ind w:left="396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F15CE90E">
      <w:start w:val="1"/>
      <w:numFmt w:val="decimal"/>
      <w:lvlText w:val="%7"/>
      <w:lvlJc w:val="left"/>
      <w:pPr>
        <w:ind w:left="46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735CFB62">
      <w:start w:val="1"/>
      <w:numFmt w:val="lowerLetter"/>
      <w:lvlText w:val="%8"/>
      <w:lvlJc w:val="left"/>
      <w:pPr>
        <w:ind w:left="54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6EA299BA">
      <w:start w:val="1"/>
      <w:numFmt w:val="lowerRoman"/>
      <w:lvlText w:val="%9"/>
      <w:lvlJc w:val="left"/>
      <w:pPr>
        <w:ind w:left="61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20" w15:restartNumberingAfterBreak="0">
    <w:nsid w:val="3FD179CA"/>
    <w:multiLevelType w:val="hybridMultilevel"/>
    <w:tmpl w:val="3B9C39C8"/>
    <w:lvl w:ilvl="0" w:tplc="04966B70">
      <w:start w:val="1"/>
      <w:numFmt w:val="decimal"/>
      <w:lvlText w:val="%1."/>
      <w:lvlJc w:val="left"/>
      <w:pPr>
        <w:ind w:left="36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2B6ACDF0">
      <w:start w:val="1"/>
      <w:numFmt w:val="lowerLetter"/>
      <w:lvlText w:val="%2"/>
      <w:lvlJc w:val="left"/>
      <w:pPr>
        <w:ind w:left="10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F996BCAC">
      <w:start w:val="1"/>
      <w:numFmt w:val="lowerRoman"/>
      <w:lvlText w:val="%3"/>
      <w:lvlJc w:val="left"/>
      <w:pPr>
        <w:ind w:left="18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8DCC31CE">
      <w:start w:val="1"/>
      <w:numFmt w:val="decimal"/>
      <w:lvlText w:val="%4"/>
      <w:lvlJc w:val="left"/>
      <w:pPr>
        <w:ind w:left="25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2910C98E">
      <w:start w:val="1"/>
      <w:numFmt w:val="lowerLetter"/>
      <w:lvlText w:val="%5"/>
      <w:lvlJc w:val="left"/>
      <w:pPr>
        <w:ind w:left="32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E3E8E42C">
      <w:start w:val="1"/>
      <w:numFmt w:val="lowerRoman"/>
      <w:lvlText w:val="%6"/>
      <w:lvlJc w:val="left"/>
      <w:pPr>
        <w:ind w:left="396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01963716">
      <w:start w:val="1"/>
      <w:numFmt w:val="decimal"/>
      <w:lvlText w:val="%7"/>
      <w:lvlJc w:val="left"/>
      <w:pPr>
        <w:ind w:left="46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D278E97A">
      <w:start w:val="1"/>
      <w:numFmt w:val="lowerLetter"/>
      <w:lvlText w:val="%8"/>
      <w:lvlJc w:val="left"/>
      <w:pPr>
        <w:ind w:left="54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A0F419CA">
      <w:start w:val="1"/>
      <w:numFmt w:val="lowerRoman"/>
      <w:lvlText w:val="%9"/>
      <w:lvlJc w:val="left"/>
      <w:pPr>
        <w:ind w:left="61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21" w15:restartNumberingAfterBreak="0">
    <w:nsid w:val="4015366A"/>
    <w:multiLevelType w:val="hybridMultilevel"/>
    <w:tmpl w:val="8642F192"/>
    <w:lvl w:ilvl="0" w:tplc="150E1B46">
      <w:start w:val="13"/>
      <w:numFmt w:val="decimal"/>
      <w:lvlText w:val="%1."/>
      <w:lvlJc w:val="left"/>
      <w:pPr>
        <w:ind w:left="4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B8DC7B20">
      <w:start w:val="1"/>
      <w:numFmt w:val="lowerLetter"/>
      <w:lvlText w:val="%2"/>
      <w:lvlJc w:val="left"/>
      <w:pPr>
        <w:ind w:left="10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FFE6CE50">
      <w:start w:val="1"/>
      <w:numFmt w:val="lowerRoman"/>
      <w:lvlText w:val="%3"/>
      <w:lvlJc w:val="left"/>
      <w:pPr>
        <w:ind w:left="18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50180D88">
      <w:start w:val="1"/>
      <w:numFmt w:val="decimal"/>
      <w:lvlText w:val="%4"/>
      <w:lvlJc w:val="left"/>
      <w:pPr>
        <w:ind w:left="25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63BA5F7C">
      <w:start w:val="1"/>
      <w:numFmt w:val="lowerLetter"/>
      <w:lvlText w:val="%5"/>
      <w:lvlJc w:val="left"/>
      <w:pPr>
        <w:ind w:left="32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78745582">
      <w:start w:val="1"/>
      <w:numFmt w:val="lowerRoman"/>
      <w:lvlText w:val="%6"/>
      <w:lvlJc w:val="left"/>
      <w:pPr>
        <w:ind w:left="396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DFCC17BC">
      <w:start w:val="1"/>
      <w:numFmt w:val="decimal"/>
      <w:lvlText w:val="%7"/>
      <w:lvlJc w:val="left"/>
      <w:pPr>
        <w:ind w:left="46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CA9417BC">
      <w:start w:val="1"/>
      <w:numFmt w:val="lowerLetter"/>
      <w:lvlText w:val="%8"/>
      <w:lvlJc w:val="left"/>
      <w:pPr>
        <w:ind w:left="54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0B6C9FFE">
      <w:start w:val="1"/>
      <w:numFmt w:val="lowerRoman"/>
      <w:lvlText w:val="%9"/>
      <w:lvlJc w:val="left"/>
      <w:pPr>
        <w:ind w:left="61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22" w15:restartNumberingAfterBreak="0">
    <w:nsid w:val="44F65F5A"/>
    <w:multiLevelType w:val="hybridMultilevel"/>
    <w:tmpl w:val="B6F0CD8A"/>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2316FD"/>
    <w:multiLevelType w:val="hybridMultilevel"/>
    <w:tmpl w:val="32D4534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136E16"/>
    <w:multiLevelType w:val="hybridMultilevel"/>
    <w:tmpl w:val="2EFCEBCA"/>
    <w:lvl w:ilvl="0" w:tplc="65EA591A">
      <w:start w:val="2"/>
      <w:numFmt w:val="decimal"/>
      <w:lvlText w:val="%1."/>
      <w:lvlJc w:val="left"/>
      <w:pPr>
        <w:ind w:left="3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A7A27F8A">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902F6D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C2EC7E74">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AED25D6C">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C5248A2">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A1E63C6">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01EAA9A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026DF8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4C48357D"/>
    <w:multiLevelType w:val="hybridMultilevel"/>
    <w:tmpl w:val="9230C0D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851FD6"/>
    <w:multiLevelType w:val="hybridMultilevel"/>
    <w:tmpl w:val="2CB0DC6C"/>
    <w:lvl w:ilvl="0" w:tplc="D50825FA">
      <w:start w:val="1"/>
      <w:numFmt w:val="bullet"/>
      <w:lvlText w:val="•"/>
      <w:lvlJc w:val="left"/>
      <w:pPr>
        <w:ind w:left="4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C828024">
      <w:start w:val="1"/>
      <w:numFmt w:val="bullet"/>
      <w:lvlText w:val="o"/>
      <w:lvlJc w:val="left"/>
      <w:pPr>
        <w:ind w:left="154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2" w:tplc="46A45DC2">
      <w:start w:val="1"/>
      <w:numFmt w:val="bullet"/>
      <w:lvlText w:val="▪"/>
      <w:lvlJc w:val="left"/>
      <w:pPr>
        <w:ind w:left="226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3" w:tplc="581A3BD6">
      <w:start w:val="1"/>
      <w:numFmt w:val="bullet"/>
      <w:lvlText w:val="•"/>
      <w:lvlJc w:val="left"/>
      <w:pPr>
        <w:ind w:left="298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4" w:tplc="F20C3ECA">
      <w:start w:val="1"/>
      <w:numFmt w:val="bullet"/>
      <w:lvlText w:val="o"/>
      <w:lvlJc w:val="left"/>
      <w:pPr>
        <w:ind w:left="370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5" w:tplc="2B2A5138">
      <w:start w:val="1"/>
      <w:numFmt w:val="bullet"/>
      <w:lvlText w:val="▪"/>
      <w:lvlJc w:val="left"/>
      <w:pPr>
        <w:ind w:left="442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6" w:tplc="20AA668C">
      <w:start w:val="1"/>
      <w:numFmt w:val="bullet"/>
      <w:lvlText w:val="•"/>
      <w:lvlJc w:val="left"/>
      <w:pPr>
        <w:ind w:left="514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7" w:tplc="A5B82442">
      <w:start w:val="1"/>
      <w:numFmt w:val="bullet"/>
      <w:lvlText w:val="o"/>
      <w:lvlJc w:val="left"/>
      <w:pPr>
        <w:ind w:left="586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8" w:tplc="64269636">
      <w:start w:val="1"/>
      <w:numFmt w:val="bullet"/>
      <w:lvlText w:val="▪"/>
      <w:lvlJc w:val="left"/>
      <w:pPr>
        <w:ind w:left="658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4F6D5D4C"/>
    <w:multiLevelType w:val="hybridMultilevel"/>
    <w:tmpl w:val="D7DCC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AB3636"/>
    <w:multiLevelType w:val="hybridMultilevel"/>
    <w:tmpl w:val="8642F192"/>
    <w:lvl w:ilvl="0" w:tplc="150E1B46">
      <w:start w:val="13"/>
      <w:numFmt w:val="decimal"/>
      <w:lvlText w:val="%1."/>
      <w:lvlJc w:val="left"/>
      <w:pPr>
        <w:ind w:left="4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B8DC7B20">
      <w:start w:val="1"/>
      <w:numFmt w:val="lowerLetter"/>
      <w:lvlText w:val="%2"/>
      <w:lvlJc w:val="left"/>
      <w:pPr>
        <w:ind w:left="10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FFE6CE50">
      <w:start w:val="1"/>
      <w:numFmt w:val="lowerRoman"/>
      <w:lvlText w:val="%3"/>
      <w:lvlJc w:val="left"/>
      <w:pPr>
        <w:ind w:left="18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50180D88">
      <w:start w:val="1"/>
      <w:numFmt w:val="decimal"/>
      <w:lvlText w:val="%4"/>
      <w:lvlJc w:val="left"/>
      <w:pPr>
        <w:ind w:left="25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63BA5F7C">
      <w:start w:val="1"/>
      <w:numFmt w:val="lowerLetter"/>
      <w:lvlText w:val="%5"/>
      <w:lvlJc w:val="left"/>
      <w:pPr>
        <w:ind w:left="32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78745582">
      <w:start w:val="1"/>
      <w:numFmt w:val="lowerRoman"/>
      <w:lvlText w:val="%6"/>
      <w:lvlJc w:val="left"/>
      <w:pPr>
        <w:ind w:left="396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DFCC17BC">
      <w:start w:val="1"/>
      <w:numFmt w:val="decimal"/>
      <w:lvlText w:val="%7"/>
      <w:lvlJc w:val="left"/>
      <w:pPr>
        <w:ind w:left="46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CA9417BC">
      <w:start w:val="1"/>
      <w:numFmt w:val="lowerLetter"/>
      <w:lvlText w:val="%8"/>
      <w:lvlJc w:val="left"/>
      <w:pPr>
        <w:ind w:left="54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0B6C9FFE">
      <w:start w:val="1"/>
      <w:numFmt w:val="lowerRoman"/>
      <w:lvlText w:val="%9"/>
      <w:lvlJc w:val="left"/>
      <w:pPr>
        <w:ind w:left="61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29" w15:restartNumberingAfterBreak="0">
    <w:nsid w:val="5D3635D1"/>
    <w:multiLevelType w:val="hybridMultilevel"/>
    <w:tmpl w:val="A70AAE04"/>
    <w:lvl w:ilvl="0" w:tplc="6240B2AC">
      <w:start w:val="7"/>
      <w:numFmt w:val="decimal"/>
      <w:lvlText w:val="%1."/>
      <w:lvlJc w:val="left"/>
      <w:pPr>
        <w:ind w:left="4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1" w:tplc="22068AA0">
      <w:start w:val="1"/>
      <w:numFmt w:val="lowerLetter"/>
      <w:lvlText w:val="%2"/>
      <w:lvlJc w:val="left"/>
      <w:pPr>
        <w:ind w:left="10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2" w:tplc="8FEA98B8">
      <w:start w:val="1"/>
      <w:numFmt w:val="lowerRoman"/>
      <w:lvlText w:val="%3"/>
      <w:lvlJc w:val="left"/>
      <w:pPr>
        <w:ind w:left="18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3" w:tplc="5934A864">
      <w:start w:val="1"/>
      <w:numFmt w:val="decimal"/>
      <w:lvlText w:val="%4"/>
      <w:lvlJc w:val="left"/>
      <w:pPr>
        <w:ind w:left="25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4" w:tplc="8C24AD0A">
      <w:start w:val="1"/>
      <w:numFmt w:val="lowerLetter"/>
      <w:lvlText w:val="%5"/>
      <w:lvlJc w:val="left"/>
      <w:pPr>
        <w:ind w:left="324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5" w:tplc="CF44DECC">
      <w:start w:val="1"/>
      <w:numFmt w:val="lowerRoman"/>
      <w:lvlText w:val="%6"/>
      <w:lvlJc w:val="left"/>
      <w:pPr>
        <w:ind w:left="396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6" w:tplc="F1BA33A2">
      <w:start w:val="1"/>
      <w:numFmt w:val="decimal"/>
      <w:lvlText w:val="%7"/>
      <w:lvlJc w:val="left"/>
      <w:pPr>
        <w:ind w:left="468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7" w:tplc="5636D242">
      <w:start w:val="1"/>
      <w:numFmt w:val="lowerLetter"/>
      <w:lvlText w:val="%8"/>
      <w:lvlJc w:val="left"/>
      <w:pPr>
        <w:ind w:left="540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lvl w:ilvl="8" w:tplc="D8C8FB34">
      <w:start w:val="1"/>
      <w:numFmt w:val="lowerRoman"/>
      <w:lvlText w:val="%9"/>
      <w:lvlJc w:val="left"/>
      <w:pPr>
        <w:ind w:left="6120"/>
      </w:pPr>
      <w:rPr>
        <w:rFonts w:ascii="Calibri" w:eastAsia="Calibri" w:hAnsi="Calibri" w:cs="Calibri"/>
        <w:b/>
        <w:bCs/>
        <w:i w:val="0"/>
        <w:strike w:val="0"/>
        <w:dstrike w:val="0"/>
        <w:color w:val="231F20"/>
        <w:sz w:val="24"/>
        <w:szCs w:val="24"/>
        <w:u w:val="none" w:color="000000"/>
        <w:bdr w:val="none" w:sz="0" w:space="0" w:color="auto"/>
        <w:shd w:val="clear" w:color="auto" w:fill="auto"/>
        <w:vertAlign w:val="baseline"/>
      </w:rPr>
    </w:lvl>
  </w:abstractNum>
  <w:abstractNum w:abstractNumId="30" w15:restartNumberingAfterBreak="0">
    <w:nsid w:val="5D747FA3"/>
    <w:multiLevelType w:val="hybridMultilevel"/>
    <w:tmpl w:val="D390C2F6"/>
    <w:lvl w:ilvl="0" w:tplc="F30E2710">
      <w:start w:val="1"/>
      <w:numFmt w:val="bullet"/>
      <w:lvlText w:val="-"/>
      <w:lvlJc w:val="left"/>
      <w:pPr>
        <w:tabs>
          <w:tab w:val="num" w:pos="720"/>
        </w:tabs>
        <w:ind w:left="720" w:hanging="360"/>
      </w:pPr>
      <w:rPr>
        <w:rFonts w:ascii="Times New Roman" w:hAnsi="Times New Roman" w:hint="default"/>
      </w:rPr>
    </w:lvl>
    <w:lvl w:ilvl="1" w:tplc="E2A8E724" w:tentative="1">
      <w:start w:val="1"/>
      <w:numFmt w:val="bullet"/>
      <w:lvlText w:val="-"/>
      <w:lvlJc w:val="left"/>
      <w:pPr>
        <w:tabs>
          <w:tab w:val="num" w:pos="1440"/>
        </w:tabs>
        <w:ind w:left="1440" w:hanging="360"/>
      </w:pPr>
      <w:rPr>
        <w:rFonts w:ascii="Times New Roman" w:hAnsi="Times New Roman" w:hint="default"/>
      </w:rPr>
    </w:lvl>
    <w:lvl w:ilvl="2" w:tplc="D07E0A82" w:tentative="1">
      <w:start w:val="1"/>
      <w:numFmt w:val="bullet"/>
      <w:lvlText w:val="-"/>
      <w:lvlJc w:val="left"/>
      <w:pPr>
        <w:tabs>
          <w:tab w:val="num" w:pos="2160"/>
        </w:tabs>
        <w:ind w:left="2160" w:hanging="360"/>
      </w:pPr>
      <w:rPr>
        <w:rFonts w:ascii="Times New Roman" w:hAnsi="Times New Roman" w:hint="default"/>
      </w:rPr>
    </w:lvl>
    <w:lvl w:ilvl="3" w:tplc="64BCDF14" w:tentative="1">
      <w:start w:val="1"/>
      <w:numFmt w:val="bullet"/>
      <w:lvlText w:val="-"/>
      <w:lvlJc w:val="left"/>
      <w:pPr>
        <w:tabs>
          <w:tab w:val="num" w:pos="2880"/>
        </w:tabs>
        <w:ind w:left="2880" w:hanging="360"/>
      </w:pPr>
      <w:rPr>
        <w:rFonts w:ascii="Times New Roman" w:hAnsi="Times New Roman" w:hint="default"/>
      </w:rPr>
    </w:lvl>
    <w:lvl w:ilvl="4" w:tplc="C2D85A86" w:tentative="1">
      <w:start w:val="1"/>
      <w:numFmt w:val="bullet"/>
      <w:lvlText w:val="-"/>
      <w:lvlJc w:val="left"/>
      <w:pPr>
        <w:tabs>
          <w:tab w:val="num" w:pos="3600"/>
        </w:tabs>
        <w:ind w:left="3600" w:hanging="360"/>
      </w:pPr>
      <w:rPr>
        <w:rFonts w:ascii="Times New Roman" w:hAnsi="Times New Roman" w:hint="default"/>
      </w:rPr>
    </w:lvl>
    <w:lvl w:ilvl="5" w:tplc="4A6EF326" w:tentative="1">
      <w:start w:val="1"/>
      <w:numFmt w:val="bullet"/>
      <w:lvlText w:val="-"/>
      <w:lvlJc w:val="left"/>
      <w:pPr>
        <w:tabs>
          <w:tab w:val="num" w:pos="4320"/>
        </w:tabs>
        <w:ind w:left="4320" w:hanging="360"/>
      </w:pPr>
      <w:rPr>
        <w:rFonts w:ascii="Times New Roman" w:hAnsi="Times New Roman" w:hint="default"/>
      </w:rPr>
    </w:lvl>
    <w:lvl w:ilvl="6" w:tplc="C310E174" w:tentative="1">
      <w:start w:val="1"/>
      <w:numFmt w:val="bullet"/>
      <w:lvlText w:val="-"/>
      <w:lvlJc w:val="left"/>
      <w:pPr>
        <w:tabs>
          <w:tab w:val="num" w:pos="5040"/>
        </w:tabs>
        <w:ind w:left="5040" w:hanging="360"/>
      </w:pPr>
      <w:rPr>
        <w:rFonts w:ascii="Times New Roman" w:hAnsi="Times New Roman" w:hint="default"/>
      </w:rPr>
    </w:lvl>
    <w:lvl w:ilvl="7" w:tplc="B34ABE92" w:tentative="1">
      <w:start w:val="1"/>
      <w:numFmt w:val="bullet"/>
      <w:lvlText w:val="-"/>
      <w:lvlJc w:val="left"/>
      <w:pPr>
        <w:tabs>
          <w:tab w:val="num" w:pos="5760"/>
        </w:tabs>
        <w:ind w:left="5760" w:hanging="360"/>
      </w:pPr>
      <w:rPr>
        <w:rFonts w:ascii="Times New Roman" w:hAnsi="Times New Roman" w:hint="default"/>
      </w:rPr>
    </w:lvl>
    <w:lvl w:ilvl="8" w:tplc="8190FBC4"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04570CA"/>
    <w:multiLevelType w:val="hybridMultilevel"/>
    <w:tmpl w:val="698C9F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5C104E"/>
    <w:multiLevelType w:val="hybridMultilevel"/>
    <w:tmpl w:val="55261C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EB7330C"/>
    <w:multiLevelType w:val="hybridMultilevel"/>
    <w:tmpl w:val="0AFCD07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03450B9"/>
    <w:multiLevelType w:val="hybridMultilevel"/>
    <w:tmpl w:val="003EA3A8"/>
    <w:lvl w:ilvl="0" w:tplc="FDDEE0E2">
      <w:start w:val="1"/>
      <w:numFmt w:val="bullet"/>
      <w:lvlText w:val="•"/>
      <w:lvlJc w:val="left"/>
      <w:pPr>
        <w:ind w:left="4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AF2CC8A">
      <w:start w:val="1"/>
      <w:numFmt w:val="bullet"/>
      <w:lvlText w:val="o"/>
      <w:lvlJc w:val="left"/>
      <w:pPr>
        <w:ind w:left="154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2" w:tplc="4530D6C2">
      <w:start w:val="1"/>
      <w:numFmt w:val="bullet"/>
      <w:lvlText w:val="▪"/>
      <w:lvlJc w:val="left"/>
      <w:pPr>
        <w:ind w:left="226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3" w:tplc="6ECE4F30">
      <w:start w:val="1"/>
      <w:numFmt w:val="bullet"/>
      <w:lvlText w:val="•"/>
      <w:lvlJc w:val="left"/>
      <w:pPr>
        <w:ind w:left="298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4" w:tplc="59C66888">
      <w:start w:val="1"/>
      <w:numFmt w:val="bullet"/>
      <w:lvlText w:val="o"/>
      <w:lvlJc w:val="left"/>
      <w:pPr>
        <w:ind w:left="370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5" w:tplc="92C4F01C">
      <w:start w:val="1"/>
      <w:numFmt w:val="bullet"/>
      <w:lvlText w:val="▪"/>
      <w:lvlJc w:val="left"/>
      <w:pPr>
        <w:ind w:left="442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6" w:tplc="17FCA2EC">
      <w:start w:val="1"/>
      <w:numFmt w:val="bullet"/>
      <w:lvlText w:val="•"/>
      <w:lvlJc w:val="left"/>
      <w:pPr>
        <w:ind w:left="514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7" w:tplc="B176991C">
      <w:start w:val="1"/>
      <w:numFmt w:val="bullet"/>
      <w:lvlText w:val="o"/>
      <w:lvlJc w:val="left"/>
      <w:pPr>
        <w:ind w:left="586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lvl w:ilvl="8" w:tplc="33244D34">
      <w:start w:val="1"/>
      <w:numFmt w:val="bullet"/>
      <w:lvlText w:val="▪"/>
      <w:lvlJc w:val="left"/>
      <w:pPr>
        <w:ind w:left="6586"/>
      </w:pPr>
      <w:rPr>
        <w:rFonts w:ascii="Cambria" w:eastAsia="Cambria" w:hAnsi="Cambria" w:cs="Cambria"/>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7833F34"/>
    <w:multiLevelType w:val="hybridMultilevel"/>
    <w:tmpl w:val="CD92F2CE"/>
    <w:lvl w:ilvl="0" w:tplc="04190001">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26"/>
  </w:num>
  <w:num w:numId="2">
    <w:abstractNumId w:val="9"/>
  </w:num>
  <w:num w:numId="3">
    <w:abstractNumId w:val="34"/>
  </w:num>
  <w:num w:numId="4">
    <w:abstractNumId w:val="14"/>
  </w:num>
  <w:num w:numId="5">
    <w:abstractNumId w:val="20"/>
  </w:num>
  <w:num w:numId="6">
    <w:abstractNumId w:val="29"/>
  </w:num>
  <w:num w:numId="7">
    <w:abstractNumId w:val="21"/>
  </w:num>
  <w:num w:numId="8">
    <w:abstractNumId w:val="28"/>
  </w:num>
  <w:num w:numId="9">
    <w:abstractNumId w:val="19"/>
  </w:num>
  <w:num w:numId="10">
    <w:abstractNumId w:val="7"/>
  </w:num>
  <w:num w:numId="11">
    <w:abstractNumId w:val="18"/>
  </w:num>
  <w:num w:numId="12">
    <w:abstractNumId w:val="11"/>
  </w:num>
  <w:num w:numId="13">
    <w:abstractNumId w:val="0"/>
  </w:num>
  <w:num w:numId="14">
    <w:abstractNumId w:val="1"/>
  </w:num>
  <w:num w:numId="15">
    <w:abstractNumId w:val="2"/>
  </w:num>
  <w:num w:numId="16">
    <w:abstractNumId w:val="3"/>
  </w:num>
  <w:num w:numId="17">
    <w:abstractNumId w:val="4"/>
  </w:num>
  <w:num w:numId="18">
    <w:abstractNumId w:val="31"/>
  </w:num>
  <w:num w:numId="19">
    <w:abstractNumId w:val="27"/>
  </w:num>
  <w:num w:numId="20">
    <w:abstractNumId w:val="5"/>
  </w:num>
  <w:num w:numId="21">
    <w:abstractNumId w:val="23"/>
  </w:num>
  <w:num w:numId="22">
    <w:abstractNumId w:val="25"/>
  </w:num>
  <w:num w:numId="23">
    <w:abstractNumId w:val="32"/>
  </w:num>
  <w:num w:numId="24">
    <w:abstractNumId w:val="13"/>
  </w:num>
  <w:num w:numId="25">
    <w:abstractNumId w:val="15"/>
  </w:num>
  <w:num w:numId="26">
    <w:abstractNumId w:val="8"/>
  </w:num>
  <w:num w:numId="27">
    <w:abstractNumId w:val="22"/>
  </w:num>
  <w:num w:numId="28">
    <w:abstractNumId w:val="33"/>
  </w:num>
  <w:num w:numId="29">
    <w:abstractNumId w:val="30"/>
  </w:num>
  <w:num w:numId="30">
    <w:abstractNumId w:val="35"/>
  </w:num>
  <w:num w:numId="31">
    <w:abstractNumId w:val="6"/>
  </w:num>
  <w:num w:numId="32">
    <w:abstractNumId w:val="12"/>
  </w:num>
  <w:num w:numId="3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B78"/>
    <w:rsid w:val="00031AAC"/>
    <w:rsid w:val="000B55D8"/>
    <w:rsid w:val="001455DA"/>
    <w:rsid w:val="00147DD0"/>
    <w:rsid w:val="001B0DE1"/>
    <w:rsid w:val="001E360B"/>
    <w:rsid w:val="00203014"/>
    <w:rsid w:val="002F7ADC"/>
    <w:rsid w:val="003F1002"/>
    <w:rsid w:val="0044059B"/>
    <w:rsid w:val="004E5C99"/>
    <w:rsid w:val="004F5954"/>
    <w:rsid w:val="0052096C"/>
    <w:rsid w:val="005A65AF"/>
    <w:rsid w:val="005F6FE3"/>
    <w:rsid w:val="006375A5"/>
    <w:rsid w:val="00686179"/>
    <w:rsid w:val="006F47D9"/>
    <w:rsid w:val="00821D7C"/>
    <w:rsid w:val="009730C0"/>
    <w:rsid w:val="009B0AC2"/>
    <w:rsid w:val="009E3316"/>
    <w:rsid w:val="009F783C"/>
    <w:rsid w:val="00A13B78"/>
    <w:rsid w:val="00A61259"/>
    <w:rsid w:val="00AF0D4C"/>
    <w:rsid w:val="00B114BA"/>
    <w:rsid w:val="00C35335"/>
    <w:rsid w:val="00CC32CE"/>
    <w:rsid w:val="00DE34F6"/>
    <w:rsid w:val="00DF1BF7"/>
    <w:rsid w:val="00E15942"/>
    <w:rsid w:val="00E23268"/>
    <w:rsid w:val="00E5401B"/>
    <w:rsid w:val="00E84F97"/>
    <w:rsid w:val="00F16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5:chartTrackingRefBased/>
  <w15:docId w15:val="{99E73439-15E9-4231-AA7C-9D666E72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DF1BF7"/>
    <w:pPr>
      <w:spacing w:after="120"/>
    </w:pPr>
  </w:style>
  <w:style w:type="character" w:customStyle="1" w:styleId="a4">
    <w:name w:val="Основной текст Знак"/>
    <w:basedOn w:val="a0"/>
    <w:link w:val="a3"/>
    <w:uiPriority w:val="99"/>
    <w:rsid w:val="00DF1BF7"/>
  </w:style>
  <w:style w:type="character" w:customStyle="1" w:styleId="4Exact">
    <w:name w:val="Основной текст (4) Exact"/>
    <w:basedOn w:val="a0"/>
    <w:uiPriority w:val="99"/>
    <w:rsid w:val="00DF1BF7"/>
    <w:rPr>
      <w:rFonts w:ascii="Arial" w:hAnsi="Arial" w:cs="Arial"/>
      <w:b/>
      <w:bCs/>
      <w:spacing w:val="1"/>
      <w:sz w:val="20"/>
      <w:szCs w:val="20"/>
      <w:u w:val="none"/>
    </w:rPr>
  </w:style>
  <w:style w:type="character" w:customStyle="1" w:styleId="Exact">
    <w:name w:val="Основной текст Exact"/>
    <w:basedOn w:val="a0"/>
    <w:uiPriority w:val="99"/>
    <w:rsid w:val="00DF1BF7"/>
    <w:rPr>
      <w:rFonts w:ascii="Arial" w:hAnsi="Arial" w:cs="Arial"/>
      <w:spacing w:val="1"/>
      <w:sz w:val="20"/>
      <w:szCs w:val="20"/>
      <w:u w:val="none"/>
    </w:rPr>
  </w:style>
  <w:style w:type="character" w:customStyle="1" w:styleId="4">
    <w:name w:val="Основной текст (4)_"/>
    <w:basedOn w:val="a0"/>
    <w:link w:val="40"/>
    <w:uiPriority w:val="99"/>
    <w:rsid w:val="00DF1BF7"/>
    <w:rPr>
      <w:rFonts w:ascii="Arial" w:hAnsi="Arial" w:cs="Arial"/>
      <w:b/>
      <w:bCs/>
      <w:sz w:val="21"/>
      <w:szCs w:val="21"/>
      <w:shd w:val="clear" w:color="auto" w:fill="FFFFFF"/>
    </w:rPr>
  </w:style>
  <w:style w:type="paragraph" w:customStyle="1" w:styleId="40">
    <w:name w:val="Основной текст (4)"/>
    <w:basedOn w:val="a"/>
    <w:link w:val="4"/>
    <w:uiPriority w:val="99"/>
    <w:rsid w:val="00DF1BF7"/>
    <w:pPr>
      <w:widowControl w:val="0"/>
      <w:shd w:val="clear" w:color="auto" w:fill="FFFFFF"/>
      <w:spacing w:after="60" w:line="240" w:lineRule="atLeast"/>
    </w:pPr>
    <w:rPr>
      <w:rFonts w:ascii="Arial" w:hAnsi="Arial" w:cs="Arial"/>
      <w:b/>
      <w:bCs/>
      <w:sz w:val="21"/>
      <w:szCs w:val="21"/>
    </w:rPr>
  </w:style>
  <w:style w:type="numbering" w:customStyle="1" w:styleId="1">
    <w:name w:val="Нет списка1"/>
    <w:next w:val="a2"/>
    <w:uiPriority w:val="99"/>
    <w:semiHidden/>
    <w:unhideWhenUsed/>
    <w:rsid w:val="003F1002"/>
  </w:style>
  <w:style w:type="character" w:customStyle="1" w:styleId="10">
    <w:name w:val="Гиперссылка1"/>
    <w:basedOn w:val="a0"/>
    <w:uiPriority w:val="99"/>
    <w:unhideWhenUsed/>
    <w:rsid w:val="003F1002"/>
    <w:rPr>
      <w:color w:val="0000FF"/>
      <w:u w:val="single"/>
    </w:rPr>
  </w:style>
  <w:style w:type="paragraph" w:styleId="a5">
    <w:name w:val="Balloon Text"/>
    <w:basedOn w:val="a"/>
    <w:link w:val="a6"/>
    <w:uiPriority w:val="99"/>
    <w:semiHidden/>
    <w:unhideWhenUsed/>
    <w:rsid w:val="003F100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F1002"/>
    <w:rPr>
      <w:rFonts w:ascii="Tahoma" w:hAnsi="Tahoma" w:cs="Tahoma"/>
      <w:sz w:val="16"/>
      <w:szCs w:val="16"/>
    </w:rPr>
  </w:style>
  <w:style w:type="paragraph" w:styleId="a7">
    <w:name w:val="List Paragraph"/>
    <w:basedOn w:val="a"/>
    <w:uiPriority w:val="34"/>
    <w:qFormat/>
    <w:rsid w:val="003F1002"/>
    <w:pPr>
      <w:spacing w:after="0" w:line="240" w:lineRule="auto"/>
      <w:ind w:left="720"/>
      <w:contextualSpacing/>
    </w:pPr>
    <w:rPr>
      <w:rFonts w:ascii="Times New Roman" w:hAnsi="Times New Roman"/>
      <w:sz w:val="24"/>
      <w:szCs w:val="24"/>
    </w:rPr>
  </w:style>
  <w:style w:type="table" w:styleId="a8">
    <w:name w:val="Table Grid"/>
    <w:basedOn w:val="a1"/>
    <w:uiPriority w:val="59"/>
    <w:rsid w:val="003F1002"/>
    <w:pPr>
      <w:spacing w:after="0" w:line="240" w:lineRule="auto"/>
    </w:pPr>
    <w:rPr>
      <w:rFonts w:ascii="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ttext">
    <w:name w:val="dttext"/>
    <w:basedOn w:val="a0"/>
    <w:rsid w:val="003F1002"/>
  </w:style>
  <w:style w:type="character" w:styleId="a9">
    <w:name w:val="Hyperlink"/>
    <w:basedOn w:val="a0"/>
    <w:uiPriority w:val="99"/>
    <w:unhideWhenUsed/>
    <w:rsid w:val="003F1002"/>
    <w:rPr>
      <w:color w:val="0563C1" w:themeColor="hyperlink"/>
      <w:u w:val="single"/>
    </w:rPr>
  </w:style>
  <w:style w:type="paragraph" w:styleId="aa">
    <w:name w:val="Normal (Web)"/>
    <w:basedOn w:val="a"/>
    <w:uiPriority w:val="99"/>
    <w:semiHidden/>
    <w:unhideWhenUsed/>
    <w:rsid w:val="005F6F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FollowedHyperlink"/>
    <w:basedOn w:val="a0"/>
    <w:uiPriority w:val="99"/>
    <w:semiHidden/>
    <w:unhideWhenUsed/>
    <w:rsid w:val="00CC32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353710">
      <w:bodyDiv w:val="1"/>
      <w:marLeft w:val="0"/>
      <w:marRight w:val="0"/>
      <w:marTop w:val="0"/>
      <w:marBottom w:val="0"/>
      <w:divBdr>
        <w:top w:val="none" w:sz="0" w:space="0" w:color="auto"/>
        <w:left w:val="none" w:sz="0" w:space="0" w:color="auto"/>
        <w:bottom w:val="none" w:sz="0" w:space="0" w:color="auto"/>
        <w:right w:val="none" w:sz="0" w:space="0" w:color="auto"/>
      </w:divBdr>
    </w:div>
    <w:div w:id="1236621140">
      <w:bodyDiv w:val="1"/>
      <w:marLeft w:val="0"/>
      <w:marRight w:val="0"/>
      <w:marTop w:val="0"/>
      <w:marBottom w:val="0"/>
      <w:divBdr>
        <w:top w:val="none" w:sz="0" w:space="0" w:color="auto"/>
        <w:left w:val="none" w:sz="0" w:space="0" w:color="auto"/>
        <w:bottom w:val="none" w:sz="0" w:space="0" w:color="auto"/>
        <w:right w:val="none" w:sz="0" w:space="0" w:color="auto"/>
      </w:divBdr>
      <w:divsChild>
        <w:div w:id="1648972105">
          <w:marLeft w:val="0"/>
          <w:marRight w:val="0"/>
          <w:marTop w:val="165"/>
          <w:marBottom w:val="0"/>
          <w:divBdr>
            <w:top w:val="none" w:sz="0" w:space="0" w:color="auto"/>
            <w:left w:val="none" w:sz="0" w:space="0" w:color="auto"/>
            <w:bottom w:val="none" w:sz="0" w:space="0" w:color="auto"/>
            <w:right w:val="none" w:sz="0" w:space="0" w:color="auto"/>
          </w:divBdr>
          <w:divsChild>
            <w:div w:id="1243417663">
              <w:marLeft w:val="0"/>
              <w:marRight w:val="0"/>
              <w:marTop w:val="0"/>
              <w:marBottom w:val="0"/>
              <w:divBdr>
                <w:top w:val="none" w:sz="0" w:space="0" w:color="auto"/>
                <w:left w:val="none" w:sz="0" w:space="0" w:color="auto"/>
                <w:bottom w:val="none" w:sz="0" w:space="0" w:color="auto"/>
                <w:right w:val="none" w:sz="0" w:space="0" w:color="auto"/>
              </w:divBdr>
              <w:divsChild>
                <w:div w:id="1888224385">
                  <w:marLeft w:val="570"/>
                  <w:marRight w:val="0"/>
                  <w:marTop w:val="0"/>
                  <w:marBottom w:val="0"/>
                  <w:divBdr>
                    <w:top w:val="none" w:sz="0" w:space="0" w:color="auto"/>
                    <w:left w:val="none" w:sz="0" w:space="0" w:color="auto"/>
                    <w:bottom w:val="none" w:sz="0" w:space="0" w:color="auto"/>
                    <w:right w:val="none" w:sz="0" w:space="0" w:color="auto"/>
                  </w:divBdr>
                  <w:divsChild>
                    <w:div w:id="28096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94939">
          <w:marLeft w:val="0"/>
          <w:marRight w:val="0"/>
          <w:marTop w:val="165"/>
          <w:marBottom w:val="0"/>
          <w:divBdr>
            <w:top w:val="none" w:sz="0" w:space="0" w:color="auto"/>
            <w:left w:val="none" w:sz="0" w:space="0" w:color="auto"/>
            <w:bottom w:val="none" w:sz="0" w:space="0" w:color="auto"/>
            <w:right w:val="none" w:sz="0" w:space="0" w:color="auto"/>
          </w:divBdr>
          <w:divsChild>
            <w:div w:id="1062219054">
              <w:marLeft w:val="0"/>
              <w:marRight w:val="0"/>
              <w:marTop w:val="0"/>
              <w:marBottom w:val="0"/>
              <w:divBdr>
                <w:top w:val="none" w:sz="0" w:space="0" w:color="auto"/>
                <w:left w:val="none" w:sz="0" w:space="0" w:color="auto"/>
                <w:bottom w:val="none" w:sz="0" w:space="0" w:color="auto"/>
                <w:right w:val="none" w:sz="0" w:space="0" w:color="auto"/>
              </w:divBdr>
              <w:divsChild>
                <w:div w:id="631713140">
                  <w:marLeft w:val="570"/>
                  <w:marRight w:val="0"/>
                  <w:marTop w:val="0"/>
                  <w:marBottom w:val="0"/>
                  <w:divBdr>
                    <w:top w:val="none" w:sz="0" w:space="0" w:color="auto"/>
                    <w:left w:val="none" w:sz="0" w:space="0" w:color="auto"/>
                    <w:bottom w:val="none" w:sz="0" w:space="0" w:color="auto"/>
                    <w:right w:val="none" w:sz="0" w:space="0" w:color="auto"/>
                  </w:divBdr>
                  <w:divsChild>
                    <w:div w:id="1400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955994">
          <w:marLeft w:val="0"/>
          <w:marRight w:val="0"/>
          <w:marTop w:val="165"/>
          <w:marBottom w:val="0"/>
          <w:divBdr>
            <w:top w:val="none" w:sz="0" w:space="0" w:color="auto"/>
            <w:left w:val="none" w:sz="0" w:space="0" w:color="auto"/>
            <w:bottom w:val="none" w:sz="0" w:space="0" w:color="auto"/>
            <w:right w:val="none" w:sz="0" w:space="0" w:color="auto"/>
          </w:divBdr>
          <w:divsChild>
            <w:div w:id="1266961104">
              <w:marLeft w:val="0"/>
              <w:marRight w:val="0"/>
              <w:marTop w:val="0"/>
              <w:marBottom w:val="0"/>
              <w:divBdr>
                <w:top w:val="none" w:sz="0" w:space="0" w:color="auto"/>
                <w:left w:val="none" w:sz="0" w:space="0" w:color="auto"/>
                <w:bottom w:val="none" w:sz="0" w:space="0" w:color="auto"/>
                <w:right w:val="none" w:sz="0" w:space="0" w:color="auto"/>
              </w:divBdr>
              <w:divsChild>
                <w:div w:id="607271849">
                  <w:marLeft w:val="570"/>
                  <w:marRight w:val="0"/>
                  <w:marTop w:val="0"/>
                  <w:marBottom w:val="0"/>
                  <w:divBdr>
                    <w:top w:val="none" w:sz="0" w:space="0" w:color="auto"/>
                    <w:left w:val="none" w:sz="0" w:space="0" w:color="auto"/>
                    <w:bottom w:val="none" w:sz="0" w:space="0" w:color="auto"/>
                    <w:right w:val="none" w:sz="0" w:space="0" w:color="auto"/>
                  </w:divBdr>
                  <w:divsChild>
                    <w:div w:id="79548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971418">
          <w:marLeft w:val="0"/>
          <w:marRight w:val="0"/>
          <w:marTop w:val="165"/>
          <w:marBottom w:val="0"/>
          <w:divBdr>
            <w:top w:val="none" w:sz="0" w:space="0" w:color="auto"/>
            <w:left w:val="none" w:sz="0" w:space="0" w:color="auto"/>
            <w:bottom w:val="none" w:sz="0" w:space="0" w:color="auto"/>
            <w:right w:val="none" w:sz="0" w:space="0" w:color="auto"/>
          </w:divBdr>
          <w:divsChild>
            <w:div w:id="185356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84958">
      <w:bodyDiv w:val="1"/>
      <w:marLeft w:val="0"/>
      <w:marRight w:val="0"/>
      <w:marTop w:val="0"/>
      <w:marBottom w:val="0"/>
      <w:divBdr>
        <w:top w:val="none" w:sz="0" w:space="0" w:color="auto"/>
        <w:left w:val="none" w:sz="0" w:space="0" w:color="auto"/>
        <w:bottom w:val="none" w:sz="0" w:space="0" w:color="auto"/>
        <w:right w:val="none" w:sz="0" w:space="0" w:color="auto"/>
      </w:divBdr>
    </w:div>
    <w:div w:id="1904562383">
      <w:bodyDiv w:val="1"/>
      <w:marLeft w:val="0"/>
      <w:marRight w:val="0"/>
      <w:marTop w:val="0"/>
      <w:marBottom w:val="0"/>
      <w:divBdr>
        <w:top w:val="none" w:sz="0" w:space="0" w:color="auto"/>
        <w:left w:val="none" w:sz="0" w:space="0" w:color="auto"/>
        <w:bottom w:val="none" w:sz="0" w:space="0" w:color="auto"/>
        <w:right w:val="none" w:sz="0" w:space="0" w:color="auto"/>
      </w:divBdr>
    </w:div>
    <w:div w:id="204120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biography/Jennifer-Lawrence" TargetMode="External"/><Relationship Id="rId18" Type="http://schemas.openxmlformats.org/officeDocument/2006/relationships/hyperlink" Target="https://www.youtube.com/watch?v=f52LJJFBCLc" TargetMode="External"/><Relationship Id="rId26" Type="http://schemas.openxmlformats.org/officeDocument/2006/relationships/hyperlink" Target="https://eslvideo.com/quiz.php?id=27681" TargetMode="External"/><Relationship Id="rId39" Type="http://schemas.openxmlformats.org/officeDocument/2006/relationships/control" Target="activeX/activeX11.xml"/><Relationship Id="rId21" Type="http://schemas.openxmlformats.org/officeDocument/2006/relationships/hyperlink" Target="https://www.youtube.com/watch?v=Mt_dUvUFjS4" TargetMode="External"/><Relationship Id="rId34" Type="http://schemas.openxmlformats.org/officeDocument/2006/relationships/control" Target="activeX/activeX6.xml"/><Relationship Id="rId42" Type="http://schemas.openxmlformats.org/officeDocument/2006/relationships/control" Target="activeX/activeX14.xml"/><Relationship Id="rId47" Type="http://schemas.openxmlformats.org/officeDocument/2006/relationships/control" Target="activeX/activeX19.xml"/><Relationship Id="rId50" Type="http://schemas.openxmlformats.org/officeDocument/2006/relationships/control" Target="activeX/activeX22.xml"/><Relationship Id="rId55" Type="http://schemas.openxmlformats.org/officeDocument/2006/relationships/control" Target="activeX/activeX27.xml"/><Relationship Id="rId63" Type="http://schemas.openxmlformats.org/officeDocument/2006/relationships/hyperlink" Target="https://vk.com/away.php?to=https%3A%2F%2Fwww.cambridgeenglish.org%2Flearning-english%2Factivities-for-learners%2Fval001-virtually-anywhere-episode-1&amp;post=-160937212_364428" TargetMode="External"/><Relationship Id="rId7" Type="http://schemas.openxmlformats.org/officeDocument/2006/relationships/hyperlink" Target="https://www.youtube.com/watch?v=f52LJJFBCLc"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5.jpeg"/><Relationship Id="rId29" Type="http://schemas.openxmlformats.org/officeDocument/2006/relationships/control" Target="activeX/activeX2.xml"/><Relationship Id="rId41" Type="http://schemas.openxmlformats.org/officeDocument/2006/relationships/control" Target="activeX/activeX13.xml"/><Relationship Id="rId54" Type="http://schemas.openxmlformats.org/officeDocument/2006/relationships/control" Target="activeX/activeX26.xml"/><Relationship Id="rId62" Type="http://schemas.openxmlformats.org/officeDocument/2006/relationships/hyperlink" Target="https://breakingnewsenglish.com/"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breakingnewsenglish.com/2202/220203-wordle.html" TargetMode="External"/><Relationship Id="rId24" Type="http://schemas.openxmlformats.org/officeDocument/2006/relationships/hyperlink" Target="https://www.smartsantander.eu/" TargetMode="External"/><Relationship Id="rId32" Type="http://schemas.openxmlformats.org/officeDocument/2006/relationships/control" Target="activeX/activeX4.xml"/><Relationship Id="rId37" Type="http://schemas.openxmlformats.org/officeDocument/2006/relationships/control" Target="activeX/activeX9.xml"/><Relationship Id="rId40" Type="http://schemas.openxmlformats.org/officeDocument/2006/relationships/control" Target="activeX/activeX12.xml"/><Relationship Id="rId45" Type="http://schemas.openxmlformats.org/officeDocument/2006/relationships/control" Target="activeX/activeX17.xml"/><Relationship Id="rId53" Type="http://schemas.openxmlformats.org/officeDocument/2006/relationships/control" Target="activeX/activeX25.xml"/><Relationship Id="rId58" Type="http://schemas.openxmlformats.org/officeDocument/2006/relationships/control" Target="activeX/activeX30.xml"/><Relationship Id="rId5" Type="http://schemas.openxmlformats.org/officeDocument/2006/relationships/webSettings" Target="webSettings.xml"/><Relationship Id="rId15" Type="http://schemas.openxmlformats.org/officeDocument/2006/relationships/hyperlink" Target="https://www.britannica.com/biography/Jennifer-Lawrence" TargetMode="External"/><Relationship Id="rId23" Type="http://schemas.openxmlformats.org/officeDocument/2006/relationships/hyperlink" Target="https://eslvideo.com/quiz.php?id=27681" TargetMode="External"/><Relationship Id="rId28" Type="http://schemas.openxmlformats.org/officeDocument/2006/relationships/control" Target="activeX/activeX1.xml"/><Relationship Id="rId36" Type="http://schemas.openxmlformats.org/officeDocument/2006/relationships/control" Target="activeX/activeX8.xml"/><Relationship Id="rId49" Type="http://schemas.openxmlformats.org/officeDocument/2006/relationships/control" Target="activeX/activeX21.xml"/><Relationship Id="rId57" Type="http://schemas.openxmlformats.org/officeDocument/2006/relationships/control" Target="activeX/activeX29.xml"/><Relationship Id="rId61" Type="http://schemas.openxmlformats.org/officeDocument/2006/relationships/hyperlink" Target="https://breakingnewsenglish.com/2202/220203-wordle.html" TargetMode="External"/><Relationship Id="rId10" Type="http://schemas.openxmlformats.org/officeDocument/2006/relationships/hyperlink" Target="https://breakingnewsenglish.com/2201/220113-pig-heart-transplant.html" TargetMode="External"/><Relationship Id="rId19" Type="http://schemas.openxmlformats.org/officeDocument/2006/relationships/image" Target="media/image4.jpeg"/><Relationship Id="rId31" Type="http://schemas.openxmlformats.org/officeDocument/2006/relationships/control" Target="activeX/activeX3.xml"/><Relationship Id="rId44" Type="http://schemas.openxmlformats.org/officeDocument/2006/relationships/control" Target="activeX/activeX16.xml"/><Relationship Id="rId52" Type="http://schemas.openxmlformats.org/officeDocument/2006/relationships/control" Target="activeX/activeX24.xml"/><Relationship Id="rId60" Type="http://schemas.openxmlformats.org/officeDocument/2006/relationships/hyperlink" Target="https://www.collinsdictionary.com/dictionary/english/collect"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martsantander.eu/" TargetMode="External"/><Relationship Id="rId14" Type="http://schemas.openxmlformats.org/officeDocument/2006/relationships/hyperlink" Target="https://www.britannica.com/biography/Jennifer-Lawrence" TargetMode="External"/><Relationship Id="rId22" Type="http://schemas.openxmlformats.org/officeDocument/2006/relationships/hyperlink" Target="https://learningenglish.voanews.com/a/spanish-smart-city-project-saves-time-money/3295566.html" TargetMode="External"/><Relationship Id="rId27" Type="http://schemas.openxmlformats.org/officeDocument/2006/relationships/image" Target="media/image7.wmf"/><Relationship Id="rId30" Type="http://schemas.openxmlformats.org/officeDocument/2006/relationships/image" Target="media/image8.wmf"/><Relationship Id="rId35" Type="http://schemas.openxmlformats.org/officeDocument/2006/relationships/control" Target="activeX/activeX7.xml"/><Relationship Id="rId43" Type="http://schemas.openxmlformats.org/officeDocument/2006/relationships/control" Target="activeX/activeX15.xml"/><Relationship Id="rId48" Type="http://schemas.openxmlformats.org/officeDocument/2006/relationships/control" Target="activeX/activeX20.xml"/><Relationship Id="rId56" Type="http://schemas.openxmlformats.org/officeDocument/2006/relationships/control" Target="activeX/activeX28.xml"/><Relationship Id="rId64" Type="http://schemas.openxmlformats.org/officeDocument/2006/relationships/fontTable" Target="fontTable.xml"/><Relationship Id="rId8" Type="http://schemas.openxmlformats.org/officeDocument/2006/relationships/hyperlink" Target="https://breakingnewsenglish.com/2201/220116-antarctic-icefish.html" TargetMode="External"/><Relationship Id="rId51" Type="http://schemas.openxmlformats.org/officeDocument/2006/relationships/control" Target="activeX/activeX23.xml"/><Relationship Id="rId3" Type="http://schemas.openxmlformats.org/officeDocument/2006/relationships/styles" Target="styles.xml"/><Relationship Id="rId12" Type="http://schemas.openxmlformats.org/officeDocument/2006/relationships/hyperlink" Target="https://www.britannica.com/biography/Jennifer-Lawrence" TargetMode="External"/><Relationship Id="rId17" Type="http://schemas.openxmlformats.org/officeDocument/2006/relationships/image" Target="media/image3.jpeg"/><Relationship Id="rId25" Type="http://schemas.openxmlformats.org/officeDocument/2006/relationships/image" Target="media/image6.png"/><Relationship Id="rId33" Type="http://schemas.openxmlformats.org/officeDocument/2006/relationships/control" Target="activeX/activeX5.xml"/><Relationship Id="rId38" Type="http://schemas.openxmlformats.org/officeDocument/2006/relationships/control" Target="activeX/activeX10.xml"/><Relationship Id="rId46" Type="http://schemas.openxmlformats.org/officeDocument/2006/relationships/control" Target="activeX/activeX18.xml"/><Relationship Id="rId59" Type="http://schemas.openxmlformats.org/officeDocument/2006/relationships/hyperlink" Target="https://www.collinsdictionary.com/dictionary/english/objec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59D6E-6A5E-4C99-AD28-4D6B4381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10958</Words>
  <Characters>62467</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2022-10-24T15:57:00Z</dcterms:created>
  <dcterms:modified xsi:type="dcterms:W3CDTF">2022-10-24T15:57:00Z</dcterms:modified>
</cp:coreProperties>
</file>