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72" w:line="242" w:lineRule="auto"/>
        <w:ind w:left="2627" w:hanging="1251"/>
        <w:rPr>
          <w:rFonts w:ascii="Cambria" w:hAnsi="Cambria"/>
        </w:rPr>
      </w:pPr>
      <w:r>
        <w:pict>
          <v:rect id="_x0000_s1026" o:spid="_x0000_s1026" o:spt="1" style="position:absolute;left:0pt;margin-left:83.65pt;margin-top:40.65pt;height:0.95pt;width:456.55pt;mso-position-horizontal-relative:page;mso-wrap-distance-bottom:0pt;mso-wrap-distance-top:0pt;z-index:-251655168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F487C"/>
        </w:rPr>
        <w:t>МОУ</w:t>
      </w:r>
      <w:r>
        <w:rPr>
          <w:rFonts w:ascii="Cambria" w:hAnsi="Cambria"/>
          <w:color w:val="1F487C"/>
          <w:spacing w:val="38"/>
        </w:rPr>
        <w:t xml:space="preserve"> </w:t>
      </w:r>
      <w:r>
        <w:rPr>
          <w:rFonts w:ascii="Cambria" w:hAnsi="Cambria"/>
          <w:color w:val="1F487C"/>
        </w:rPr>
        <w:t>«Ракитянская</w:t>
      </w:r>
      <w:r>
        <w:rPr>
          <w:rFonts w:ascii="Cambria" w:hAnsi="Cambria"/>
          <w:color w:val="1F487C"/>
          <w:spacing w:val="40"/>
        </w:rPr>
        <w:t xml:space="preserve"> </w:t>
      </w:r>
      <w:r>
        <w:rPr>
          <w:rFonts w:ascii="Cambria" w:hAnsi="Cambria"/>
          <w:color w:val="1F487C"/>
        </w:rPr>
        <w:t>средняя</w:t>
      </w:r>
      <w:r>
        <w:rPr>
          <w:rFonts w:ascii="Cambria" w:hAnsi="Cambria"/>
          <w:color w:val="1F487C"/>
          <w:spacing w:val="40"/>
        </w:rPr>
        <w:t xml:space="preserve"> </w:t>
      </w:r>
      <w:r>
        <w:rPr>
          <w:rFonts w:ascii="Cambria" w:hAnsi="Cambria"/>
          <w:color w:val="1F487C"/>
        </w:rPr>
        <w:t>общеобразовательная</w:t>
      </w:r>
      <w:r>
        <w:rPr>
          <w:rFonts w:ascii="Cambria" w:hAnsi="Cambria"/>
          <w:color w:val="1F487C"/>
          <w:spacing w:val="40"/>
        </w:rPr>
        <w:t xml:space="preserve"> </w:t>
      </w:r>
      <w:r>
        <w:rPr>
          <w:rFonts w:ascii="Cambria" w:hAnsi="Cambria"/>
          <w:color w:val="1F487C"/>
        </w:rPr>
        <w:t>школа</w:t>
      </w:r>
      <w:r>
        <w:rPr>
          <w:rFonts w:ascii="Cambria" w:hAnsi="Cambria"/>
          <w:color w:val="1F487C"/>
          <w:spacing w:val="41"/>
        </w:rPr>
        <w:t xml:space="preserve"> </w:t>
      </w:r>
      <w:r>
        <w:rPr>
          <w:rFonts w:ascii="Cambria" w:hAnsi="Cambria"/>
          <w:color w:val="1F487C"/>
        </w:rPr>
        <w:t>№1»</w:t>
      </w:r>
      <w:r>
        <w:rPr>
          <w:rFonts w:ascii="Cambria" w:hAnsi="Cambria"/>
          <w:color w:val="1F487C"/>
          <w:spacing w:val="-58"/>
        </w:rPr>
        <w:t xml:space="preserve"> </w:t>
      </w:r>
      <w:r>
        <w:rPr>
          <w:rFonts w:ascii="Cambria" w:hAnsi="Cambria"/>
          <w:color w:val="1F487C"/>
        </w:rPr>
        <w:t>Ракитянского</w:t>
      </w:r>
      <w:r>
        <w:rPr>
          <w:rFonts w:ascii="Cambria" w:hAnsi="Cambria"/>
          <w:color w:val="1F487C"/>
          <w:spacing w:val="11"/>
        </w:rPr>
        <w:t xml:space="preserve"> </w:t>
      </w:r>
      <w:r>
        <w:rPr>
          <w:rFonts w:ascii="Cambria" w:hAnsi="Cambria"/>
          <w:color w:val="1F487C"/>
        </w:rPr>
        <w:t>района</w:t>
      </w:r>
      <w:r>
        <w:rPr>
          <w:rFonts w:ascii="Cambria" w:hAnsi="Cambria"/>
          <w:color w:val="1F487C"/>
          <w:spacing w:val="15"/>
        </w:rPr>
        <w:t xml:space="preserve"> </w:t>
      </w:r>
      <w:r>
        <w:rPr>
          <w:rFonts w:ascii="Cambria" w:hAnsi="Cambria"/>
          <w:color w:val="1F487C"/>
        </w:rPr>
        <w:t>Белгородской</w:t>
      </w:r>
      <w:r>
        <w:rPr>
          <w:rFonts w:ascii="Cambria" w:hAnsi="Cambria"/>
          <w:color w:val="1F487C"/>
          <w:spacing w:val="13"/>
        </w:rPr>
        <w:t xml:space="preserve"> </w:t>
      </w:r>
      <w:r>
        <w:rPr>
          <w:rFonts w:ascii="Cambria" w:hAnsi="Cambria"/>
          <w:color w:val="1F487C"/>
        </w:rPr>
        <w:t>области</w:t>
      </w: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spacing w:before="8"/>
        <w:ind w:left="0"/>
        <w:rPr>
          <w:rFonts w:ascii="Cambria"/>
          <w:b/>
          <w:sz w:val="17"/>
        </w:rPr>
      </w:pPr>
    </w:p>
    <w:p>
      <w:pPr>
        <w:pStyle w:val="2"/>
        <w:keepNext w:val="0"/>
        <w:keepLines w:val="0"/>
        <w:widowControl/>
        <w:suppressLineNumbers w:val="0"/>
        <w:shd w:val="clear" w:fill="FFFFFF"/>
        <w:spacing w:before="300" w:beforeAutospacing="0" w:after="150" w:afterAutospacing="0" w:line="15" w:lineRule="atLeast"/>
        <w:ind w:left="0" w:right="0" w:firstLine="0"/>
        <w:jc w:val="center"/>
        <w:rPr>
          <w:rFonts w:hint="default" w:ascii="Sitka Subheading" w:hAnsi="Sitka Subheading" w:eastAsia="Arial" w:cs="Sitka Subheading"/>
          <w:b w:val="0"/>
          <w:bCs w:val="0"/>
          <w:i w:val="0"/>
          <w:iCs w:val="0"/>
          <w:caps/>
          <w:color w:val="1F497D" w:themeColor="text2"/>
          <w:spacing w:val="0"/>
          <w:sz w:val="28"/>
          <w:szCs w:val="28"/>
          <w14:textFill>
            <w14:solidFill>
              <w14:schemeClr w14:val="tx2"/>
            </w14:solidFill>
          </w14:textFill>
        </w:rPr>
      </w:pPr>
      <w:r>
        <w:rPr>
          <w:rFonts w:hint="default" w:ascii="Sitka Subheading" w:hAnsi="Sitka Subheading" w:cs="Sitka Subheading"/>
          <w:color w:val="1F497D" w:themeColor="text2"/>
          <w:sz w:val="48"/>
          <w:szCs w:val="48"/>
          <w:lang w:val="en-US"/>
          <w14:textFill>
            <w14:solidFill>
              <w14:schemeClr w14:val="tx2"/>
            </w14:solidFill>
          </w14:textFill>
        </w:rPr>
        <w:pict>
          <v:rect id="_x0000_s1027" o:spid="_x0000_s1027" o:spt="1" style="position:absolute;left:0pt;margin-left:83.65pt;margin-top:58.4pt;height:0.95pt;width:456.55pt;mso-position-horizontal-relative:page;mso-wrap-distance-bottom:0pt;mso-wrap-distance-top:0pt;z-index:-251655168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hint="default" w:ascii="Sitka Subheading" w:hAnsi="Sitka Subheading" w:cs="Sitka Subheading"/>
          <w:b/>
          <w:color w:val="1F497D" w:themeColor="text2"/>
          <w:spacing w:val="1"/>
          <w:sz w:val="40"/>
          <w:szCs w:val="48"/>
          <w14:textFill>
            <w14:solidFill>
              <w14:schemeClr w14:val="tx2"/>
            </w14:solidFill>
          </w14:textFill>
        </w:rPr>
        <w:t xml:space="preserve"> </w:t>
      </w:r>
      <w:r>
        <w:rPr>
          <w:rFonts w:hint="default" w:ascii="Sitka Subheading" w:hAnsi="Sitka Subheading" w:cs="Sitka Subheading"/>
          <w:b/>
          <w:color w:val="1F497D" w:themeColor="text2"/>
          <w:sz w:val="40"/>
          <w:szCs w:val="48"/>
          <w:lang w:val="ru-RU"/>
          <w14:textFill>
            <w14:solidFill>
              <w14:schemeClr w14:val="tx2"/>
            </w14:solidFill>
          </w14:textFill>
        </w:rPr>
        <w:t xml:space="preserve"> </w:t>
      </w:r>
      <w:r>
        <w:rPr>
          <w:rStyle w:val="8"/>
          <w:rFonts w:hint="default" w:ascii="Sitka Subheading" w:hAnsi="Sitka Subheading" w:eastAsia="Arial" w:cs="Sitka Subheading"/>
          <w:b/>
          <w:bCs/>
          <w:i w:val="0"/>
          <w:iCs w:val="0"/>
          <w:caps/>
          <w:color w:val="1F497D" w:themeColor="text2"/>
          <w:spacing w:val="0"/>
          <w:sz w:val="28"/>
          <w:szCs w:val="28"/>
          <w:shd w:val="clear" w:fill="FFFFFF"/>
          <w14:textFill>
            <w14:solidFill>
              <w14:schemeClr w14:val="tx2"/>
            </w14:solidFill>
          </w14:textFill>
        </w:rPr>
        <w:t>IV ВСЕРОССИЙСКИЙ ПЕДАГОГИЧЕСКИЙ КОНКУРС</w:t>
      </w:r>
      <w:r>
        <w:rPr>
          <w:rFonts w:hint="default" w:ascii="Sitka Subheading" w:hAnsi="Sitka Subheading" w:eastAsia="Arial" w:cs="Sitka Subheading"/>
          <w:b w:val="0"/>
          <w:bCs w:val="0"/>
          <w:i w:val="0"/>
          <w:iCs w:val="0"/>
          <w:caps/>
          <w:color w:val="1F497D" w:themeColor="text2"/>
          <w:spacing w:val="0"/>
          <w:sz w:val="28"/>
          <w:szCs w:val="28"/>
          <w:shd w:val="clear" w:fill="FFFFFF"/>
          <w14:textFill>
            <w14:solidFill>
              <w14:schemeClr w14:val="tx2"/>
            </w14:solidFill>
          </w14:textFill>
        </w:rPr>
        <w:br w:type="textWrapping"/>
      </w:r>
      <w:r>
        <w:rPr>
          <w:rStyle w:val="8"/>
          <w:rFonts w:hint="default" w:ascii="Sitka Subheading" w:hAnsi="Sitka Subheading" w:eastAsia="Arial" w:cs="Sitka Subheading"/>
          <w:b/>
          <w:bCs/>
          <w:i w:val="0"/>
          <w:iCs w:val="0"/>
          <w:caps/>
          <w:color w:val="1F497D" w:themeColor="text2"/>
          <w:spacing w:val="0"/>
          <w:sz w:val="28"/>
          <w:szCs w:val="28"/>
          <w:shd w:val="clear" w:fill="FFFFFF"/>
          <w14:textFill>
            <w14:solidFill>
              <w14:schemeClr w14:val="tx2"/>
            </w14:solidFill>
          </w14:textFill>
        </w:rPr>
        <w:t>«МОЯ ЛУЧШАЯ МЕТОДИЧЕСКАЯ РАЗРАБОТКА»</w:t>
      </w:r>
    </w:p>
    <w:p>
      <w:pPr>
        <w:spacing w:before="101"/>
        <w:ind w:left="1830" w:right="1517" w:firstLine="1"/>
        <w:jc w:val="center"/>
        <w:rPr>
          <w:rFonts w:ascii="Cambria" w:hAnsi="Cambria"/>
          <w:b/>
          <w:color w:val="1F487C"/>
          <w:sz w:val="28"/>
        </w:rPr>
      </w:pPr>
    </w:p>
    <w:p>
      <w:pPr>
        <w:spacing w:before="101"/>
        <w:ind w:left="1830" w:right="1517" w:firstLine="1"/>
        <w:jc w:val="center"/>
        <w:rPr>
          <w:rFonts w:ascii="Cambria" w:hAnsi="Cambria"/>
          <w:b/>
          <w:color w:val="1F487C"/>
          <w:sz w:val="28"/>
        </w:rPr>
      </w:pPr>
    </w:p>
    <w:p>
      <w:pPr>
        <w:spacing w:before="101"/>
        <w:ind w:left="1830" w:right="1517" w:firstLine="1"/>
        <w:jc w:val="center"/>
        <w:rPr>
          <w:rFonts w:ascii="Cambria" w:hAnsi="Cambria"/>
          <w:b/>
          <w:color w:val="1F487C"/>
          <w:sz w:val="28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  <w:bookmarkStart w:id="0" w:name="_GoBack"/>
      <w:bookmarkEnd w:id="0"/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spacing w:before="8"/>
        <w:ind w:left="0"/>
        <w:rPr>
          <w:rFonts w:ascii="Cambria"/>
          <w:b/>
          <w:sz w:val="22"/>
        </w:rPr>
      </w:pPr>
    </w:p>
    <w:p>
      <w:pPr>
        <w:pStyle w:val="2"/>
        <w:spacing w:before="85"/>
        <w:ind w:left="2762" w:right="1519" w:firstLine="93"/>
        <w:jc w:val="left"/>
      </w:pPr>
      <w:r>
        <w:rPr>
          <w:color w:val="17365D"/>
        </w:rPr>
        <w:t>МЕТОДИЧЕСКИЕ РЕКОМЕНДАЦИИ</w:t>
      </w:r>
      <w:r>
        <w:rPr>
          <w:color w:val="17365D"/>
          <w:spacing w:val="1"/>
        </w:rPr>
        <w:t xml:space="preserve"> </w:t>
      </w:r>
      <w:r>
        <w:rPr>
          <w:color w:val="17365D"/>
        </w:rPr>
        <w:t>ПО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ОРГАНИЗАЦИИ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ДЕЯТЕЛЬНОСТИ</w:t>
      </w:r>
    </w:p>
    <w:p>
      <w:pPr>
        <w:spacing w:before="0"/>
        <w:ind w:left="3770" w:right="0" w:hanging="2567"/>
        <w:jc w:val="left"/>
        <w:rPr>
          <w:b/>
          <w:sz w:val="36"/>
        </w:rPr>
      </w:pPr>
      <w:r>
        <w:rPr>
          <w:b/>
          <w:color w:val="17365D"/>
          <w:sz w:val="36"/>
        </w:rPr>
        <w:t>ЭКСПЕРИМЕНТАЛЬНОЙ ЛАБОРАТОРИИ</w:t>
      </w:r>
      <w:r>
        <w:rPr>
          <w:b/>
          <w:color w:val="17365D"/>
          <w:spacing w:val="1"/>
          <w:sz w:val="36"/>
        </w:rPr>
        <w:t xml:space="preserve"> </w:t>
      </w:r>
      <w:r>
        <w:rPr>
          <w:b/>
          <w:color w:val="17365D"/>
          <w:sz w:val="36"/>
        </w:rPr>
        <w:t>ЮНОГО</w:t>
      </w:r>
      <w:r>
        <w:rPr>
          <w:b/>
          <w:color w:val="17365D"/>
          <w:spacing w:val="-87"/>
          <w:sz w:val="36"/>
        </w:rPr>
        <w:t xml:space="preserve"> </w:t>
      </w:r>
      <w:r>
        <w:rPr>
          <w:b/>
          <w:color w:val="17365D"/>
          <w:sz w:val="36"/>
        </w:rPr>
        <w:t>ПРЕДПРИНИМАТЕЛЯ</w:t>
      </w:r>
    </w:p>
    <w:p>
      <w:pPr>
        <w:pStyle w:val="9"/>
        <w:ind w:left="0"/>
        <w:rPr>
          <w:b/>
          <w:sz w:val="20"/>
        </w:rPr>
      </w:pPr>
    </w:p>
    <w:p>
      <w:pPr>
        <w:pStyle w:val="9"/>
        <w:spacing w:before="7"/>
        <w:ind w:left="0"/>
        <w:rPr>
          <w:b/>
          <w:sz w:val="10"/>
        </w:rPr>
      </w:pPr>
      <w:r>
        <w:pict>
          <v:group id="_x0000_s1028" o:spid="_x0000_s1028" o:spt="203" style="position:absolute;left:0pt;margin-left:148.15pt;margin-top:8.05pt;height:271.1pt;width:361.1pt;mso-position-horizontal-relative:page;mso-wrap-distance-bottom:0pt;mso-wrap-distance-top:0pt;z-index:-251654144;mso-width-relative:page;mso-height-relative:page;" coordorigin="2964,162" coordsize="7222,5422">
            <o:lock v:ext="edit"/>
            <v:shape id="_x0000_s1029" o:spid="_x0000_s1029" o:spt="75" type="#_x0000_t75" style="position:absolute;left:2977;top:174;height:5400;width:7200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rect id="_x0000_s1030" o:spid="_x0000_s1030" o:spt="1" style="position:absolute;left:2968;top:166;height:5412;width:7212;" filled="f" stroked="t" coordsize="21600,21600">
              <v:path/>
              <v:fill on="f" focussize="0,0"/>
              <v:stroke weight="0.5pt" color="#000000"/>
              <v:imagedata o:title=""/>
              <o:lock v:ext="edit"/>
            </v:rect>
            <w10:wrap type="topAndBottom"/>
          </v:group>
        </w:pict>
      </w:r>
    </w:p>
    <w:p>
      <w:pPr>
        <w:pStyle w:val="9"/>
        <w:spacing w:before="9"/>
        <w:ind w:left="0"/>
        <w:rPr>
          <w:b/>
          <w:sz w:val="33"/>
        </w:rPr>
      </w:pPr>
    </w:p>
    <w:p>
      <w:pPr>
        <w:spacing w:before="0" w:line="276" w:lineRule="auto"/>
        <w:ind w:left="2042" w:right="869" w:firstLine="5636"/>
        <w:jc w:val="right"/>
        <w:rPr>
          <w:b/>
          <w:sz w:val="26"/>
        </w:rPr>
      </w:pPr>
      <w:r>
        <w:rPr>
          <w:b/>
          <w:color w:val="17365D"/>
          <w:sz w:val="26"/>
        </w:rPr>
        <w:t>Авторы - составители</w:t>
      </w:r>
      <w:r>
        <w:rPr>
          <w:b/>
          <w:color w:val="17365D"/>
          <w:spacing w:val="-62"/>
          <w:sz w:val="26"/>
        </w:rPr>
        <w:t xml:space="preserve"> </w:t>
      </w:r>
      <w:r>
        <w:rPr>
          <w:b/>
          <w:color w:val="17365D"/>
          <w:sz w:val="26"/>
        </w:rPr>
        <w:t>Микулина</w:t>
      </w:r>
      <w:r>
        <w:rPr>
          <w:b/>
          <w:color w:val="17365D"/>
          <w:spacing w:val="-6"/>
          <w:sz w:val="26"/>
        </w:rPr>
        <w:t xml:space="preserve"> </w:t>
      </w:r>
      <w:r>
        <w:rPr>
          <w:b/>
          <w:color w:val="17365D"/>
          <w:sz w:val="26"/>
        </w:rPr>
        <w:t>Кристина</w:t>
      </w:r>
      <w:r>
        <w:rPr>
          <w:b/>
          <w:color w:val="17365D"/>
          <w:spacing w:val="-6"/>
          <w:sz w:val="26"/>
        </w:rPr>
        <w:t xml:space="preserve"> </w:t>
      </w:r>
      <w:r>
        <w:rPr>
          <w:b/>
          <w:color w:val="17365D"/>
          <w:sz w:val="26"/>
        </w:rPr>
        <w:t>Геннадьевна,</w:t>
      </w:r>
      <w:r>
        <w:rPr>
          <w:b/>
          <w:color w:val="17365D"/>
          <w:spacing w:val="-8"/>
          <w:sz w:val="26"/>
        </w:rPr>
        <w:t xml:space="preserve"> </w:t>
      </w:r>
      <w:r>
        <w:rPr>
          <w:b/>
          <w:color w:val="17365D"/>
          <w:sz w:val="26"/>
        </w:rPr>
        <w:t>учитель</w:t>
      </w:r>
      <w:r>
        <w:rPr>
          <w:b/>
          <w:color w:val="17365D"/>
          <w:spacing w:val="-5"/>
          <w:sz w:val="26"/>
        </w:rPr>
        <w:t xml:space="preserve"> </w:t>
      </w:r>
      <w:r>
        <w:rPr>
          <w:b/>
          <w:color w:val="17365D"/>
          <w:sz w:val="26"/>
        </w:rPr>
        <w:t>истории,</w:t>
      </w:r>
      <w:r>
        <w:rPr>
          <w:b/>
          <w:color w:val="17365D"/>
          <w:spacing w:val="-6"/>
          <w:sz w:val="26"/>
        </w:rPr>
        <w:t xml:space="preserve"> </w:t>
      </w:r>
      <w:r>
        <w:rPr>
          <w:b/>
          <w:color w:val="17365D"/>
          <w:sz w:val="26"/>
        </w:rPr>
        <w:t>обществознания</w:t>
      </w:r>
    </w:p>
    <w:p>
      <w:pPr>
        <w:spacing w:before="0" w:line="298" w:lineRule="exact"/>
        <w:ind w:left="0" w:right="871" w:firstLine="0"/>
        <w:jc w:val="right"/>
        <w:rPr>
          <w:b/>
          <w:sz w:val="26"/>
        </w:rPr>
      </w:pPr>
      <w:r>
        <w:rPr>
          <w:b/>
          <w:color w:val="17365D"/>
          <w:sz w:val="26"/>
        </w:rPr>
        <w:t>Холодова</w:t>
      </w:r>
      <w:r>
        <w:rPr>
          <w:b/>
          <w:color w:val="17365D"/>
          <w:spacing w:val="-5"/>
          <w:sz w:val="26"/>
        </w:rPr>
        <w:t xml:space="preserve"> </w:t>
      </w:r>
      <w:r>
        <w:rPr>
          <w:b/>
          <w:color w:val="17365D"/>
          <w:sz w:val="26"/>
        </w:rPr>
        <w:t>Римма</w:t>
      </w:r>
      <w:r>
        <w:rPr>
          <w:b/>
          <w:color w:val="17365D"/>
          <w:spacing w:val="-4"/>
          <w:sz w:val="26"/>
        </w:rPr>
        <w:t xml:space="preserve"> </w:t>
      </w:r>
      <w:r>
        <w:rPr>
          <w:b/>
          <w:color w:val="17365D"/>
          <w:sz w:val="26"/>
        </w:rPr>
        <w:t>Анатольевна,</w:t>
      </w:r>
      <w:r>
        <w:rPr>
          <w:b/>
          <w:color w:val="17365D"/>
          <w:spacing w:val="-5"/>
          <w:sz w:val="26"/>
        </w:rPr>
        <w:t xml:space="preserve"> </w:t>
      </w:r>
      <w:r>
        <w:rPr>
          <w:b/>
          <w:color w:val="17365D"/>
          <w:sz w:val="26"/>
        </w:rPr>
        <w:t>директор</w:t>
      </w:r>
    </w:p>
    <w:p>
      <w:pPr>
        <w:spacing w:after="0" w:line="298" w:lineRule="exact"/>
        <w:jc w:val="right"/>
        <w:rPr>
          <w:sz w:val="26"/>
        </w:rPr>
        <w:sectPr>
          <w:type w:val="continuous"/>
          <w:pgSz w:w="11910" w:h="16840"/>
          <w:pgMar w:top="1040" w:right="260" w:bottom="280" w:left="500" w:header="720" w:footer="720" w:gutter="0"/>
          <w:cols w:space="720" w:num="1"/>
        </w:sectPr>
      </w:pPr>
    </w:p>
    <w:p>
      <w:pPr>
        <w:pStyle w:val="2"/>
        <w:spacing w:before="75"/>
        <w:ind w:left="1205"/>
        <w:rPr>
          <w:rFonts w:ascii="Cambria" w:hAnsi="Cambria"/>
        </w:rPr>
      </w:pPr>
      <w:r>
        <w:pict>
          <v:rect id="_x0000_s1031" o:spid="_x0000_s1031" o:spt="1" style="position:absolute;left:0pt;margin-left:83.65pt;margin-top:28.85pt;height:0.95pt;width:456.55pt;mso-position-horizontal-relative:page;mso-wrap-distance-bottom:0pt;mso-wrap-distance-top:0pt;z-index:-251654144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СОДЕРЖАНИЕ</w:t>
      </w:r>
    </w:p>
    <w:p>
      <w:pPr>
        <w:pStyle w:val="9"/>
        <w:ind w:left="0"/>
        <w:rPr>
          <w:rFonts w:ascii="Cambria"/>
          <w:b/>
          <w:sz w:val="20"/>
        </w:rPr>
      </w:pPr>
    </w:p>
    <w:p>
      <w:pPr>
        <w:pStyle w:val="9"/>
        <w:spacing w:before="10"/>
        <w:ind w:left="0"/>
        <w:rPr>
          <w:rFonts w:ascii="Cambria"/>
          <w:b/>
          <w:sz w:val="17"/>
        </w:rPr>
      </w:pPr>
    </w:p>
    <w:p>
      <w:pPr>
        <w:pStyle w:val="9"/>
        <w:tabs>
          <w:tab w:val="left" w:pos="2869"/>
          <w:tab w:val="left" w:pos="4706"/>
          <w:tab w:val="left" w:pos="5149"/>
          <w:tab w:val="left" w:pos="6814"/>
          <w:tab w:val="left" w:pos="9056"/>
        </w:tabs>
        <w:spacing w:before="89"/>
        <w:ind w:left="2870" w:right="1947" w:hanging="1560"/>
      </w:pPr>
      <w:r>
        <w:t>Раздел</w:t>
      </w:r>
      <w:r>
        <w:rPr>
          <w:spacing w:val="-3"/>
        </w:rPr>
        <w:t xml:space="preserve"> </w:t>
      </w:r>
      <w:r>
        <w:t>1.</w:t>
      </w:r>
      <w:r>
        <w:tab/>
      </w:r>
      <w:r>
        <w:t>Организация</w:t>
      </w:r>
      <w:r>
        <w:tab/>
      </w:r>
      <w:r>
        <w:t>и</w:t>
      </w:r>
      <w:r>
        <w:tab/>
      </w:r>
      <w:r>
        <w:t>проведение</w:t>
      </w:r>
      <w:r>
        <w:tab/>
      </w:r>
      <w:r>
        <w:t>мониторинговых</w:t>
      </w:r>
      <w:r>
        <w:tab/>
      </w:r>
      <w:r>
        <w:rPr>
          <w:spacing w:val="-1"/>
        </w:rPr>
        <w:t>2</w:t>
      </w:r>
      <w:r>
        <w:rPr>
          <w:spacing w:val="-67"/>
        </w:rPr>
        <w:t xml:space="preserve"> </w:t>
      </w:r>
      <w:r>
        <w:t>исследований</w:t>
      </w:r>
      <w:r>
        <w:rPr>
          <w:spacing w:val="61"/>
        </w:rPr>
        <w:t xml:space="preserve"> </w:t>
      </w:r>
      <w:r>
        <w:t>на</w:t>
      </w:r>
      <w:r>
        <w:rPr>
          <w:spacing w:val="62"/>
        </w:rPr>
        <w:t xml:space="preserve"> </w:t>
      </w:r>
      <w:r>
        <w:t>предмет</w:t>
      </w:r>
      <w:r>
        <w:rPr>
          <w:spacing w:val="66"/>
        </w:rPr>
        <w:t xml:space="preserve"> </w:t>
      </w:r>
      <w:r>
        <w:t>предпринимательских</w:t>
      </w:r>
    </w:p>
    <w:p>
      <w:pPr>
        <w:pStyle w:val="9"/>
        <w:tabs>
          <w:tab w:val="left" w:pos="4819"/>
          <w:tab w:val="left" w:pos="6794"/>
        </w:tabs>
        <w:ind w:left="2870" w:right="2304"/>
      </w:pPr>
      <w:r>
        <w:t>способностей</w:t>
      </w:r>
      <w:r>
        <w:tab/>
      </w:r>
      <w:r>
        <w:t>обучающихся</w:t>
      </w:r>
      <w:r>
        <w:tab/>
      </w:r>
      <w:r>
        <w:t>образовательных</w:t>
      </w:r>
      <w:r>
        <w:rPr>
          <w:spacing w:val="-67"/>
        </w:rPr>
        <w:t xml:space="preserve"> </w:t>
      </w:r>
      <w:r>
        <w:t>учреждений</w:t>
      </w:r>
      <w:r>
        <w:rPr>
          <w:spacing w:val="-1"/>
        </w:rPr>
        <w:t xml:space="preserve"> </w:t>
      </w:r>
      <w:r>
        <w:t>района</w:t>
      </w:r>
    </w:p>
    <w:p>
      <w:pPr>
        <w:pStyle w:val="9"/>
        <w:tabs>
          <w:tab w:val="left" w:pos="2869"/>
          <w:tab w:val="right" w:pos="9196"/>
        </w:tabs>
        <w:spacing w:before="1"/>
        <w:ind w:left="1310"/>
      </w:pPr>
      <w:r>
        <w:t>Раздел</w:t>
      </w:r>
      <w:r>
        <w:rPr>
          <w:spacing w:val="-3"/>
        </w:rPr>
        <w:t xml:space="preserve"> </w:t>
      </w:r>
      <w:r>
        <w:t>2.</w:t>
      </w:r>
      <w:r>
        <w:tab/>
      </w:r>
      <w:r>
        <w:t>Проведение</w:t>
      </w:r>
      <w:r>
        <w:rPr>
          <w:spacing w:val="-1"/>
        </w:rPr>
        <w:t xml:space="preserve"> </w:t>
      </w:r>
      <w:r>
        <w:t>информационной</w:t>
      </w:r>
      <w:r>
        <w:rPr>
          <w:spacing w:val="-2"/>
        </w:rPr>
        <w:t xml:space="preserve"> </w:t>
      </w:r>
      <w:r>
        <w:t>кампании</w:t>
      </w:r>
      <w:r>
        <w:tab/>
      </w:r>
      <w:r>
        <w:t>7</w:t>
      </w:r>
    </w:p>
    <w:p>
      <w:pPr>
        <w:pStyle w:val="9"/>
        <w:tabs>
          <w:tab w:val="left" w:pos="2869"/>
          <w:tab w:val="left" w:pos="4764"/>
          <w:tab w:val="left" w:pos="5265"/>
          <w:tab w:val="left" w:pos="6988"/>
          <w:tab w:val="left" w:pos="8547"/>
          <w:tab w:val="left" w:pos="9056"/>
        </w:tabs>
        <w:ind w:left="2870" w:right="1947" w:hanging="1560"/>
      </w:pPr>
      <w:r>
        <w:t>Раздел</w:t>
      </w:r>
      <w:r>
        <w:rPr>
          <w:spacing w:val="-3"/>
        </w:rPr>
        <w:t xml:space="preserve"> </w:t>
      </w:r>
      <w:r>
        <w:t>3.</w:t>
      </w:r>
      <w:r>
        <w:tab/>
      </w:r>
      <w:r>
        <w:t>Организация</w:t>
      </w:r>
      <w:r>
        <w:tab/>
      </w:r>
      <w:r>
        <w:t>и</w:t>
      </w:r>
      <w:r>
        <w:tab/>
      </w:r>
      <w:r>
        <w:t>проведение</w:t>
      </w:r>
      <w:r>
        <w:tab/>
      </w:r>
      <w:r>
        <w:t>экскурсий</w:t>
      </w:r>
      <w:r>
        <w:tab/>
      </w:r>
      <w:r>
        <w:t>по</w:t>
      </w:r>
      <w:r>
        <w:tab/>
      </w:r>
      <w:r>
        <w:rPr>
          <w:spacing w:val="-1"/>
        </w:rPr>
        <w:t>9</w:t>
      </w:r>
      <w:r>
        <w:rPr>
          <w:spacing w:val="-67"/>
        </w:rPr>
        <w:t xml:space="preserve"> </w:t>
      </w:r>
      <w:r>
        <w:t>изучению</w:t>
      </w:r>
      <w:r>
        <w:rPr>
          <w:spacing w:val="34"/>
        </w:rPr>
        <w:t xml:space="preserve"> </w:t>
      </w:r>
      <w:r>
        <w:t>предпринимательства</w:t>
      </w:r>
      <w:r>
        <w:rPr>
          <w:spacing w:val="37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территории</w:t>
      </w:r>
    </w:p>
    <w:p>
      <w:pPr>
        <w:pStyle w:val="9"/>
        <w:spacing w:line="321" w:lineRule="exact"/>
        <w:ind w:left="2870"/>
      </w:pPr>
      <w:r>
        <w:t>района</w:t>
      </w:r>
    </w:p>
    <w:p>
      <w:pPr>
        <w:pStyle w:val="9"/>
        <w:tabs>
          <w:tab w:val="left" w:pos="2869"/>
          <w:tab w:val="left" w:pos="9056"/>
        </w:tabs>
        <w:ind w:left="2870" w:right="1804" w:hanging="1560"/>
      </w:pPr>
      <w:r>
        <w:t>Раздел</w:t>
      </w:r>
      <w:r>
        <w:rPr>
          <w:spacing w:val="-3"/>
        </w:rPr>
        <w:t xml:space="preserve"> </w:t>
      </w:r>
      <w:r>
        <w:t>4.</w:t>
      </w:r>
      <w:r>
        <w:tab/>
      </w:r>
      <w:r>
        <w:t>Организация</w:t>
      </w:r>
      <w:r>
        <w:rPr>
          <w:spacing w:val="121"/>
        </w:rPr>
        <w:t xml:space="preserve"> </w:t>
      </w:r>
      <w:r>
        <w:t>и</w:t>
      </w:r>
      <w:r>
        <w:rPr>
          <w:spacing w:val="124"/>
        </w:rPr>
        <w:t xml:space="preserve"> </w:t>
      </w:r>
      <w:r>
        <w:t>проведение</w:t>
      </w:r>
      <w:r>
        <w:rPr>
          <w:spacing w:val="123"/>
        </w:rPr>
        <w:t xml:space="preserve"> </w:t>
      </w:r>
      <w:r>
        <w:t>мастер-классов</w:t>
      </w:r>
      <w:r>
        <w:rPr>
          <w:spacing w:val="122"/>
        </w:rPr>
        <w:t xml:space="preserve"> </w:t>
      </w:r>
      <w:r>
        <w:t>по</w:t>
      </w:r>
      <w:r>
        <w:tab/>
      </w:r>
      <w:r>
        <w:t>10</w:t>
      </w:r>
      <w:r>
        <w:rPr>
          <w:spacing w:val="-67"/>
        </w:rPr>
        <w:t xml:space="preserve"> </w:t>
      </w:r>
      <w:r>
        <w:t>предпринимательству</w:t>
      </w:r>
      <w:r>
        <w:rPr>
          <w:spacing w:val="66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обучающихся</w:t>
      </w:r>
    </w:p>
    <w:p>
      <w:pPr>
        <w:pStyle w:val="9"/>
        <w:tabs>
          <w:tab w:val="left" w:pos="2869"/>
          <w:tab w:val="left" w:pos="6058"/>
          <w:tab w:val="left" w:pos="9056"/>
        </w:tabs>
        <w:spacing w:line="242" w:lineRule="auto"/>
        <w:ind w:left="2870" w:right="1804" w:hanging="1560"/>
      </w:pPr>
      <w:r>
        <w:t>Раздел</w:t>
      </w:r>
      <w:r>
        <w:rPr>
          <w:spacing w:val="-3"/>
        </w:rPr>
        <w:t xml:space="preserve"> </w:t>
      </w:r>
      <w:r>
        <w:t>5.</w:t>
      </w:r>
      <w:r>
        <w:tab/>
      </w:r>
      <w:r>
        <w:t>Проведение</w:t>
      </w:r>
      <w:r>
        <w:rPr>
          <w:spacing w:val="77"/>
        </w:rPr>
        <w:t xml:space="preserve"> </w:t>
      </w:r>
      <w:r>
        <w:t>бизнес-игр</w:t>
      </w:r>
      <w:r>
        <w:tab/>
      </w:r>
      <w:r>
        <w:t>по</w:t>
      </w:r>
      <w:r>
        <w:rPr>
          <w:spacing w:val="80"/>
        </w:rPr>
        <w:t xml:space="preserve"> </w:t>
      </w:r>
      <w:r>
        <w:t>обучению</w:t>
      </w:r>
      <w:r>
        <w:rPr>
          <w:spacing w:val="80"/>
        </w:rPr>
        <w:t xml:space="preserve"> </w:t>
      </w:r>
      <w:r>
        <w:t>основам</w:t>
      </w:r>
      <w:r>
        <w:tab/>
      </w:r>
      <w:r>
        <w:t>15</w:t>
      </w:r>
      <w:r>
        <w:rPr>
          <w:spacing w:val="-67"/>
        </w:rPr>
        <w:t xml:space="preserve"> </w:t>
      </w:r>
      <w:r>
        <w:t>предпринимательской</w:t>
      </w:r>
      <w:r>
        <w:rPr>
          <w:spacing w:val="26"/>
        </w:rPr>
        <w:t xml:space="preserve"> </w:t>
      </w:r>
      <w:r>
        <w:t>деятельности</w:t>
      </w:r>
      <w:r>
        <w:rPr>
          <w:spacing w:val="29"/>
        </w:rPr>
        <w:t xml:space="preserve"> </w:t>
      </w:r>
      <w:r>
        <w:t>«Свое</w:t>
      </w:r>
      <w:r>
        <w:rPr>
          <w:spacing w:val="29"/>
        </w:rPr>
        <w:t xml:space="preserve"> </w:t>
      </w:r>
      <w:r>
        <w:t>дело»</w:t>
      </w:r>
    </w:p>
    <w:p>
      <w:pPr>
        <w:pStyle w:val="9"/>
        <w:ind w:left="2870" w:right="1519"/>
      </w:pPr>
      <w:r>
        <w:t>для</w:t>
      </w:r>
      <w:r>
        <w:rPr>
          <w:spacing w:val="59"/>
        </w:rPr>
        <w:t xml:space="preserve"> </w:t>
      </w:r>
      <w:r>
        <w:t>обучающихся</w:t>
      </w:r>
      <w:r>
        <w:rPr>
          <w:spacing w:val="58"/>
        </w:rPr>
        <w:t xml:space="preserve"> </w:t>
      </w:r>
      <w:r>
        <w:t>образовательных</w:t>
      </w:r>
      <w:r>
        <w:rPr>
          <w:spacing w:val="58"/>
        </w:rPr>
        <w:t xml:space="preserve"> </w:t>
      </w:r>
      <w:r>
        <w:t>учреждений</w:t>
      </w:r>
      <w:r>
        <w:rPr>
          <w:spacing w:val="-67"/>
        </w:rPr>
        <w:t xml:space="preserve"> </w:t>
      </w:r>
      <w:r>
        <w:t>района</w:t>
      </w:r>
    </w:p>
    <w:p>
      <w:pPr>
        <w:pStyle w:val="9"/>
        <w:tabs>
          <w:tab w:val="left" w:pos="2869"/>
          <w:tab w:val="left" w:pos="5179"/>
          <w:tab w:val="left" w:pos="7357"/>
          <w:tab w:val="left" w:pos="8338"/>
          <w:tab w:val="left" w:pos="9056"/>
        </w:tabs>
        <w:ind w:left="2870" w:right="1804" w:hanging="1560"/>
      </w:pPr>
      <w:r>
        <w:t>Раздел</w:t>
      </w:r>
      <w:r>
        <w:rPr>
          <w:spacing w:val="-3"/>
        </w:rPr>
        <w:t xml:space="preserve"> </w:t>
      </w:r>
      <w:r>
        <w:t>6.</w:t>
      </w:r>
      <w:r>
        <w:tab/>
      </w:r>
      <w:r>
        <w:t>Проведение</w:t>
      </w:r>
      <w:r>
        <w:rPr>
          <w:spacing w:val="100"/>
        </w:rPr>
        <w:t xml:space="preserve"> </w:t>
      </w:r>
      <w:r>
        <w:t>декады</w:t>
      </w:r>
      <w:r>
        <w:rPr>
          <w:spacing w:val="101"/>
        </w:rPr>
        <w:t xml:space="preserve"> </w:t>
      </w:r>
      <w:r>
        <w:t>юного</w:t>
      </w:r>
      <w:r>
        <w:rPr>
          <w:spacing w:val="99"/>
        </w:rPr>
        <w:t xml:space="preserve"> </w:t>
      </w:r>
      <w:r>
        <w:t>предпринимателя</w:t>
      </w:r>
      <w:r>
        <w:rPr>
          <w:spacing w:val="100"/>
        </w:rPr>
        <w:t xml:space="preserve"> </w:t>
      </w:r>
      <w:r>
        <w:t>с</w:t>
      </w:r>
      <w:r>
        <w:tab/>
      </w:r>
      <w:r>
        <w:t>17</w:t>
      </w:r>
      <w:r>
        <w:rPr>
          <w:spacing w:val="-67"/>
        </w:rPr>
        <w:t xml:space="preserve"> </w:t>
      </w:r>
      <w:r>
        <w:t>обсуждением</w:t>
      </w:r>
      <w:r>
        <w:tab/>
      </w:r>
      <w:r>
        <w:t>бизнес-идей</w:t>
      </w:r>
      <w:r>
        <w:tab/>
      </w:r>
      <w:r>
        <w:t>на</w:t>
      </w:r>
      <w:r>
        <w:tab/>
      </w:r>
      <w:r>
        <w:t>базе</w:t>
      </w:r>
      <w:r>
        <w:rPr>
          <w:spacing w:val="1"/>
        </w:rPr>
        <w:t xml:space="preserve"> </w:t>
      </w:r>
      <w:r>
        <w:t>образовательных учреждений</w:t>
      </w:r>
      <w:r>
        <w:rPr>
          <w:spacing w:val="-1"/>
        </w:rPr>
        <w:t xml:space="preserve"> </w:t>
      </w:r>
      <w:r>
        <w:t>района</w:t>
      </w:r>
    </w:p>
    <w:p>
      <w:pPr>
        <w:pStyle w:val="9"/>
        <w:tabs>
          <w:tab w:val="left" w:pos="2869"/>
          <w:tab w:val="left" w:pos="4725"/>
          <w:tab w:val="left" w:pos="5185"/>
          <w:tab w:val="left" w:pos="6873"/>
          <w:tab w:val="left" w:pos="8545"/>
          <w:tab w:val="left" w:pos="9056"/>
        </w:tabs>
        <w:ind w:left="2870" w:right="1806" w:hanging="1560"/>
      </w:pPr>
      <w:r>
        <w:t>Раздел</w:t>
      </w:r>
      <w:r>
        <w:rPr>
          <w:spacing w:val="-3"/>
        </w:rPr>
        <w:t xml:space="preserve"> </w:t>
      </w:r>
      <w:r>
        <w:t>7.</w:t>
      </w:r>
      <w:r>
        <w:tab/>
      </w:r>
      <w:r>
        <w:t>Организация</w:t>
      </w:r>
      <w:r>
        <w:tab/>
      </w:r>
      <w:r>
        <w:t>и</w:t>
      </w:r>
      <w:r>
        <w:tab/>
      </w:r>
      <w:r>
        <w:t>проведение</w:t>
      </w:r>
      <w:r>
        <w:tab/>
      </w:r>
      <w:r>
        <w:t>олимпиады</w:t>
      </w:r>
      <w:r>
        <w:tab/>
      </w:r>
      <w:r>
        <w:t>по</w:t>
      </w:r>
      <w:r>
        <w:tab/>
      </w:r>
      <w:r>
        <w:t>18</w:t>
      </w:r>
      <w:r>
        <w:rPr>
          <w:spacing w:val="-67"/>
        </w:rPr>
        <w:t xml:space="preserve"> </w:t>
      </w:r>
      <w:r>
        <w:t>основам</w:t>
      </w:r>
      <w:r>
        <w:rPr>
          <w:spacing w:val="-5"/>
        </w:rPr>
        <w:t xml:space="preserve"> </w:t>
      </w:r>
      <w:r>
        <w:t>предпринимательской</w:t>
      </w:r>
      <w:r>
        <w:rPr>
          <w:spacing w:val="-1"/>
        </w:rPr>
        <w:t xml:space="preserve"> </w:t>
      </w:r>
      <w:r>
        <w:t>деятельности</w:t>
      </w:r>
    </w:p>
    <w:p>
      <w:pPr>
        <w:pStyle w:val="9"/>
        <w:tabs>
          <w:tab w:val="left" w:pos="2869"/>
          <w:tab w:val="right" w:pos="9339"/>
        </w:tabs>
        <w:spacing w:line="317" w:lineRule="exact"/>
        <w:ind w:left="1310"/>
      </w:pPr>
      <w:r>
        <w:t>Раздел</w:t>
      </w:r>
      <w:r>
        <w:rPr>
          <w:spacing w:val="-3"/>
        </w:rPr>
        <w:t xml:space="preserve"> </w:t>
      </w:r>
      <w:r>
        <w:t>8.</w:t>
      </w:r>
      <w:r>
        <w:tab/>
      </w:r>
      <w:r>
        <w:t>Создание</w:t>
      </w:r>
      <w:r>
        <w:rPr>
          <w:spacing w:val="69"/>
        </w:rPr>
        <w:t xml:space="preserve"> </w:t>
      </w:r>
      <w:r>
        <w:t>медиаресурса «Свое</w:t>
      </w:r>
      <w:r>
        <w:rPr>
          <w:spacing w:val="-1"/>
        </w:rPr>
        <w:t xml:space="preserve"> </w:t>
      </w:r>
      <w:r>
        <w:t>дело».</w:t>
      </w:r>
      <w:r>
        <w:tab/>
      </w:r>
      <w:r>
        <w:t>24</w:t>
      </w:r>
    </w:p>
    <w:p>
      <w:pPr>
        <w:pStyle w:val="9"/>
        <w:tabs>
          <w:tab w:val="left" w:pos="2869"/>
          <w:tab w:val="left" w:pos="4723"/>
          <w:tab w:val="left" w:pos="5183"/>
          <w:tab w:val="left" w:pos="5500"/>
          <w:tab w:val="left" w:pos="5992"/>
          <w:tab w:val="left" w:pos="6745"/>
          <w:tab w:val="left" w:pos="6871"/>
          <w:tab w:val="left" w:pos="7184"/>
          <w:tab w:val="left" w:pos="8553"/>
          <w:tab w:val="left" w:pos="9056"/>
        </w:tabs>
        <w:ind w:left="2870" w:right="1804" w:hanging="1560"/>
      </w:pPr>
      <w:r>
        <w:t>Раздел</w:t>
      </w:r>
      <w:r>
        <w:rPr>
          <w:spacing w:val="-3"/>
        </w:rPr>
        <w:t xml:space="preserve"> </w:t>
      </w:r>
      <w:r>
        <w:t>9.</w:t>
      </w:r>
      <w:r>
        <w:tab/>
      </w:r>
      <w:r>
        <w:t>Организация</w:t>
      </w:r>
      <w:r>
        <w:tab/>
      </w:r>
      <w:r>
        <w:t>и</w:t>
      </w:r>
      <w:r>
        <w:tab/>
      </w:r>
      <w:r>
        <w:t>проведение</w:t>
      </w:r>
      <w:r>
        <w:tab/>
      </w:r>
      <w:r>
        <w:tab/>
      </w:r>
      <w:r>
        <w:t>пиар-акций</w:t>
      </w:r>
      <w:r>
        <w:tab/>
      </w:r>
      <w:r>
        <w:t>по</w:t>
      </w:r>
      <w:r>
        <w:tab/>
      </w:r>
      <w:r>
        <w:t>28</w:t>
      </w:r>
      <w:r>
        <w:rPr>
          <w:spacing w:val="-67"/>
        </w:rPr>
        <w:t xml:space="preserve"> </w:t>
      </w:r>
      <w:r>
        <w:t>распространению</w:t>
      </w:r>
      <w:r>
        <w:tab/>
      </w:r>
      <w:r>
        <w:tab/>
      </w:r>
      <w:r>
        <w:t>опыта</w:t>
      </w:r>
      <w:r>
        <w:tab/>
      </w:r>
      <w:r>
        <w:t>индивидуального</w:t>
      </w:r>
      <w:r>
        <w:rPr>
          <w:spacing w:val="1"/>
        </w:rPr>
        <w:t xml:space="preserve"> </w:t>
      </w:r>
      <w:r>
        <w:t>предпринимательства</w:t>
      </w:r>
      <w:r>
        <w:tab/>
      </w:r>
      <w:r>
        <w:tab/>
      </w:r>
      <w:r>
        <w:t>среди</w:t>
      </w:r>
      <w:r>
        <w:tab/>
      </w:r>
      <w:r>
        <w:tab/>
      </w:r>
      <w:r>
        <w:tab/>
      </w:r>
      <w:r>
        <w:t>обучающихся</w:t>
      </w:r>
      <w:r>
        <w:rPr>
          <w:spacing w:val="1"/>
        </w:rPr>
        <w:t xml:space="preserve"> </w:t>
      </w:r>
      <w:r>
        <w:t>образовательных учреждений</w:t>
      </w:r>
      <w:r>
        <w:rPr>
          <w:spacing w:val="-1"/>
        </w:rPr>
        <w:t xml:space="preserve"> </w:t>
      </w:r>
      <w:r>
        <w:t>района</w:t>
      </w:r>
    </w:p>
    <w:p>
      <w:pPr>
        <w:spacing w:after="0"/>
        <w:sectPr>
          <w:footerReference r:id="rId5" w:type="default"/>
          <w:pgSz w:w="11910" w:h="16840"/>
          <w:pgMar w:top="1040" w:right="260" w:bottom="1160" w:left="500" w:header="0" w:footer="978" w:gutter="0"/>
          <w:pgNumType w:start="2"/>
          <w:cols w:space="720" w:num="1"/>
        </w:sectPr>
      </w:pPr>
    </w:p>
    <w:p>
      <w:pPr>
        <w:pStyle w:val="2"/>
        <w:spacing w:before="75"/>
        <w:rPr>
          <w:rFonts w:ascii="Cambria" w:hAnsi="Cambria"/>
        </w:rPr>
      </w:pPr>
      <w:r>
        <w:pict>
          <v:rect id="_x0000_s1032" o:spid="_x0000_s1032" o:spt="1" style="position:absolute;left:0pt;margin-left:83.65pt;margin-top:28.85pt;height:0.95pt;width:456.55pt;mso-position-horizontal-relative:page;mso-wrap-distance-bottom:0pt;mso-wrap-distance-top:0pt;z-index:-251653120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5"/>
        </w:rPr>
        <w:t xml:space="preserve"> </w:t>
      </w:r>
      <w:r>
        <w:rPr>
          <w:rFonts w:ascii="Cambria" w:hAnsi="Cambria"/>
          <w:color w:val="17365D"/>
        </w:rPr>
        <w:t>1.</w:t>
      </w:r>
    </w:p>
    <w:p>
      <w:pPr>
        <w:pStyle w:val="4"/>
        <w:spacing w:before="269"/>
        <w:ind w:left="3026" w:right="2615" w:firstLine="461"/>
      </w:pPr>
      <w:r>
        <w:rPr>
          <w:color w:val="1F487C"/>
        </w:rPr>
        <w:t>ОРГАНИЗАЦИЯ И ПРОВЕДЕНИЕ</w:t>
      </w:r>
      <w:r>
        <w:rPr>
          <w:color w:val="1F487C"/>
          <w:spacing w:val="1"/>
        </w:rPr>
        <w:t xml:space="preserve"> </w:t>
      </w:r>
      <w:r>
        <w:rPr>
          <w:color w:val="1F487C"/>
          <w:spacing w:val="-1"/>
        </w:rPr>
        <w:t>МОНИТОРИНГОВЫХ</w:t>
      </w:r>
      <w:r>
        <w:rPr>
          <w:color w:val="1F487C"/>
          <w:spacing w:val="-15"/>
        </w:rPr>
        <w:t xml:space="preserve"> </w:t>
      </w:r>
      <w:r>
        <w:rPr>
          <w:color w:val="1F487C"/>
          <w:spacing w:val="-1"/>
        </w:rPr>
        <w:t>ИССЛЕДОВАНИЙ</w:t>
      </w:r>
    </w:p>
    <w:p>
      <w:pPr>
        <w:spacing w:before="0"/>
        <w:ind w:left="4541" w:right="1169" w:hanging="2958"/>
        <w:jc w:val="left"/>
        <w:rPr>
          <w:b/>
          <w:sz w:val="28"/>
        </w:rPr>
      </w:pPr>
      <w:r>
        <w:rPr>
          <w:b/>
          <w:color w:val="1F487C"/>
          <w:sz w:val="28"/>
        </w:rPr>
        <w:t>НА ПРЕДМЕТ ПРЕДПРИНИМАТЕЛЬСКИХ СПОСОБНОСТЕЙ</w:t>
      </w:r>
      <w:r>
        <w:rPr>
          <w:b/>
          <w:color w:val="1F487C"/>
          <w:spacing w:val="-67"/>
          <w:sz w:val="28"/>
        </w:rPr>
        <w:t xml:space="preserve"> </w:t>
      </w:r>
      <w:r>
        <w:rPr>
          <w:b/>
          <w:color w:val="1F487C"/>
          <w:sz w:val="28"/>
        </w:rPr>
        <w:t>ОБУЧАЮЩИХСЯ</w:t>
      </w:r>
    </w:p>
    <w:p>
      <w:pPr>
        <w:pStyle w:val="9"/>
        <w:ind w:left="0"/>
        <w:rPr>
          <w:b/>
        </w:rPr>
      </w:pPr>
    </w:p>
    <w:p>
      <w:pPr>
        <w:pStyle w:val="4"/>
        <w:spacing w:line="322" w:lineRule="exact"/>
        <w:ind w:left="1215" w:right="885"/>
        <w:jc w:val="center"/>
      </w:pPr>
      <w:r>
        <w:rPr>
          <w:color w:val="1F487C"/>
        </w:rPr>
        <w:t>ДИАГНОСТИЧЕСКИЙ</w:t>
      </w:r>
      <w:r>
        <w:rPr>
          <w:color w:val="1F487C"/>
          <w:spacing w:val="-1"/>
        </w:rPr>
        <w:t xml:space="preserve"> </w:t>
      </w:r>
      <w:r>
        <w:rPr>
          <w:color w:val="1F487C"/>
        </w:rPr>
        <w:t>ИНСТРУМЕНТАРИЙ</w:t>
      </w:r>
      <w:r>
        <w:rPr>
          <w:color w:val="1F487C"/>
          <w:spacing w:val="-1"/>
        </w:rPr>
        <w:t xml:space="preserve"> </w:t>
      </w:r>
      <w:r>
        <w:rPr>
          <w:color w:val="1F487C"/>
        </w:rPr>
        <w:t>ДЛЯ</w:t>
      </w:r>
      <w:r>
        <w:rPr>
          <w:color w:val="1F487C"/>
          <w:spacing w:val="-3"/>
        </w:rPr>
        <w:t xml:space="preserve"> </w:t>
      </w:r>
      <w:r>
        <w:rPr>
          <w:color w:val="1F487C"/>
        </w:rPr>
        <w:t>ИЗУЧЕНИЯ</w:t>
      </w:r>
    </w:p>
    <w:p>
      <w:pPr>
        <w:spacing w:before="0"/>
        <w:ind w:left="1216" w:right="885" w:firstLine="0"/>
        <w:jc w:val="center"/>
        <w:rPr>
          <w:b/>
          <w:sz w:val="28"/>
        </w:rPr>
      </w:pPr>
      <w:r>
        <w:rPr>
          <w:b/>
          <w:color w:val="1F487C"/>
          <w:sz w:val="28"/>
        </w:rPr>
        <w:t>ПРЕДПРИНИМАТЕЛЬСКИХ СПОСОБНОСТЕЙ ОБУЧАЮЩИХСЯ.</w:t>
      </w:r>
      <w:r>
        <w:rPr>
          <w:b/>
          <w:color w:val="1F487C"/>
          <w:spacing w:val="-67"/>
          <w:sz w:val="28"/>
        </w:rPr>
        <w:t xml:space="preserve"> </w:t>
      </w:r>
      <w:r>
        <w:rPr>
          <w:b/>
          <w:color w:val="1F487C"/>
          <w:sz w:val="28"/>
        </w:rPr>
        <w:t>АНКЕТЫ, ОПРОСНЫЕ ЛИСТЫ</w:t>
      </w:r>
    </w:p>
    <w:p>
      <w:pPr>
        <w:pStyle w:val="9"/>
        <w:spacing w:before="2"/>
        <w:ind w:left="0"/>
        <w:rPr>
          <w:b/>
          <w:sz w:val="24"/>
        </w:rPr>
      </w:pPr>
    </w:p>
    <w:p>
      <w:pPr>
        <w:pStyle w:val="4"/>
        <w:ind w:left="2831"/>
      </w:pPr>
      <w:r>
        <w:t>Анкета</w:t>
      </w:r>
      <w:r>
        <w:rPr>
          <w:spacing w:val="-3"/>
        </w:rPr>
        <w:t xml:space="preserve"> </w:t>
      </w:r>
      <w:r>
        <w:t>«Предпринимательские</w:t>
      </w:r>
      <w:r>
        <w:rPr>
          <w:spacing w:val="-4"/>
        </w:rPr>
        <w:t xml:space="preserve"> </w:t>
      </w:r>
      <w:r>
        <w:t>способности»</w:t>
      </w:r>
    </w:p>
    <w:p>
      <w:pPr>
        <w:pStyle w:val="9"/>
        <w:spacing w:before="1"/>
        <w:ind w:left="0"/>
        <w:rPr>
          <w:b/>
          <w:sz w:val="24"/>
        </w:rPr>
      </w:pPr>
    </w:p>
    <w:p>
      <w:pPr>
        <w:spacing w:before="1"/>
        <w:ind w:left="1202" w:right="1948" w:firstLine="0"/>
        <w:jc w:val="left"/>
        <w:rPr>
          <w:i/>
          <w:sz w:val="24"/>
        </w:rPr>
      </w:pPr>
      <w:r>
        <w:rPr>
          <w:i/>
          <w:sz w:val="24"/>
        </w:rPr>
        <w:t>Тест позволяет оценить уровень Ваших предпринимательских способностей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Ответьте,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пожалуйста,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"да"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"нет"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 предложенные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вопросы.</w:t>
      </w:r>
    </w:p>
    <w:p>
      <w:pPr>
        <w:pStyle w:val="11"/>
        <w:numPr>
          <w:ilvl w:val="0"/>
          <w:numId w:val="1"/>
        </w:numPr>
        <w:tabs>
          <w:tab w:val="left" w:pos="1650"/>
          <w:tab w:val="left" w:pos="1651"/>
          <w:tab w:val="left" w:pos="2758"/>
          <w:tab w:val="left" w:pos="3285"/>
          <w:tab w:val="left" w:pos="3842"/>
          <w:tab w:val="left" w:pos="5177"/>
          <w:tab w:val="left" w:pos="6338"/>
          <w:tab w:val="left" w:pos="7123"/>
          <w:tab w:val="left" w:pos="7643"/>
          <w:tab w:val="left" w:pos="8648"/>
          <w:tab w:val="left" w:pos="9993"/>
        </w:tabs>
        <w:spacing w:before="1" w:after="0" w:line="240" w:lineRule="auto"/>
        <w:ind w:left="1202" w:right="875" w:firstLine="0"/>
        <w:jc w:val="left"/>
        <w:rPr>
          <w:sz w:val="28"/>
        </w:rPr>
      </w:pPr>
      <w:r>
        <w:rPr>
          <w:sz w:val="28"/>
        </w:rPr>
        <w:t>Умеете</w:t>
      </w:r>
      <w:r>
        <w:rPr>
          <w:sz w:val="28"/>
        </w:rPr>
        <w:tab/>
      </w:r>
      <w:r>
        <w:rPr>
          <w:sz w:val="28"/>
        </w:rPr>
        <w:t>ли</w:t>
      </w:r>
      <w:r>
        <w:rPr>
          <w:sz w:val="28"/>
        </w:rPr>
        <w:tab/>
      </w:r>
      <w:r>
        <w:rPr>
          <w:sz w:val="28"/>
        </w:rPr>
        <w:t>вы</w:t>
      </w:r>
      <w:r>
        <w:rPr>
          <w:sz w:val="28"/>
        </w:rPr>
        <w:tab/>
      </w:r>
      <w:r>
        <w:rPr>
          <w:sz w:val="28"/>
        </w:rPr>
        <w:t>доводить</w:t>
      </w:r>
      <w:r>
        <w:rPr>
          <w:sz w:val="28"/>
        </w:rPr>
        <w:tab/>
      </w:r>
      <w:r>
        <w:rPr>
          <w:sz w:val="28"/>
        </w:rPr>
        <w:t>начатое</w:t>
      </w:r>
      <w:r>
        <w:rPr>
          <w:sz w:val="28"/>
        </w:rPr>
        <w:tab/>
      </w:r>
      <w:r>
        <w:rPr>
          <w:sz w:val="28"/>
        </w:rPr>
        <w:t>дело</w:t>
      </w:r>
      <w:r>
        <w:rPr>
          <w:sz w:val="28"/>
        </w:rPr>
        <w:tab/>
      </w:r>
      <w:r>
        <w:rPr>
          <w:sz w:val="28"/>
        </w:rPr>
        <w:t>до</w:t>
      </w:r>
      <w:r>
        <w:rPr>
          <w:sz w:val="28"/>
        </w:rPr>
        <w:tab/>
      </w:r>
      <w:r>
        <w:rPr>
          <w:sz w:val="28"/>
        </w:rPr>
        <w:t>конца,</w:t>
      </w:r>
      <w:r>
        <w:rPr>
          <w:sz w:val="28"/>
        </w:rPr>
        <w:tab/>
      </w:r>
      <w:r>
        <w:rPr>
          <w:sz w:val="28"/>
        </w:rPr>
        <w:t>несмотря</w:t>
      </w:r>
      <w:r>
        <w:rPr>
          <w:sz w:val="28"/>
        </w:rPr>
        <w:tab/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возникающие</w:t>
      </w:r>
      <w:r>
        <w:rPr>
          <w:spacing w:val="-1"/>
          <w:sz w:val="28"/>
        </w:rPr>
        <w:t xml:space="preserve"> </w:t>
      </w:r>
      <w:r>
        <w:rPr>
          <w:sz w:val="28"/>
        </w:rPr>
        <w:t>препятствия?</w:t>
      </w:r>
    </w:p>
    <w:p>
      <w:pPr>
        <w:pStyle w:val="11"/>
        <w:numPr>
          <w:ilvl w:val="0"/>
          <w:numId w:val="1"/>
        </w:numPr>
        <w:tabs>
          <w:tab w:val="left" w:pos="1557"/>
        </w:tabs>
        <w:spacing w:before="0" w:after="0" w:line="240" w:lineRule="auto"/>
        <w:ind w:left="1202" w:right="873" w:firstLine="0"/>
        <w:jc w:val="left"/>
        <w:rPr>
          <w:sz w:val="28"/>
        </w:rPr>
      </w:pPr>
      <w:r>
        <w:rPr>
          <w:sz w:val="28"/>
        </w:rPr>
        <w:t>Умеете</w:t>
      </w:r>
      <w:r>
        <w:rPr>
          <w:spacing w:val="3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69"/>
          <w:sz w:val="28"/>
        </w:rPr>
        <w:t xml:space="preserve"> </w:t>
      </w:r>
      <w:r>
        <w:rPr>
          <w:sz w:val="28"/>
        </w:rPr>
        <w:t>настоять</w:t>
      </w:r>
      <w:r>
        <w:rPr>
          <w:spacing w:val="69"/>
          <w:sz w:val="28"/>
        </w:rPr>
        <w:t xml:space="preserve"> </w:t>
      </w:r>
      <w:r>
        <w:rPr>
          <w:sz w:val="28"/>
        </w:rPr>
        <w:t>на  принятом</w:t>
      </w:r>
      <w:r>
        <w:rPr>
          <w:spacing w:val="6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69"/>
          <w:sz w:val="28"/>
        </w:rPr>
        <w:t xml:space="preserve"> </w:t>
      </w:r>
      <w:r>
        <w:rPr>
          <w:sz w:val="28"/>
        </w:rPr>
        <w:t>или</w:t>
      </w:r>
      <w:r>
        <w:rPr>
          <w:spacing w:val="3"/>
          <w:sz w:val="28"/>
        </w:rPr>
        <w:t xml:space="preserve"> </w:t>
      </w:r>
      <w:r>
        <w:rPr>
          <w:sz w:val="28"/>
        </w:rPr>
        <w:t>вас</w:t>
      </w:r>
      <w:r>
        <w:rPr>
          <w:spacing w:val="2"/>
          <w:sz w:val="28"/>
        </w:rPr>
        <w:t xml:space="preserve"> </w:t>
      </w:r>
      <w:r>
        <w:rPr>
          <w:sz w:val="28"/>
        </w:rPr>
        <w:t>можно</w:t>
      </w:r>
      <w:r>
        <w:rPr>
          <w:spacing w:val="3"/>
          <w:sz w:val="28"/>
        </w:rPr>
        <w:t xml:space="preserve"> </w:t>
      </w:r>
      <w:r>
        <w:rPr>
          <w:sz w:val="28"/>
        </w:rPr>
        <w:t>легко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переубедить?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0" w:after="0" w:line="321" w:lineRule="exact"/>
        <w:ind w:left="1482" w:right="0" w:hanging="281"/>
        <w:jc w:val="left"/>
        <w:rPr>
          <w:sz w:val="28"/>
        </w:rPr>
      </w:pPr>
      <w:r>
        <w:rPr>
          <w:sz w:val="28"/>
        </w:rPr>
        <w:t>Любите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брать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себя</w:t>
      </w:r>
      <w:r>
        <w:rPr>
          <w:spacing w:val="-2"/>
          <w:sz w:val="28"/>
        </w:rPr>
        <w:t xml:space="preserve"> </w:t>
      </w:r>
      <w:r>
        <w:rPr>
          <w:sz w:val="28"/>
        </w:rPr>
        <w:t>ответственность,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руководить?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1" w:after="0" w:line="322" w:lineRule="exact"/>
        <w:ind w:left="1482" w:right="0" w:hanging="281"/>
        <w:jc w:val="left"/>
        <w:rPr>
          <w:sz w:val="28"/>
        </w:rPr>
      </w:pPr>
      <w:r>
        <w:rPr>
          <w:sz w:val="28"/>
        </w:rPr>
        <w:t>Пользуетесь</w:t>
      </w:r>
      <w:r>
        <w:rPr>
          <w:spacing w:val="-5"/>
          <w:sz w:val="28"/>
        </w:rPr>
        <w:t xml:space="preserve"> </w:t>
      </w:r>
      <w:r>
        <w:rPr>
          <w:sz w:val="28"/>
        </w:rPr>
        <w:t>ли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уважением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доверием</w:t>
      </w:r>
      <w:r>
        <w:rPr>
          <w:spacing w:val="-3"/>
          <w:sz w:val="28"/>
        </w:rPr>
        <w:t xml:space="preserve"> </w:t>
      </w:r>
      <w:r>
        <w:rPr>
          <w:sz w:val="28"/>
        </w:rPr>
        <w:t>своих</w:t>
      </w:r>
      <w:r>
        <w:rPr>
          <w:spacing w:val="-6"/>
          <w:sz w:val="28"/>
        </w:rPr>
        <w:t xml:space="preserve"> </w:t>
      </w:r>
      <w:r>
        <w:rPr>
          <w:sz w:val="28"/>
        </w:rPr>
        <w:t>одноклассников?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0" w:after="0" w:line="322" w:lineRule="exact"/>
        <w:ind w:left="1482" w:right="0" w:hanging="281"/>
        <w:jc w:val="left"/>
        <w:rPr>
          <w:sz w:val="28"/>
        </w:rPr>
      </w:pP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здоровы?</w:t>
      </w:r>
    </w:p>
    <w:p>
      <w:pPr>
        <w:pStyle w:val="11"/>
        <w:numPr>
          <w:ilvl w:val="0"/>
          <w:numId w:val="1"/>
        </w:numPr>
        <w:tabs>
          <w:tab w:val="left" w:pos="1567"/>
        </w:tabs>
        <w:spacing w:before="0" w:after="0" w:line="240" w:lineRule="auto"/>
        <w:ind w:left="1202" w:right="880" w:firstLine="0"/>
        <w:jc w:val="left"/>
        <w:rPr>
          <w:sz w:val="28"/>
        </w:rPr>
      </w:pPr>
      <w:r>
        <w:rPr>
          <w:sz w:val="28"/>
        </w:rPr>
        <w:t>Готовы</w:t>
      </w:r>
      <w:r>
        <w:rPr>
          <w:spacing w:val="12"/>
          <w:sz w:val="28"/>
        </w:rPr>
        <w:t xml:space="preserve"> </w:t>
      </w:r>
      <w:r>
        <w:rPr>
          <w:sz w:val="28"/>
        </w:rPr>
        <w:t>ли</w:t>
      </w:r>
      <w:r>
        <w:rPr>
          <w:spacing w:val="12"/>
          <w:sz w:val="28"/>
        </w:rPr>
        <w:t xml:space="preserve"> </w:t>
      </w:r>
      <w:r>
        <w:rPr>
          <w:sz w:val="28"/>
        </w:rPr>
        <w:t>вы</w:t>
      </w:r>
      <w:r>
        <w:rPr>
          <w:spacing w:val="12"/>
          <w:sz w:val="28"/>
        </w:rPr>
        <w:t xml:space="preserve"> </w:t>
      </w:r>
      <w:r>
        <w:rPr>
          <w:sz w:val="28"/>
        </w:rPr>
        <w:t>трудиться</w:t>
      </w:r>
      <w:r>
        <w:rPr>
          <w:spacing w:val="12"/>
          <w:sz w:val="28"/>
        </w:rPr>
        <w:t xml:space="preserve"> </w:t>
      </w:r>
      <w:r>
        <w:rPr>
          <w:sz w:val="28"/>
        </w:rPr>
        <w:t>от</w:t>
      </w:r>
      <w:r>
        <w:rPr>
          <w:spacing w:val="12"/>
          <w:sz w:val="28"/>
        </w:rPr>
        <w:t xml:space="preserve"> </w:t>
      </w:r>
      <w:r>
        <w:rPr>
          <w:sz w:val="28"/>
        </w:rPr>
        <w:t>зари</w:t>
      </w:r>
      <w:r>
        <w:rPr>
          <w:spacing w:val="10"/>
          <w:sz w:val="28"/>
        </w:rPr>
        <w:t xml:space="preserve"> </w:t>
      </w:r>
      <w:r>
        <w:rPr>
          <w:sz w:val="28"/>
        </w:rPr>
        <w:t>до</w:t>
      </w:r>
      <w:r>
        <w:rPr>
          <w:spacing w:val="13"/>
          <w:sz w:val="28"/>
        </w:rPr>
        <w:t xml:space="preserve"> </w:t>
      </w:r>
      <w:r>
        <w:rPr>
          <w:sz w:val="28"/>
        </w:rPr>
        <w:t>зари,</w:t>
      </w:r>
      <w:r>
        <w:rPr>
          <w:spacing w:val="9"/>
          <w:sz w:val="28"/>
        </w:rPr>
        <w:t xml:space="preserve"> </w:t>
      </w:r>
      <w:r>
        <w:rPr>
          <w:sz w:val="28"/>
        </w:rPr>
        <w:t>не</w:t>
      </w:r>
      <w:r>
        <w:rPr>
          <w:spacing w:val="12"/>
          <w:sz w:val="28"/>
        </w:rPr>
        <w:t xml:space="preserve"> </w:t>
      </w:r>
      <w:r>
        <w:rPr>
          <w:sz w:val="28"/>
        </w:rPr>
        <w:t>получая</w:t>
      </w:r>
      <w:r>
        <w:rPr>
          <w:spacing w:val="12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отдачи?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0" w:after="0" w:line="321" w:lineRule="exact"/>
        <w:ind w:left="1482" w:right="0" w:hanging="281"/>
        <w:jc w:val="left"/>
        <w:rPr>
          <w:sz w:val="28"/>
        </w:rPr>
      </w:pPr>
      <w:r>
        <w:rPr>
          <w:sz w:val="28"/>
        </w:rPr>
        <w:t>Любите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1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общаться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людьми?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0" w:after="0" w:line="322" w:lineRule="exact"/>
        <w:ind w:left="1482" w:right="0" w:hanging="281"/>
        <w:jc w:val="left"/>
        <w:rPr>
          <w:sz w:val="28"/>
        </w:rPr>
      </w:pPr>
      <w:r>
        <w:rPr>
          <w:sz w:val="28"/>
        </w:rPr>
        <w:t>Умеете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убеждать</w:t>
      </w:r>
      <w:r>
        <w:rPr>
          <w:spacing w:val="-7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правильности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избранного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пути?</w:t>
      </w:r>
    </w:p>
    <w:p>
      <w:pPr>
        <w:pStyle w:val="11"/>
        <w:numPr>
          <w:ilvl w:val="0"/>
          <w:numId w:val="1"/>
        </w:numPr>
        <w:tabs>
          <w:tab w:val="left" w:pos="1483"/>
        </w:tabs>
        <w:spacing w:before="0" w:after="0" w:line="240" w:lineRule="auto"/>
        <w:ind w:left="1482" w:right="0" w:hanging="281"/>
        <w:jc w:val="left"/>
        <w:rPr>
          <w:sz w:val="28"/>
        </w:rPr>
      </w:pPr>
      <w:r>
        <w:rPr>
          <w:sz w:val="28"/>
        </w:rPr>
        <w:t>Понятны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вам</w:t>
      </w:r>
      <w:r>
        <w:rPr>
          <w:spacing w:val="-1"/>
          <w:sz w:val="28"/>
        </w:rPr>
        <w:t xml:space="preserve"> </w:t>
      </w:r>
      <w:r>
        <w:rPr>
          <w:sz w:val="28"/>
        </w:rPr>
        <w:t>идеи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мысли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других?</w:t>
      </w:r>
    </w:p>
    <w:p>
      <w:pPr>
        <w:pStyle w:val="11"/>
        <w:numPr>
          <w:ilvl w:val="0"/>
          <w:numId w:val="1"/>
        </w:numPr>
        <w:tabs>
          <w:tab w:val="left" w:pos="1650"/>
        </w:tabs>
        <w:spacing w:before="2" w:after="0" w:line="240" w:lineRule="auto"/>
        <w:ind w:left="1202" w:right="877" w:firstLine="0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22"/>
          <w:sz w:val="28"/>
        </w:rPr>
        <w:t xml:space="preserve"> </w:t>
      </w:r>
      <w:r>
        <w:rPr>
          <w:sz w:val="28"/>
        </w:rPr>
        <w:t>ли</w:t>
      </w:r>
      <w:r>
        <w:rPr>
          <w:spacing w:val="25"/>
          <w:sz w:val="28"/>
        </w:rPr>
        <w:t xml:space="preserve"> </w:t>
      </w:r>
      <w:r>
        <w:rPr>
          <w:sz w:val="28"/>
        </w:rPr>
        <w:t>у</w:t>
      </w:r>
      <w:r>
        <w:rPr>
          <w:spacing w:val="21"/>
          <w:sz w:val="28"/>
        </w:rPr>
        <w:t xml:space="preserve"> </w:t>
      </w:r>
      <w:r>
        <w:rPr>
          <w:sz w:val="28"/>
        </w:rPr>
        <w:t>вас</w:t>
      </w:r>
      <w:r>
        <w:rPr>
          <w:spacing w:val="24"/>
          <w:sz w:val="28"/>
        </w:rPr>
        <w:t xml:space="preserve"> </w:t>
      </w:r>
      <w:r>
        <w:rPr>
          <w:sz w:val="28"/>
        </w:rPr>
        <w:t>опыт</w:t>
      </w:r>
      <w:r>
        <w:rPr>
          <w:spacing w:val="2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той</w:t>
      </w:r>
      <w:r>
        <w:rPr>
          <w:spacing w:val="22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24"/>
          <w:sz w:val="28"/>
        </w:rPr>
        <w:t xml:space="preserve"> </w:t>
      </w:r>
      <w:r>
        <w:rPr>
          <w:sz w:val="28"/>
        </w:rPr>
        <w:t>в</w:t>
      </w:r>
      <w:r>
        <w:rPr>
          <w:spacing w:val="2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25"/>
          <w:sz w:val="28"/>
        </w:rPr>
        <w:t xml:space="preserve"> </w:t>
      </w:r>
      <w:r>
        <w:rPr>
          <w:sz w:val="28"/>
        </w:rPr>
        <w:t>вы</w:t>
      </w:r>
      <w:r>
        <w:rPr>
          <w:spacing w:val="25"/>
          <w:sz w:val="28"/>
        </w:rPr>
        <w:t xml:space="preserve"> </w:t>
      </w:r>
      <w:r>
        <w:rPr>
          <w:sz w:val="28"/>
        </w:rPr>
        <w:t>хотите</w:t>
      </w:r>
      <w:r>
        <w:rPr>
          <w:spacing w:val="24"/>
          <w:sz w:val="28"/>
        </w:rPr>
        <w:t xml:space="preserve"> </w:t>
      </w:r>
      <w:r>
        <w:rPr>
          <w:sz w:val="28"/>
        </w:rPr>
        <w:t>начать</w:t>
      </w:r>
      <w:r>
        <w:rPr>
          <w:spacing w:val="-67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-1"/>
          <w:sz w:val="28"/>
        </w:rPr>
        <w:t xml:space="preserve"> </w:t>
      </w:r>
      <w:r>
        <w:rPr>
          <w:sz w:val="28"/>
        </w:rPr>
        <w:t>дело?</w:t>
      </w:r>
    </w:p>
    <w:p>
      <w:pPr>
        <w:pStyle w:val="11"/>
        <w:numPr>
          <w:ilvl w:val="0"/>
          <w:numId w:val="1"/>
        </w:numPr>
        <w:tabs>
          <w:tab w:val="left" w:pos="1784"/>
          <w:tab w:val="left" w:pos="1785"/>
          <w:tab w:val="left" w:pos="3069"/>
          <w:tab w:val="left" w:pos="3589"/>
          <w:tab w:val="left" w:pos="4141"/>
          <w:tab w:val="left" w:pos="4496"/>
          <w:tab w:val="left" w:pos="6564"/>
          <w:tab w:val="left" w:pos="8083"/>
        </w:tabs>
        <w:spacing w:before="0" w:after="0" w:line="240" w:lineRule="auto"/>
        <w:ind w:left="1202" w:right="873" w:firstLine="0"/>
        <w:jc w:val="left"/>
        <w:rPr>
          <w:sz w:val="28"/>
        </w:rPr>
      </w:pPr>
      <w:r>
        <w:rPr>
          <w:sz w:val="28"/>
        </w:rPr>
        <w:t>Знакомы</w:t>
      </w:r>
      <w:r>
        <w:rPr>
          <w:sz w:val="28"/>
        </w:rPr>
        <w:tab/>
      </w:r>
      <w:r>
        <w:rPr>
          <w:sz w:val="28"/>
        </w:rPr>
        <w:t>ли</w:t>
      </w:r>
      <w:r>
        <w:rPr>
          <w:sz w:val="28"/>
        </w:rPr>
        <w:tab/>
      </w:r>
      <w:r>
        <w:rPr>
          <w:sz w:val="28"/>
        </w:rPr>
        <w:t>вы</w:t>
      </w:r>
      <w:r>
        <w:rPr>
          <w:sz w:val="28"/>
        </w:rPr>
        <w:tab/>
      </w:r>
      <w:r>
        <w:rPr>
          <w:sz w:val="28"/>
        </w:rPr>
        <w:t>с</w:t>
      </w:r>
      <w:r>
        <w:rPr>
          <w:sz w:val="28"/>
        </w:rPr>
        <w:tab/>
      </w:r>
      <w:r>
        <w:rPr>
          <w:sz w:val="28"/>
        </w:rPr>
        <w:t>действующими</w:t>
      </w:r>
      <w:r>
        <w:rPr>
          <w:sz w:val="28"/>
        </w:rPr>
        <w:tab/>
      </w:r>
      <w:r>
        <w:rPr>
          <w:sz w:val="28"/>
        </w:rPr>
        <w:t>правилами</w:t>
      </w:r>
      <w:r>
        <w:rPr>
          <w:sz w:val="28"/>
        </w:rPr>
        <w:tab/>
      </w:r>
      <w:r>
        <w:rPr>
          <w:sz w:val="28"/>
        </w:rPr>
        <w:t>налогообложения,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калькуляции</w:t>
      </w:r>
      <w:r>
        <w:rPr>
          <w:spacing w:val="-1"/>
          <w:sz w:val="28"/>
        </w:rPr>
        <w:t xml:space="preserve"> </w:t>
      </w:r>
      <w:r>
        <w:rPr>
          <w:sz w:val="28"/>
        </w:rPr>
        <w:t>заработной</w:t>
      </w:r>
      <w:r>
        <w:rPr>
          <w:spacing w:val="-1"/>
          <w:sz w:val="28"/>
        </w:rPr>
        <w:t xml:space="preserve"> </w:t>
      </w:r>
      <w:r>
        <w:rPr>
          <w:sz w:val="28"/>
        </w:rPr>
        <w:t>платы,</w:t>
      </w:r>
      <w:r>
        <w:rPr>
          <w:spacing w:val="-2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бухгалтерского учета?</w:t>
      </w:r>
    </w:p>
    <w:p>
      <w:pPr>
        <w:pStyle w:val="11"/>
        <w:numPr>
          <w:ilvl w:val="0"/>
          <w:numId w:val="1"/>
        </w:numPr>
        <w:tabs>
          <w:tab w:val="left" w:pos="1698"/>
        </w:tabs>
        <w:spacing w:before="0" w:after="0" w:line="240" w:lineRule="auto"/>
        <w:ind w:left="1202" w:right="880" w:firstLine="0"/>
        <w:jc w:val="left"/>
        <w:rPr>
          <w:sz w:val="28"/>
        </w:rPr>
      </w:pPr>
      <w:r>
        <w:rPr>
          <w:sz w:val="28"/>
        </w:rPr>
        <w:t>Будет</w:t>
      </w:r>
      <w:r>
        <w:rPr>
          <w:spacing w:val="2"/>
          <w:sz w:val="28"/>
        </w:rPr>
        <w:t xml:space="preserve"> </w:t>
      </w:r>
      <w:r>
        <w:rPr>
          <w:sz w:val="28"/>
        </w:rPr>
        <w:t>ли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вашем</w:t>
      </w:r>
      <w:r>
        <w:rPr>
          <w:spacing w:val="1"/>
          <w:sz w:val="28"/>
        </w:rPr>
        <w:t xml:space="preserve"> </w:t>
      </w:r>
      <w:r>
        <w:rPr>
          <w:sz w:val="28"/>
        </w:rPr>
        <w:t>городе</w:t>
      </w:r>
      <w:r>
        <w:rPr>
          <w:spacing w:val="68"/>
          <w:sz w:val="28"/>
        </w:rPr>
        <w:t xml:space="preserve"> </w:t>
      </w:r>
      <w:r>
        <w:rPr>
          <w:sz w:val="28"/>
        </w:rPr>
        <w:t>или</w:t>
      </w:r>
      <w:r>
        <w:rPr>
          <w:spacing w:val="69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2"/>
          <w:sz w:val="28"/>
        </w:rPr>
        <w:t xml:space="preserve"> </w:t>
      </w:r>
      <w:r>
        <w:rPr>
          <w:sz w:val="28"/>
        </w:rPr>
        <w:t>спрос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товар</w:t>
      </w:r>
      <w:r>
        <w:rPr>
          <w:spacing w:val="2"/>
          <w:sz w:val="28"/>
        </w:rPr>
        <w:t xml:space="preserve"> </w:t>
      </w:r>
      <w:r>
        <w:rPr>
          <w:sz w:val="28"/>
        </w:rPr>
        <w:t>или</w:t>
      </w:r>
      <w:r>
        <w:rPr>
          <w:spacing w:val="2"/>
          <w:sz w:val="28"/>
        </w:rPr>
        <w:t xml:space="preserve"> </w:t>
      </w:r>
      <w:r>
        <w:rPr>
          <w:sz w:val="28"/>
        </w:rPr>
        <w:t>услугу,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собираетесь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предложить?</w:t>
      </w:r>
    </w:p>
    <w:p>
      <w:pPr>
        <w:pStyle w:val="11"/>
        <w:numPr>
          <w:ilvl w:val="0"/>
          <w:numId w:val="1"/>
        </w:numPr>
        <w:tabs>
          <w:tab w:val="left" w:pos="1624"/>
        </w:tabs>
        <w:spacing w:before="0" w:after="0" w:line="240" w:lineRule="auto"/>
        <w:ind w:left="1623" w:right="0" w:hanging="422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вас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начальная</w:t>
      </w:r>
      <w:r>
        <w:rPr>
          <w:spacing w:val="-4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маркетинга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финансов?</w:t>
      </w:r>
    </w:p>
    <w:p>
      <w:pPr>
        <w:pStyle w:val="11"/>
        <w:numPr>
          <w:ilvl w:val="0"/>
          <w:numId w:val="1"/>
        </w:numPr>
        <w:tabs>
          <w:tab w:val="left" w:pos="1624"/>
        </w:tabs>
        <w:spacing w:before="0" w:after="0" w:line="322" w:lineRule="exact"/>
        <w:ind w:left="1623" w:right="0" w:hanging="422"/>
        <w:jc w:val="left"/>
        <w:rPr>
          <w:sz w:val="28"/>
        </w:rPr>
      </w:pPr>
      <w:r>
        <w:rPr>
          <w:sz w:val="28"/>
        </w:rPr>
        <w:t>Хорошо</w:t>
      </w:r>
      <w:r>
        <w:rPr>
          <w:spacing w:val="-2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идут</w:t>
      </w:r>
      <w:r>
        <w:rPr>
          <w:spacing w:val="-2"/>
          <w:sz w:val="28"/>
        </w:rPr>
        <w:t xml:space="preserve"> </w:t>
      </w:r>
      <w:r>
        <w:rPr>
          <w:sz w:val="28"/>
        </w:rPr>
        <w:t>дела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вашей</w:t>
      </w:r>
      <w:r>
        <w:rPr>
          <w:spacing w:val="-6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предпринимателей?</w:t>
      </w:r>
    </w:p>
    <w:p>
      <w:pPr>
        <w:pStyle w:val="11"/>
        <w:numPr>
          <w:ilvl w:val="0"/>
          <w:numId w:val="1"/>
        </w:numPr>
        <w:tabs>
          <w:tab w:val="left" w:pos="1624"/>
        </w:tabs>
        <w:spacing w:before="0" w:after="0" w:line="322" w:lineRule="exact"/>
        <w:ind w:left="1623" w:right="0" w:hanging="422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-4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вас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примете</w:t>
      </w:r>
      <w:r>
        <w:rPr>
          <w:spacing w:val="-5"/>
          <w:sz w:val="28"/>
        </w:rPr>
        <w:t xml:space="preserve"> </w:t>
      </w:r>
      <w:r>
        <w:rPr>
          <w:sz w:val="28"/>
        </w:rPr>
        <w:t>помещение,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-3"/>
          <w:sz w:val="28"/>
        </w:rPr>
        <w:t xml:space="preserve"> </w:t>
      </w:r>
      <w:r>
        <w:rPr>
          <w:sz w:val="28"/>
        </w:rPr>
        <w:t>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арендовать?</w:t>
      </w:r>
    </w:p>
    <w:p>
      <w:pPr>
        <w:pStyle w:val="11"/>
        <w:numPr>
          <w:ilvl w:val="0"/>
          <w:numId w:val="1"/>
        </w:numPr>
        <w:tabs>
          <w:tab w:val="left" w:pos="1696"/>
        </w:tabs>
        <w:spacing w:before="0" w:after="0" w:line="240" w:lineRule="auto"/>
        <w:ind w:left="1202" w:right="876" w:firstLine="0"/>
        <w:jc w:val="left"/>
        <w:rPr>
          <w:sz w:val="28"/>
        </w:rPr>
      </w:pPr>
      <w:r>
        <w:rPr>
          <w:sz w:val="28"/>
        </w:rPr>
        <w:t>Располагаете</w:t>
      </w:r>
      <w:r>
        <w:rPr>
          <w:spacing w:val="1"/>
          <w:sz w:val="28"/>
        </w:rPr>
        <w:t xml:space="preserve"> </w:t>
      </w:r>
      <w:r>
        <w:rPr>
          <w:sz w:val="28"/>
        </w:rPr>
        <w:t>ли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достаточными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финансовыми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-67"/>
          <w:sz w:val="28"/>
        </w:rPr>
        <w:t xml:space="preserve"> </w:t>
      </w:r>
      <w:r>
        <w:rPr>
          <w:sz w:val="28"/>
        </w:rPr>
        <w:t>поддержать</w:t>
      </w:r>
      <w:r>
        <w:rPr>
          <w:spacing w:val="-3"/>
          <w:sz w:val="28"/>
        </w:rPr>
        <w:t xml:space="preserve"> </w:t>
      </w:r>
      <w:r>
        <w:rPr>
          <w:sz w:val="28"/>
        </w:rPr>
        <w:t>свое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предприятие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1"/>
          <w:sz w:val="28"/>
        </w:rPr>
        <w:t xml:space="preserve"> </w:t>
      </w:r>
      <w:r>
        <w:rPr>
          <w:sz w:val="28"/>
        </w:rPr>
        <w:t>года</w:t>
      </w:r>
      <w:r>
        <w:rPr>
          <w:spacing w:val="-2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существования?</w:t>
      </w:r>
    </w:p>
    <w:p>
      <w:pPr>
        <w:pStyle w:val="11"/>
        <w:numPr>
          <w:ilvl w:val="0"/>
          <w:numId w:val="1"/>
        </w:numPr>
        <w:tabs>
          <w:tab w:val="left" w:pos="1653"/>
        </w:tabs>
        <w:spacing w:before="0" w:after="0" w:line="240" w:lineRule="auto"/>
        <w:ind w:left="1202" w:right="877" w:firstLine="0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24"/>
          <w:sz w:val="28"/>
        </w:rPr>
        <w:t xml:space="preserve"> </w:t>
      </w:r>
      <w:r>
        <w:rPr>
          <w:sz w:val="28"/>
        </w:rPr>
        <w:t>ли</w:t>
      </w:r>
      <w:r>
        <w:rPr>
          <w:spacing w:val="29"/>
          <w:sz w:val="28"/>
        </w:rPr>
        <w:t xml:space="preserve"> </w:t>
      </w:r>
      <w:r>
        <w:rPr>
          <w:sz w:val="28"/>
        </w:rPr>
        <w:t>у</w:t>
      </w:r>
      <w:r>
        <w:rPr>
          <w:spacing w:val="25"/>
          <w:sz w:val="28"/>
        </w:rPr>
        <w:t xml:space="preserve"> </w:t>
      </w:r>
      <w:r>
        <w:rPr>
          <w:sz w:val="28"/>
        </w:rPr>
        <w:t>вас</w:t>
      </w:r>
      <w:r>
        <w:rPr>
          <w:spacing w:val="25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25"/>
          <w:sz w:val="28"/>
        </w:rPr>
        <w:t xml:space="preserve"> </w:t>
      </w:r>
      <w:r>
        <w:rPr>
          <w:sz w:val="28"/>
        </w:rPr>
        <w:t>привлечь</w:t>
      </w:r>
      <w:r>
        <w:rPr>
          <w:spacing w:val="25"/>
          <w:sz w:val="28"/>
        </w:rPr>
        <w:t xml:space="preserve"> </w:t>
      </w:r>
      <w:r>
        <w:rPr>
          <w:sz w:val="28"/>
        </w:rPr>
        <w:t>к</w:t>
      </w:r>
      <w:r>
        <w:rPr>
          <w:spacing w:val="27"/>
          <w:sz w:val="28"/>
        </w:rPr>
        <w:t xml:space="preserve"> </w:t>
      </w:r>
      <w:r>
        <w:rPr>
          <w:sz w:val="28"/>
        </w:rPr>
        <w:t>финансированию</w:t>
      </w:r>
      <w:r>
        <w:rPr>
          <w:spacing w:val="25"/>
          <w:sz w:val="28"/>
        </w:rPr>
        <w:t xml:space="preserve"> </w:t>
      </w:r>
      <w:r>
        <w:rPr>
          <w:sz w:val="28"/>
        </w:rPr>
        <w:t>создаваемого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вами</w:t>
      </w:r>
      <w:r>
        <w:rPr>
          <w:spacing w:val="-1"/>
          <w:sz w:val="28"/>
        </w:rPr>
        <w:t xml:space="preserve"> </w:t>
      </w:r>
      <w:r>
        <w:rPr>
          <w:sz w:val="28"/>
        </w:rPr>
        <w:t>предприятия родных</w:t>
      </w:r>
      <w:r>
        <w:rPr>
          <w:spacing w:val="-3"/>
          <w:sz w:val="28"/>
        </w:rPr>
        <w:t xml:space="preserve"> </w:t>
      </w:r>
      <w:r>
        <w:rPr>
          <w:sz w:val="28"/>
        </w:rPr>
        <w:t>и знакомых?</w:t>
      </w:r>
    </w:p>
    <w:p>
      <w:pPr>
        <w:pStyle w:val="11"/>
        <w:numPr>
          <w:ilvl w:val="0"/>
          <w:numId w:val="1"/>
        </w:numPr>
        <w:tabs>
          <w:tab w:val="left" w:pos="1624"/>
        </w:tabs>
        <w:spacing w:before="1" w:after="0" w:line="322" w:lineRule="exact"/>
        <w:ind w:left="1623" w:right="0" w:hanging="422"/>
        <w:jc w:val="left"/>
        <w:rPr>
          <w:sz w:val="28"/>
        </w:rPr>
      </w:pPr>
      <w:r>
        <w:rPr>
          <w:sz w:val="28"/>
        </w:rPr>
        <w:t>Есть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вас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примете</w:t>
      </w:r>
      <w:r>
        <w:rPr>
          <w:spacing w:val="-5"/>
          <w:sz w:val="28"/>
        </w:rPr>
        <w:t xml:space="preserve"> </w:t>
      </w:r>
      <w:r>
        <w:rPr>
          <w:sz w:val="28"/>
        </w:rPr>
        <w:t>поставщики</w:t>
      </w:r>
      <w:r>
        <w:rPr>
          <w:spacing w:val="-2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1"/>
          <w:sz w:val="28"/>
        </w:rPr>
        <w:t xml:space="preserve"> </w:t>
      </w:r>
      <w:r>
        <w:rPr>
          <w:sz w:val="28"/>
        </w:rPr>
        <w:t>вам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материалов?</w:t>
      </w:r>
    </w:p>
    <w:p>
      <w:pPr>
        <w:pStyle w:val="11"/>
        <w:numPr>
          <w:ilvl w:val="0"/>
          <w:numId w:val="1"/>
        </w:numPr>
        <w:tabs>
          <w:tab w:val="left" w:pos="1626"/>
        </w:tabs>
        <w:spacing w:before="0" w:after="0" w:line="240" w:lineRule="auto"/>
        <w:ind w:left="1202" w:right="872" w:firstLine="0"/>
        <w:jc w:val="left"/>
        <w:rPr>
          <w:sz w:val="28"/>
        </w:rPr>
      </w:pPr>
      <w:r>
        <w:rPr>
          <w:sz w:val="28"/>
        </w:rPr>
        <w:t>Есть ли у вас на примете толковые специалисты, обладающие опытом и</w:t>
      </w:r>
      <w:r>
        <w:rPr>
          <w:spacing w:val="-67"/>
          <w:sz w:val="28"/>
        </w:rPr>
        <w:t xml:space="preserve"> </w:t>
      </w:r>
      <w:r>
        <w:rPr>
          <w:sz w:val="28"/>
        </w:rPr>
        <w:t>знаниями,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2"/>
          <w:sz w:val="28"/>
        </w:rPr>
        <w:t xml:space="preserve"> </w:t>
      </w:r>
      <w:r>
        <w:rPr>
          <w:sz w:val="28"/>
        </w:rPr>
        <w:t>не хватает?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11"/>
        <w:numPr>
          <w:ilvl w:val="0"/>
          <w:numId w:val="1"/>
        </w:numPr>
        <w:tabs>
          <w:tab w:val="left" w:pos="1638"/>
        </w:tabs>
        <w:spacing w:before="67" w:after="0" w:line="242" w:lineRule="auto"/>
        <w:ind w:left="1202" w:right="867" w:firstLine="0"/>
        <w:jc w:val="left"/>
        <w:rPr>
          <w:sz w:val="28"/>
        </w:rPr>
      </w:pPr>
      <w:r>
        <w:rPr>
          <w:sz w:val="28"/>
        </w:rPr>
        <w:t>Уверены</w:t>
      </w:r>
      <w:r>
        <w:rPr>
          <w:spacing w:val="14"/>
          <w:sz w:val="28"/>
        </w:rPr>
        <w:t xml:space="preserve"> </w:t>
      </w:r>
      <w:r>
        <w:rPr>
          <w:sz w:val="28"/>
        </w:rPr>
        <w:t>ли</w:t>
      </w:r>
      <w:r>
        <w:rPr>
          <w:spacing w:val="15"/>
          <w:sz w:val="28"/>
        </w:rPr>
        <w:t xml:space="preserve"> </w:t>
      </w:r>
      <w:r>
        <w:rPr>
          <w:sz w:val="28"/>
        </w:rPr>
        <w:t>вы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том,</w:t>
      </w:r>
      <w:r>
        <w:rPr>
          <w:spacing w:val="13"/>
          <w:sz w:val="28"/>
        </w:rPr>
        <w:t xml:space="preserve"> </w:t>
      </w:r>
      <w:r>
        <w:rPr>
          <w:sz w:val="28"/>
        </w:rPr>
        <w:t>что</w:t>
      </w:r>
      <w:r>
        <w:rPr>
          <w:spacing w:val="13"/>
          <w:sz w:val="28"/>
        </w:rPr>
        <w:t xml:space="preserve"> </w:t>
      </w:r>
      <w:r>
        <w:rPr>
          <w:sz w:val="28"/>
        </w:rPr>
        <w:t>иметь</w:t>
      </w:r>
      <w:r>
        <w:rPr>
          <w:spacing w:val="11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13"/>
          <w:sz w:val="28"/>
        </w:rPr>
        <w:t xml:space="preserve"> </w:t>
      </w:r>
      <w:r>
        <w:rPr>
          <w:sz w:val="28"/>
        </w:rPr>
        <w:t>дело</w:t>
      </w:r>
      <w:r>
        <w:rPr>
          <w:spacing w:val="22"/>
          <w:sz w:val="28"/>
        </w:rPr>
        <w:t xml:space="preserve"> </w:t>
      </w:r>
      <w:r>
        <w:rPr>
          <w:sz w:val="28"/>
        </w:rPr>
        <w:t>—</w:t>
      </w:r>
      <w:r>
        <w:rPr>
          <w:spacing w:val="16"/>
          <w:sz w:val="28"/>
        </w:rPr>
        <w:t xml:space="preserve"> </w:t>
      </w:r>
      <w:r>
        <w:rPr>
          <w:sz w:val="28"/>
        </w:rPr>
        <w:t>это</w:t>
      </w:r>
      <w:r>
        <w:rPr>
          <w:spacing w:val="15"/>
          <w:sz w:val="28"/>
        </w:rPr>
        <w:t xml:space="preserve"> </w:t>
      </w:r>
      <w:r>
        <w:rPr>
          <w:sz w:val="28"/>
        </w:rPr>
        <w:t>главная</w:t>
      </w:r>
      <w:r>
        <w:rPr>
          <w:spacing w:val="15"/>
          <w:sz w:val="28"/>
        </w:rPr>
        <w:t xml:space="preserve"> </w:t>
      </w:r>
      <w:r>
        <w:rPr>
          <w:sz w:val="28"/>
        </w:rPr>
        <w:t>ваша</w:t>
      </w:r>
      <w:r>
        <w:rPr>
          <w:spacing w:val="-67"/>
          <w:sz w:val="28"/>
        </w:rPr>
        <w:t xml:space="preserve"> </w:t>
      </w:r>
      <w:r>
        <w:rPr>
          <w:sz w:val="28"/>
        </w:rPr>
        <w:t>мечта?</w:t>
      </w:r>
    </w:p>
    <w:p>
      <w:pPr>
        <w:spacing w:before="0" w:line="273" w:lineRule="exact"/>
        <w:ind w:left="120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Ключ</w:t>
      </w:r>
    </w:p>
    <w:p>
      <w:pPr>
        <w:spacing w:before="0" w:line="240" w:lineRule="auto"/>
        <w:ind w:left="1202" w:right="1169" w:firstLine="0"/>
        <w:jc w:val="left"/>
        <w:rPr>
          <w:i/>
          <w:sz w:val="24"/>
        </w:rPr>
      </w:pPr>
      <w:r>
        <w:rPr>
          <w:i/>
          <w:sz w:val="24"/>
        </w:rPr>
        <w:t>Каждый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положительный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вам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одно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очко.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Подсчитайте,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пожалуйста,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сумму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очков.</w:t>
      </w:r>
    </w:p>
    <w:p>
      <w:pPr>
        <w:spacing w:before="3" w:line="274" w:lineRule="exact"/>
        <w:ind w:left="1202" w:right="0" w:firstLine="0"/>
        <w:jc w:val="left"/>
        <w:rPr>
          <w:b/>
          <w:i/>
          <w:sz w:val="24"/>
        </w:rPr>
      </w:pPr>
      <w:r>
        <w:rPr>
          <w:b/>
          <w:i/>
          <w:sz w:val="24"/>
        </w:rPr>
        <w:t>Результат</w:t>
      </w:r>
    </w:p>
    <w:p>
      <w:pPr>
        <w:spacing w:before="0" w:line="240" w:lineRule="auto"/>
        <w:ind w:left="1202" w:right="872" w:firstLine="0"/>
        <w:jc w:val="both"/>
        <w:rPr>
          <w:i/>
          <w:sz w:val="24"/>
        </w:rPr>
      </w:pPr>
      <w:r>
        <w:rPr>
          <w:b/>
          <w:i/>
          <w:sz w:val="24"/>
        </w:rPr>
        <w:t xml:space="preserve">Если сумма очков равна 17 и более, </w:t>
      </w:r>
      <w:r>
        <w:rPr>
          <w:i/>
          <w:sz w:val="24"/>
        </w:rPr>
        <w:t>вы имеете все необходимые качества, чтобы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стать предпринимателем. Ваши целеустремленность, энергия и вера в успех помогут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реализовать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любую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стоящую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идею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—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главное,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идеи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действительно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заслуживали.</w:t>
      </w:r>
    </w:p>
    <w:p>
      <w:pPr>
        <w:spacing w:before="0"/>
        <w:ind w:left="1202" w:right="873" w:firstLine="0"/>
        <w:jc w:val="both"/>
        <w:rPr>
          <w:i/>
          <w:sz w:val="24"/>
        </w:rPr>
      </w:pPr>
      <w:r>
        <w:rPr>
          <w:b/>
          <w:i/>
          <w:sz w:val="24"/>
        </w:rPr>
        <w:t xml:space="preserve">Вы набрали от 13 до </w:t>
      </w:r>
      <w:r>
        <w:rPr>
          <w:i/>
          <w:sz w:val="24"/>
        </w:rPr>
        <w:t xml:space="preserve">17 </w:t>
      </w:r>
      <w:r>
        <w:rPr>
          <w:b/>
          <w:i/>
          <w:sz w:val="24"/>
        </w:rPr>
        <w:t xml:space="preserve">очков? </w:t>
      </w:r>
      <w:r>
        <w:rPr>
          <w:i/>
          <w:sz w:val="24"/>
        </w:rPr>
        <w:t>Ваши шансы на успех в качестве предпринимателя 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столь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очевидны.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Однако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можете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стать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удачливым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дельцом,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коммерсантом.</w:t>
      </w:r>
    </w:p>
    <w:p>
      <w:pPr>
        <w:spacing w:before="0"/>
        <w:ind w:left="1202" w:right="871" w:firstLine="0"/>
        <w:jc w:val="both"/>
        <w:rPr>
          <w:i/>
          <w:sz w:val="24"/>
        </w:rPr>
      </w:pPr>
      <w:r>
        <w:rPr>
          <w:b/>
          <w:i/>
          <w:sz w:val="24"/>
        </w:rPr>
        <w:t>Если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вас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менее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13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очков,</w:t>
      </w:r>
      <w:r>
        <w:rPr>
          <w:b/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вряд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выйдет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хороший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предприниматель.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Постарайтесь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набраться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прежде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встать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путь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свободного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предпринимательства,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сопоставьте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интересы,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желания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возможности.</w:t>
      </w:r>
    </w:p>
    <w:p>
      <w:pPr>
        <w:pStyle w:val="9"/>
        <w:spacing w:before="6"/>
        <w:ind w:left="0"/>
        <w:rPr>
          <w:i/>
          <w:sz w:val="24"/>
        </w:rPr>
      </w:pPr>
    </w:p>
    <w:p>
      <w:pPr>
        <w:pStyle w:val="4"/>
        <w:ind w:left="1213" w:right="885"/>
        <w:jc w:val="center"/>
      </w:pPr>
      <w:r>
        <w:t>Опросный</w:t>
      </w:r>
      <w:r>
        <w:rPr>
          <w:spacing w:val="-3"/>
        </w:rPr>
        <w:t xml:space="preserve"> </w:t>
      </w:r>
      <w:r>
        <w:t>лист</w:t>
      </w:r>
      <w:r>
        <w:rPr>
          <w:spacing w:val="-1"/>
        </w:rPr>
        <w:t xml:space="preserve"> </w:t>
      </w:r>
      <w:r>
        <w:t>«Как</w:t>
      </w:r>
      <w:r>
        <w:rPr>
          <w:spacing w:val="-2"/>
        </w:rPr>
        <w:t xml:space="preserve"> </w:t>
      </w:r>
      <w:r>
        <w:t>узнать</w:t>
      </w:r>
      <w:r>
        <w:rPr>
          <w:spacing w:val="-1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себя –</w:t>
      </w:r>
      <w:r>
        <w:rPr>
          <w:spacing w:val="-2"/>
        </w:rPr>
        <w:t xml:space="preserve"> </w:t>
      </w:r>
      <w:r>
        <w:t>это ваше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нет?»</w:t>
      </w:r>
    </w:p>
    <w:p>
      <w:pPr>
        <w:pStyle w:val="9"/>
        <w:spacing w:before="10"/>
        <w:ind w:left="0"/>
        <w:rPr>
          <w:b/>
          <w:sz w:val="23"/>
        </w:rPr>
      </w:pPr>
    </w:p>
    <w:p>
      <w:pPr>
        <w:spacing w:before="0"/>
        <w:ind w:left="1202" w:right="0" w:firstLine="0"/>
        <w:jc w:val="both"/>
        <w:rPr>
          <w:i/>
          <w:sz w:val="24"/>
        </w:rPr>
      </w:pP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каждому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отвечайте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Согласен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согласен.</w:t>
      </w:r>
    </w:p>
    <w:p>
      <w:pPr>
        <w:pStyle w:val="9"/>
        <w:spacing w:before="6"/>
        <w:ind w:left="0"/>
        <w:rPr>
          <w:i/>
          <w:sz w:val="24"/>
        </w:rPr>
      </w:pPr>
    </w:p>
    <w:p>
      <w:pPr>
        <w:pStyle w:val="11"/>
        <w:numPr>
          <w:ilvl w:val="0"/>
          <w:numId w:val="2"/>
        </w:numPr>
        <w:tabs>
          <w:tab w:val="left" w:pos="1921"/>
          <w:tab w:val="left" w:pos="1922"/>
        </w:tabs>
        <w:spacing w:before="0" w:after="0" w:line="240" w:lineRule="auto"/>
        <w:ind w:left="1202" w:right="866" w:firstLine="0"/>
        <w:jc w:val="left"/>
        <w:rPr>
          <w:sz w:val="28"/>
        </w:rPr>
      </w:pPr>
      <w:r>
        <w:rPr>
          <w:sz w:val="28"/>
        </w:rPr>
        <w:t>Безопасность</w:t>
      </w:r>
      <w:r>
        <w:rPr>
          <w:spacing w:val="4"/>
          <w:sz w:val="28"/>
        </w:rPr>
        <w:t xml:space="preserve"> </w:t>
      </w:r>
      <w:r>
        <w:rPr>
          <w:sz w:val="28"/>
        </w:rPr>
        <w:t>(в</w:t>
      </w:r>
      <w:r>
        <w:rPr>
          <w:spacing w:val="5"/>
          <w:sz w:val="28"/>
        </w:rPr>
        <w:t xml:space="preserve"> </w:t>
      </w:r>
      <w:r>
        <w:rPr>
          <w:sz w:val="28"/>
        </w:rPr>
        <w:t>том</w:t>
      </w:r>
      <w:r>
        <w:rPr>
          <w:spacing w:val="4"/>
          <w:sz w:val="28"/>
        </w:rPr>
        <w:t xml:space="preserve"> </w:t>
      </w:r>
      <w:r>
        <w:rPr>
          <w:sz w:val="28"/>
        </w:rPr>
        <w:t>числе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финансовая)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стабильность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5"/>
          <w:sz w:val="28"/>
        </w:rPr>
        <w:t xml:space="preserve"> </w:t>
      </w:r>
      <w:r>
        <w:rPr>
          <w:sz w:val="28"/>
        </w:rPr>
        <w:t>НЕ</w:t>
      </w:r>
      <w:r>
        <w:rPr>
          <w:spacing w:val="4"/>
          <w:sz w:val="28"/>
        </w:rPr>
        <w:t xml:space="preserve"> </w:t>
      </w:r>
      <w:r>
        <w:rPr>
          <w:sz w:val="28"/>
        </w:rPr>
        <w:t>самые</w:t>
      </w:r>
      <w:r>
        <w:rPr>
          <w:spacing w:val="-67"/>
          <w:sz w:val="28"/>
        </w:rPr>
        <w:t xml:space="preserve"> </w:t>
      </w:r>
      <w:r>
        <w:rPr>
          <w:sz w:val="28"/>
        </w:rPr>
        <w:t>приоритетные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моих</w:t>
      </w:r>
      <w:r>
        <w:rPr>
          <w:spacing w:val="-3"/>
          <w:sz w:val="28"/>
        </w:rPr>
        <w:t xml:space="preserve"> </w:t>
      </w:r>
      <w:r>
        <w:rPr>
          <w:sz w:val="28"/>
        </w:rPr>
        <w:t>потребностей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1"/>
          <w:tab w:val="left" w:pos="1922"/>
          <w:tab w:val="left" w:pos="3747"/>
          <w:tab w:val="left" w:pos="4783"/>
          <w:tab w:val="left" w:pos="5239"/>
          <w:tab w:val="left" w:pos="6453"/>
          <w:tab w:val="left" w:pos="6803"/>
          <w:tab w:val="left" w:pos="7892"/>
          <w:tab w:val="left" w:pos="8973"/>
        </w:tabs>
        <w:spacing w:before="0" w:after="0" w:line="240" w:lineRule="auto"/>
        <w:ind w:left="1202" w:right="873" w:firstLine="0"/>
        <w:jc w:val="left"/>
        <w:rPr>
          <w:sz w:val="28"/>
        </w:rPr>
      </w:pPr>
      <w:r>
        <w:rPr>
          <w:sz w:val="28"/>
        </w:rPr>
        <w:t>Большинство</w:t>
      </w:r>
      <w:r>
        <w:rPr>
          <w:sz w:val="28"/>
        </w:rPr>
        <w:tab/>
      </w:r>
      <w:r>
        <w:rPr>
          <w:sz w:val="28"/>
        </w:rPr>
        <w:t>вещей,</w:t>
      </w:r>
      <w:r>
        <w:rPr>
          <w:sz w:val="28"/>
        </w:rPr>
        <w:tab/>
      </w:r>
      <w:r>
        <w:rPr>
          <w:sz w:val="28"/>
        </w:rPr>
        <w:t>за</w:t>
      </w:r>
      <w:r>
        <w:rPr>
          <w:sz w:val="28"/>
        </w:rPr>
        <w:tab/>
      </w:r>
      <w:r>
        <w:rPr>
          <w:sz w:val="28"/>
        </w:rPr>
        <w:t>которые</w:t>
      </w:r>
      <w:r>
        <w:rPr>
          <w:sz w:val="28"/>
        </w:rPr>
        <w:tab/>
      </w:r>
      <w:r>
        <w:rPr>
          <w:sz w:val="28"/>
        </w:rPr>
        <w:t>я</w:t>
      </w:r>
      <w:r>
        <w:rPr>
          <w:sz w:val="28"/>
        </w:rPr>
        <w:tab/>
      </w:r>
      <w:r>
        <w:rPr>
          <w:sz w:val="28"/>
        </w:rPr>
        <w:t>берусь,</w:t>
      </w:r>
      <w:r>
        <w:rPr>
          <w:sz w:val="28"/>
        </w:rPr>
        <w:tab/>
      </w:r>
      <w:r>
        <w:rPr>
          <w:sz w:val="28"/>
        </w:rPr>
        <w:t>быстро</w:t>
      </w:r>
      <w:r>
        <w:rPr>
          <w:sz w:val="28"/>
        </w:rPr>
        <w:tab/>
      </w:r>
      <w:r>
        <w:rPr>
          <w:spacing w:val="-1"/>
          <w:sz w:val="28"/>
        </w:rPr>
        <w:t>становятся</w:t>
      </w:r>
      <w:r>
        <w:rPr>
          <w:spacing w:val="-67"/>
          <w:sz w:val="28"/>
        </w:rPr>
        <w:t xml:space="preserve"> </w:t>
      </w:r>
      <w:r>
        <w:rPr>
          <w:sz w:val="28"/>
        </w:rPr>
        <w:t>скучными</w:t>
      </w:r>
    </w:p>
    <w:p>
      <w:pPr>
        <w:pStyle w:val="9"/>
        <w:spacing w:before="2" w:line="322" w:lineRule="exact"/>
      </w:pPr>
      <w:r>
        <w:t>Согласен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1"/>
          <w:tab w:val="left" w:pos="1922"/>
        </w:tabs>
        <w:spacing w:before="0" w:after="0" w:line="240" w:lineRule="auto"/>
        <w:ind w:left="1202" w:right="1872" w:firstLine="0"/>
        <w:jc w:val="left"/>
        <w:rPr>
          <w:sz w:val="28"/>
        </w:rPr>
      </w:pPr>
      <w:r>
        <w:rPr>
          <w:sz w:val="28"/>
        </w:rPr>
        <w:t>Я готов вложить свои собственные сбережения в свой бизнес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Согласен</w:t>
      </w:r>
      <w:r>
        <w:rPr>
          <w:spacing w:val="-1"/>
          <w:sz w:val="28"/>
        </w:rPr>
        <w:t xml:space="preserve"> </w:t>
      </w:r>
      <w:r>
        <w:rPr>
          <w:sz w:val="28"/>
        </w:rPr>
        <w:t>/ Не 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202" w:right="2842" w:firstLine="359"/>
        <w:jc w:val="left"/>
        <w:rPr>
          <w:sz w:val="28"/>
        </w:rPr>
      </w:pPr>
      <w:r>
        <w:rPr>
          <w:sz w:val="28"/>
        </w:rPr>
        <w:t>Я готов одолжить деньги у других, если понадобится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Согласен</w:t>
      </w:r>
      <w:r>
        <w:rPr>
          <w:spacing w:val="-1"/>
          <w:sz w:val="28"/>
        </w:rPr>
        <w:t xml:space="preserve"> </w:t>
      </w:r>
      <w:r>
        <w:rPr>
          <w:sz w:val="28"/>
        </w:rPr>
        <w:t>/ Не 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2" w:lineRule="auto"/>
        <w:ind w:left="1922" w:right="875" w:hanging="360"/>
        <w:jc w:val="left"/>
        <w:rPr>
          <w:sz w:val="28"/>
        </w:rPr>
      </w:pPr>
      <w:r>
        <w:rPr>
          <w:sz w:val="28"/>
        </w:rPr>
        <w:t>Меня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утомляет</w:t>
      </w:r>
      <w:r>
        <w:rPr>
          <w:spacing w:val="1"/>
          <w:sz w:val="28"/>
        </w:rPr>
        <w:t xml:space="preserve"> </w:t>
      </w:r>
      <w:r>
        <w:rPr>
          <w:sz w:val="28"/>
        </w:rPr>
        <w:t>ежедневная</w:t>
      </w:r>
      <w:r>
        <w:rPr>
          <w:spacing w:val="1"/>
          <w:sz w:val="28"/>
        </w:rPr>
        <w:t xml:space="preserve"> </w:t>
      </w:r>
      <w:r>
        <w:rPr>
          <w:sz w:val="28"/>
        </w:rPr>
        <w:t>рутина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мне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1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67"/>
          <w:sz w:val="28"/>
        </w:rPr>
        <w:t xml:space="preserve"> </w:t>
      </w:r>
      <w:r>
        <w:rPr>
          <w:sz w:val="28"/>
        </w:rPr>
        <w:t>разнообразие</w:t>
      </w:r>
    </w:p>
    <w:p>
      <w:pPr>
        <w:pStyle w:val="9"/>
        <w:spacing w:line="317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69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41"/>
          <w:sz w:val="28"/>
        </w:rPr>
        <w:t xml:space="preserve"> </w:t>
      </w:r>
      <w:r>
        <w:rPr>
          <w:sz w:val="28"/>
        </w:rPr>
        <w:t>готов</w:t>
      </w:r>
      <w:r>
        <w:rPr>
          <w:spacing w:val="39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41"/>
          <w:sz w:val="28"/>
        </w:rPr>
        <w:t xml:space="preserve"> </w:t>
      </w:r>
      <w:r>
        <w:rPr>
          <w:sz w:val="28"/>
        </w:rPr>
        <w:t>так</w:t>
      </w:r>
      <w:r>
        <w:rPr>
          <w:spacing w:val="42"/>
          <w:sz w:val="28"/>
        </w:rPr>
        <w:t xml:space="preserve"> </w:t>
      </w:r>
      <w:r>
        <w:rPr>
          <w:sz w:val="28"/>
        </w:rPr>
        <w:t>усердно</w:t>
      </w:r>
      <w:r>
        <w:rPr>
          <w:spacing w:val="43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так</w:t>
      </w:r>
      <w:r>
        <w:rPr>
          <w:spacing w:val="40"/>
          <w:sz w:val="28"/>
        </w:rPr>
        <w:t xml:space="preserve"> </w:t>
      </w:r>
      <w:r>
        <w:rPr>
          <w:sz w:val="28"/>
        </w:rPr>
        <w:t>долго,</w:t>
      </w:r>
      <w:r>
        <w:rPr>
          <w:spacing w:val="41"/>
          <w:sz w:val="28"/>
        </w:rPr>
        <w:t xml:space="preserve"> </w:t>
      </w:r>
      <w:r>
        <w:rPr>
          <w:sz w:val="28"/>
        </w:rPr>
        <w:t>как</w:t>
      </w:r>
      <w:r>
        <w:rPr>
          <w:spacing w:val="42"/>
          <w:sz w:val="28"/>
        </w:rPr>
        <w:t xml:space="preserve"> </w:t>
      </w:r>
      <w:r>
        <w:rPr>
          <w:sz w:val="28"/>
        </w:rPr>
        <w:t>понадобится,</w:t>
      </w:r>
      <w:r>
        <w:rPr>
          <w:spacing w:val="42"/>
          <w:sz w:val="28"/>
        </w:rPr>
        <w:t xml:space="preserve"> </w:t>
      </w:r>
      <w:r>
        <w:rPr>
          <w:sz w:val="28"/>
        </w:rPr>
        <w:t>чтобы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достичь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 цели</w:t>
      </w:r>
    </w:p>
    <w:p>
      <w:pPr>
        <w:pStyle w:val="9"/>
        <w:spacing w:line="322" w:lineRule="exact"/>
      </w:pPr>
      <w:r>
        <w:t>Согласен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202" w:right="3348" w:firstLine="359"/>
        <w:jc w:val="left"/>
        <w:rPr>
          <w:sz w:val="28"/>
        </w:rPr>
      </w:pPr>
      <w:r>
        <w:rPr>
          <w:sz w:val="28"/>
        </w:rPr>
        <w:t>Мне нравится продавать и у меня это получается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Согласен</w:t>
      </w:r>
      <w:r>
        <w:rPr>
          <w:spacing w:val="-1"/>
          <w:sz w:val="28"/>
        </w:rPr>
        <w:t xml:space="preserve"> </w:t>
      </w:r>
      <w:r>
        <w:rPr>
          <w:sz w:val="28"/>
        </w:rPr>
        <w:t>/ Не 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7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5"/>
          <w:sz w:val="28"/>
        </w:rPr>
        <w:t xml:space="preserve"> </w:t>
      </w:r>
      <w:r>
        <w:rPr>
          <w:sz w:val="28"/>
        </w:rPr>
        <w:t>понимаю</w:t>
      </w:r>
      <w:r>
        <w:rPr>
          <w:spacing w:val="6"/>
          <w:sz w:val="28"/>
        </w:rPr>
        <w:t xml:space="preserve"> </w:t>
      </w:r>
      <w:r>
        <w:rPr>
          <w:sz w:val="28"/>
        </w:rPr>
        <w:t>ценность</w:t>
      </w:r>
      <w:r>
        <w:rPr>
          <w:spacing w:val="5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4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заведения</w:t>
      </w:r>
      <w:r>
        <w:rPr>
          <w:spacing w:val="3"/>
          <w:sz w:val="28"/>
        </w:rPr>
        <w:t xml:space="preserve"> </w:t>
      </w:r>
      <w:r>
        <w:rPr>
          <w:sz w:val="28"/>
        </w:rPr>
        <w:t>новых</w:t>
      </w:r>
      <w:r>
        <w:rPr>
          <w:spacing w:val="7"/>
          <w:sz w:val="28"/>
        </w:rPr>
        <w:t xml:space="preserve"> </w:t>
      </w:r>
      <w:r>
        <w:rPr>
          <w:sz w:val="28"/>
        </w:rPr>
        <w:t>знакомств,связей</w:t>
      </w:r>
      <w:r>
        <w:rPr>
          <w:spacing w:val="5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готов</w:t>
      </w:r>
      <w:r>
        <w:rPr>
          <w:spacing w:val="-5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3"/>
          <w:sz w:val="28"/>
        </w:rPr>
        <w:t xml:space="preserve"> </w:t>
      </w:r>
      <w:r>
        <w:rPr>
          <w:sz w:val="28"/>
        </w:rPr>
        <w:t>посвящать</w:t>
      </w:r>
      <w:r>
        <w:rPr>
          <w:spacing w:val="-2"/>
          <w:sz w:val="28"/>
        </w:rPr>
        <w:t xml:space="preserve"> </w:t>
      </w:r>
      <w:r>
        <w:rPr>
          <w:sz w:val="28"/>
        </w:rPr>
        <w:t>этому</w:t>
      </w:r>
      <w:r>
        <w:rPr>
          <w:spacing w:val="-4"/>
          <w:sz w:val="28"/>
        </w:rPr>
        <w:t xml:space="preserve"> </w:t>
      </w:r>
      <w:r>
        <w:rPr>
          <w:sz w:val="28"/>
        </w:rPr>
        <w:t>свое время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69" w:hanging="360"/>
        <w:jc w:val="left"/>
        <w:rPr>
          <w:sz w:val="28"/>
        </w:rPr>
      </w:pPr>
      <w:r>
        <w:rPr>
          <w:sz w:val="28"/>
        </w:rPr>
        <w:t>Предпринимательские</w:t>
      </w:r>
      <w:r>
        <w:rPr>
          <w:spacing w:val="37"/>
          <w:sz w:val="28"/>
        </w:rPr>
        <w:t xml:space="preserve"> </w:t>
      </w:r>
      <w:r>
        <w:rPr>
          <w:sz w:val="28"/>
        </w:rPr>
        <w:t>таланты</w:t>
      </w:r>
      <w:r>
        <w:rPr>
          <w:spacing w:val="35"/>
          <w:sz w:val="28"/>
        </w:rPr>
        <w:t xml:space="preserve"> </w:t>
      </w:r>
      <w:r>
        <w:rPr>
          <w:sz w:val="28"/>
        </w:rPr>
        <w:t>у</w:t>
      </w:r>
      <w:r>
        <w:rPr>
          <w:spacing w:val="33"/>
          <w:sz w:val="28"/>
        </w:rPr>
        <w:t xml:space="preserve"> </w:t>
      </w:r>
      <w:r>
        <w:rPr>
          <w:sz w:val="28"/>
        </w:rPr>
        <w:t>меня</w:t>
      </w:r>
      <w:r>
        <w:rPr>
          <w:spacing w:val="37"/>
          <w:sz w:val="28"/>
        </w:rPr>
        <w:t xml:space="preserve"> </w:t>
      </w:r>
      <w:r>
        <w:rPr>
          <w:sz w:val="28"/>
        </w:rPr>
        <w:t>были</w:t>
      </w:r>
      <w:r>
        <w:rPr>
          <w:spacing w:val="35"/>
          <w:sz w:val="28"/>
        </w:rPr>
        <w:t xml:space="preserve"> </w:t>
      </w:r>
      <w:r>
        <w:rPr>
          <w:sz w:val="28"/>
        </w:rPr>
        <w:t>еще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35"/>
          <w:sz w:val="28"/>
        </w:rPr>
        <w:t xml:space="preserve"> </w:t>
      </w:r>
      <w:r>
        <w:rPr>
          <w:sz w:val="28"/>
        </w:rPr>
        <w:t>детства</w:t>
      </w:r>
      <w:r>
        <w:rPr>
          <w:spacing w:val="43"/>
          <w:sz w:val="28"/>
        </w:rPr>
        <w:t xml:space="preserve"> </w:t>
      </w:r>
      <w:r>
        <w:rPr>
          <w:sz w:val="28"/>
        </w:rPr>
        <w:t>–</w:t>
      </w:r>
      <w:r>
        <w:rPr>
          <w:spacing w:val="36"/>
          <w:sz w:val="28"/>
        </w:rPr>
        <w:t xml:space="preserve"> </w:t>
      </w:r>
      <w:r>
        <w:rPr>
          <w:sz w:val="28"/>
        </w:rPr>
        <w:t>я</w:t>
      </w:r>
      <w:r>
        <w:rPr>
          <w:spacing w:val="-67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4"/>
          <w:sz w:val="28"/>
        </w:rPr>
        <w:t xml:space="preserve"> </w:t>
      </w:r>
      <w:r>
        <w:rPr>
          <w:sz w:val="28"/>
        </w:rPr>
        <w:t>придумывал</w:t>
      </w:r>
      <w:r>
        <w:rPr>
          <w:spacing w:val="-3"/>
          <w:sz w:val="28"/>
        </w:rPr>
        <w:t xml:space="preserve"> </w:t>
      </w:r>
      <w:r>
        <w:rPr>
          <w:sz w:val="28"/>
        </w:rPr>
        <w:t>где</w:t>
      </w:r>
      <w:r>
        <w:rPr>
          <w:spacing w:val="-1"/>
          <w:sz w:val="28"/>
        </w:rPr>
        <w:t xml:space="preserve"> </w:t>
      </w:r>
      <w:r>
        <w:rPr>
          <w:sz w:val="28"/>
        </w:rPr>
        <w:t>заработать</w:t>
      </w:r>
      <w:r>
        <w:rPr>
          <w:spacing w:val="-2"/>
          <w:sz w:val="28"/>
        </w:rPr>
        <w:t xml:space="preserve"> </w:t>
      </w:r>
      <w:r>
        <w:rPr>
          <w:sz w:val="28"/>
        </w:rPr>
        <w:t>денег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зарабатывал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</w:p>
    <w:p>
      <w:pPr>
        <w:pStyle w:val="9"/>
        <w:spacing w:line="321" w:lineRule="exact"/>
      </w:pPr>
      <w:r>
        <w:t>Согласен</w:t>
      </w:r>
      <w:r>
        <w:rPr>
          <w:spacing w:val="-3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2" w:after="0" w:line="240" w:lineRule="auto"/>
        <w:ind w:left="1202" w:right="4512" w:firstLine="359"/>
        <w:jc w:val="left"/>
        <w:rPr>
          <w:sz w:val="28"/>
        </w:rPr>
      </w:pPr>
      <w:r>
        <w:rPr>
          <w:sz w:val="28"/>
        </w:rPr>
        <w:t>Мне нравится проводить время одному</w:t>
      </w:r>
      <w:r>
        <w:rPr>
          <w:spacing w:val="-67"/>
          <w:sz w:val="28"/>
        </w:rPr>
        <w:t xml:space="preserve"> </w:t>
      </w:r>
      <w:r>
        <w:rPr>
          <w:sz w:val="28"/>
        </w:rPr>
        <w:t>Согласен</w:t>
      </w:r>
      <w:r>
        <w:rPr>
          <w:spacing w:val="-1"/>
          <w:sz w:val="28"/>
        </w:rPr>
        <w:t xml:space="preserve"> </w:t>
      </w:r>
      <w:r>
        <w:rPr>
          <w:sz w:val="28"/>
        </w:rPr>
        <w:t>/ Не согласен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11"/>
        <w:numPr>
          <w:ilvl w:val="0"/>
          <w:numId w:val="2"/>
        </w:numPr>
        <w:tabs>
          <w:tab w:val="left" w:pos="1922"/>
        </w:tabs>
        <w:spacing w:before="67" w:after="0" w:line="242" w:lineRule="auto"/>
        <w:ind w:left="1922" w:right="871" w:hanging="360"/>
        <w:jc w:val="left"/>
        <w:rPr>
          <w:sz w:val="28"/>
        </w:rPr>
      </w:pPr>
      <w:r>
        <w:rPr>
          <w:sz w:val="28"/>
        </w:rPr>
        <w:t>Групповые</w:t>
      </w:r>
      <w:r>
        <w:rPr>
          <w:spacing w:val="19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23"/>
          <w:sz w:val="28"/>
        </w:rPr>
        <w:t xml:space="preserve"> </w:t>
      </w:r>
      <w:r>
        <w:rPr>
          <w:sz w:val="28"/>
        </w:rPr>
        <w:t>–</w:t>
      </w:r>
      <w:r>
        <w:rPr>
          <w:spacing w:val="23"/>
          <w:sz w:val="28"/>
        </w:rPr>
        <w:t xml:space="preserve"> </w:t>
      </w:r>
      <w:r>
        <w:rPr>
          <w:sz w:val="28"/>
        </w:rPr>
        <w:t>это</w:t>
      </w:r>
      <w:r>
        <w:rPr>
          <w:spacing w:val="19"/>
          <w:sz w:val="28"/>
        </w:rPr>
        <w:t xml:space="preserve"> </w:t>
      </w:r>
      <w:r>
        <w:rPr>
          <w:sz w:val="28"/>
        </w:rPr>
        <w:t>не</w:t>
      </w:r>
      <w:r>
        <w:rPr>
          <w:spacing w:val="19"/>
          <w:sz w:val="28"/>
        </w:rPr>
        <w:t xml:space="preserve"> </w:t>
      </w:r>
      <w:r>
        <w:rPr>
          <w:sz w:val="28"/>
        </w:rPr>
        <w:t>для</w:t>
      </w:r>
      <w:r>
        <w:rPr>
          <w:spacing w:val="17"/>
          <w:sz w:val="28"/>
        </w:rPr>
        <w:t xml:space="preserve"> </w:t>
      </w:r>
      <w:r>
        <w:rPr>
          <w:sz w:val="28"/>
        </w:rPr>
        <w:t>меня.</w:t>
      </w:r>
      <w:r>
        <w:rPr>
          <w:spacing w:val="21"/>
          <w:sz w:val="28"/>
        </w:rPr>
        <w:t xml:space="preserve"> </w:t>
      </w:r>
      <w:r>
        <w:rPr>
          <w:sz w:val="28"/>
        </w:rPr>
        <w:t>Я</w:t>
      </w:r>
      <w:r>
        <w:rPr>
          <w:spacing w:val="19"/>
          <w:sz w:val="28"/>
        </w:rPr>
        <w:t xml:space="preserve"> </w:t>
      </w:r>
      <w:r>
        <w:rPr>
          <w:sz w:val="28"/>
        </w:rPr>
        <w:t>предпочитаю</w:t>
      </w:r>
      <w:r>
        <w:rPr>
          <w:spacing w:val="21"/>
          <w:sz w:val="28"/>
        </w:rPr>
        <w:t xml:space="preserve"> </w:t>
      </w:r>
      <w:r>
        <w:rPr>
          <w:sz w:val="28"/>
        </w:rPr>
        <w:t>либо</w:t>
      </w:r>
      <w:r>
        <w:rPr>
          <w:spacing w:val="-67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что-то</w:t>
      </w:r>
      <w:r>
        <w:rPr>
          <w:spacing w:val="-3"/>
          <w:sz w:val="28"/>
        </w:rPr>
        <w:t xml:space="preserve"> </w:t>
      </w:r>
      <w:r>
        <w:rPr>
          <w:sz w:val="28"/>
        </w:rPr>
        <w:t>один,</w:t>
      </w:r>
      <w:r>
        <w:rPr>
          <w:spacing w:val="-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вдвоем</w:t>
      </w:r>
      <w:r>
        <w:rPr>
          <w:spacing w:val="-1"/>
          <w:sz w:val="28"/>
        </w:rPr>
        <w:t xml:space="preserve"> </w:t>
      </w:r>
      <w:r>
        <w:rPr>
          <w:sz w:val="28"/>
        </w:rPr>
        <w:t>максимум</w:t>
      </w:r>
    </w:p>
    <w:p>
      <w:pPr>
        <w:pStyle w:val="9"/>
        <w:spacing w:line="317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  <w:tab w:val="left" w:pos="2334"/>
          <w:tab w:val="left" w:pos="3804"/>
          <w:tab w:val="left" w:pos="4960"/>
          <w:tab w:val="left" w:pos="5420"/>
          <w:tab w:val="left" w:pos="6176"/>
          <w:tab w:val="left" w:pos="7087"/>
          <w:tab w:val="left" w:pos="8993"/>
        </w:tabs>
        <w:spacing w:before="0" w:after="0" w:line="240" w:lineRule="auto"/>
        <w:ind w:left="1922" w:right="865" w:hanging="360"/>
        <w:jc w:val="left"/>
        <w:rPr>
          <w:sz w:val="28"/>
        </w:rPr>
      </w:pPr>
      <w:r>
        <w:rPr>
          <w:sz w:val="28"/>
        </w:rPr>
        <w:t>Я</w:t>
      </w:r>
      <w:r>
        <w:rPr>
          <w:sz w:val="28"/>
        </w:rPr>
        <w:tab/>
      </w:r>
      <w:r>
        <w:rPr>
          <w:sz w:val="28"/>
        </w:rPr>
        <w:t>постоянно</w:t>
      </w:r>
      <w:r>
        <w:rPr>
          <w:sz w:val="28"/>
        </w:rPr>
        <w:tab/>
      </w:r>
      <w:r>
        <w:rPr>
          <w:sz w:val="28"/>
        </w:rPr>
        <w:t>выхожу</w:t>
      </w:r>
      <w:r>
        <w:rPr>
          <w:sz w:val="28"/>
        </w:rPr>
        <w:tab/>
      </w:r>
      <w:r>
        <w:rPr>
          <w:sz w:val="28"/>
        </w:rPr>
        <w:t>за</w:t>
      </w:r>
      <w:r>
        <w:rPr>
          <w:sz w:val="28"/>
        </w:rPr>
        <w:tab/>
      </w:r>
      <w:r>
        <w:rPr>
          <w:sz w:val="28"/>
        </w:rPr>
        <w:t>круг</w:t>
      </w:r>
      <w:r>
        <w:rPr>
          <w:sz w:val="28"/>
        </w:rPr>
        <w:tab/>
      </w:r>
      <w:r>
        <w:rPr>
          <w:sz w:val="28"/>
        </w:rPr>
        <w:t>своих</w:t>
      </w:r>
      <w:r>
        <w:rPr>
          <w:sz w:val="28"/>
        </w:rPr>
        <w:tab/>
      </w:r>
      <w:r>
        <w:rPr>
          <w:sz w:val="28"/>
        </w:rPr>
        <w:t>обязанностей,</w:t>
      </w:r>
      <w:r>
        <w:rPr>
          <w:sz w:val="28"/>
        </w:rPr>
        <w:tab/>
      </w:r>
      <w:r>
        <w:rPr>
          <w:b/>
          <w:sz w:val="28"/>
          <w:u w:val="thick"/>
        </w:rPr>
        <w:t>проявляю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  <w:u w:val="thick"/>
        </w:rPr>
        <w:t>инициативу</w:t>
      </w:r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учусь чему-то</w:t>
      </w:r>
      <w:r>
        <w:rPr>
          <w:spacing w:val="-1"/>
          <w:sz w:val="28"/>
        </w:rPr>
        <w:t xml:space="preserve"> </w:t>
      </w:r>
      <w:r>
        <w:rPr>
          <w:sz w:val="28"/>
        </w:rPr>
        <w:t>новому,</w:t>
      </w:r>
      <w:r>
        <w:rPr>
          <w:spacing w:val="-1"/>
          <w:sz w:val="28"/>
        </w:rPr>
        <w:t xml:space="preserve"> </w:t>
      </w:r>
      <w:r>
        <w:rPr>
          <w:sz w:val="28"/>
        </w:rPr>
        <w:t>осваиваю</w:t>
      </w:r>
      <w:r>
        <w:rPr>
          <w:spacing w:val="-3"/>
          <w:sz w:val="28"/>
        </w:rPr>
        <w:t xml:space="preserve"> </w:t>
      </w:r>
      <w:r>
        <w:rPr>
          <w:sz w:val="28"/>
        </w:rPr>
        <w:t>новые</w:t>
      </w:r>
      <w:r>
        <w:rPr>
          <w:spacing w:val="-1"/>
          <w:sz w:val="28"/>
        </w:rPr>
        <w:t xml:space="preserve"> </w:t>
      </w:r>
      <w:r>
        <w:rPr>
          <w:sz w:val="28"/>
        </w:rPr>
        <w:t>навыки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2" w:lineRule="auto"/>
        <w:ind w:left="1922" w:right="866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17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14"/>
          <w:sz w:val="28"/>
        </w:rPr>
        <w:t xml:space="preserve"> </w:t>
      </w:r>
      <w:r>
        <w:rPr>
          <w:sz w:val="28"/>
        </w:rPr>
        <w:t>оцениваю</w:t>
      </w:r>
      <w:r>
        <w:rPr>
          <w:spacing w:val="13"/>
          <w:sz w:val="28"/>
        </w:rPr>
        <w:t xml:space="preserve"> </w:t>
      </w:r>
      <w:r>
        <w:rPr>
          <w:sz w:val="28"/>
        </w:rPr>
        <w:t>ситуацию</w:t>
      </w:r>
      <w:r>
        <w:rPr>
          <w:spacing w:val="16"/>
          <w:sz w:val="28"/>
        </w:rPr>
        <w:t xml:space="preserve"> </w:t>
      </w:r>
      <w:r>
        <w:rPr>
          <w:sz w:val="28"/>
        </w:rPr>
        <w:t>трезво,</w:t>
      </w:r>
      <w:r>
        <w:rPr>
          <w:spacing w:val="16"/>
          <w:sz w:val="28"/>
        </w:rPr>
        <w:t xml:space="preserve"> </w:t>
      </w:r>
      <w:r>
        <w:rPr>
          <w:sz w:val="28"/>
        </w:rPr>
        <w:t>но</w:t>
      </w:r>
      <w:r>
        <w:rPr>
          <w:spacing w:val="17"/>
          <w:sz w:val="28"/>
        </w:rPr>
        <w:t xml:space="preserve"> </w:t>
      </w:r>
      <w:r>
        <w:rPr>
          <w:sz w:val="28"/>
        </w:rPr>
        <w:t>склонен</w:t>
      </w:r>
      <w:r>
        <w:rPr>
          <w:spacing w:val="22"/>
          <w:sz w:val="28"/>
        </w:rPr>
        <w:t xml:space="preserve"> </w:t>
      </w:r>
      <w:r>
        <w:rPr>
          <w:sz w:val="28"/>
        </w:rPr>
        <w:t>к</w:t>
      </w:r>
      <w:r>
        <w:rPr>
          <w:spacing w:val="15"/>
          <w:sz w:val="28"/>
        </w:rPr>
        <w:t xml:space="preserve"> </w:t>
      </w:r>
      <w:r>
        <w:rPr>
          <w:sz w:val="28"/>
        </w:rPr>
        <w:t>позитивному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взгляду</w:t>
      </w:r>
      <w:r>
        <w:rPr>
          <w:spacing w:val="-5"/>
          <w:sz w:val="28"/>
        </w:rPr>
        <w:t xml:space="preserve"> </w:t>
      </w:r>
      <w:r>
        <w:rPr>
          <w:sz w:val="28"/>
        </w:rPr>
        <w:t>на любые обстоятельства.</w:t>
      </w:r>
    </w:p>
    <w:p>
      <w:pPr>
        <w:pStyle w:val="9"/>
        <w:spacing w:line="317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6" w:hanging="360"/>
        <w:jc w:val="left"/>
        <w:rPr>
          <w:sz w:val="28"/>
        </w:rPr>
      </w:pPr>
      <w:r>
        <w:rPr>
          <w:sz w:val="28"/>
        </w:rPr>
        <w:t>Мои</w:t>
      </w:r>
      <w:r>
        <w:rPr>
          <w:spacing w:val="17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19"/>
          <w:sz w:val="28"/>
        </w:rPr>
        <w:t xml:space="preserve"> </w:t>
      </w:r>
      <w:r>
        <w:rPr>
          <w:sz w:val="28"/>
        </w:rPr>
        <w:t>оказывают</w:t>
      </w:r>
      <w:r>
        <w:rPr>
          <w:spacing w:val="18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6"/>
          <w:sz w:val="28"/>
        </w:rPr>
        <w:t xml:space="preserve"> </w:t>
      </w:r>
      <w:r>
        <w:rPr>
          <w:sz w:val="28"/>
        </w:rPr>
        <w:t>мне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верят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мои</w:t>
      </w:r>
      <w:r>
        <w:rPr>
          <w:spacing w:val="16"/>
          <w:sz w:val="28"/>
        </w:rPr>
        <w:t xml:space="preserve"> </w:t>
      </w:r>
      <w:r>
        <w:rPr>
          <w:sz w:val="28"/>
        </w:rPr>
        <w:t>идеи</w:t>
      </w:r>
      <w:r>
        <w:rPr>
          <w:spacing w:val="20"/>
          <w:sz w:val="28"/>
        </w:rPr>
        <w:t xml:space="preserve"> </w:t>
      </w:r>
      <w:r>
        <w:rPr>
          <w:sz w:val="28"/>
        </w:rPr>
        <w:t>(в</w:t>
      </w:r>
      <w:r>
        <w:rPr>
          <w:spacing w:val="18"/>
          <w:sz w:val="28"/>
        </w:rPr>
        <w:t xml:space="preserve"> </w:t>
      </w:r>
      <w:r>
        <w:rPr>
          <w:sz w:val="28"/>
        </w:rPr>
        <w:t>мой</w:t>
      </w:r>
      <w:r>
        <w:rPr>
          <w:spacing w:val="-67"/>
          <w:sz w:val="28"/>
        </w:rPr>
        <w:t xml:space="preserve"> </w:t>
      </w:r>
      <w:r>
        <w:rPr>
          <w:sz w:val="28"/>
        </w:rPr>
        <w:t>бизнес)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2" w:lineRule="auto"/>
        <w:ind w:left="1922" w:right="874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51"/>
          <w:sz w:val="28"/>
        </w:rPr>
        <w:t xml:space="preserve"> </w:t>
      </w:r>
      <w:r>
        <w:rPr>
          <w:sz w:val="28"/>
        </w:rPr>
        <w:t>решительный</w:t>
      </w:r>
      <w:r>
        <w:rPr>
          <w:spacing w:val="51"/>
          <w:sz w:val="28"/>
        </w:rPr>
        <w:t xml:space="preserve"> </w:t>
      </w:r>
      <w:r>
        <w:rPr>
          <w:sz w:val="28"/>
        </w:rPr>
        <w:t>человек,</w:t>
      </w:r>
      <w:r>
        <w:rPr>
          <w:spacing w:val="50"/>
          <w:sz w:val="28"/>
        </w:rPr>
        <w:t xml:space="preserve"> </w:t>
      </w:r>
      <w:r>
        <w:rPr>
          <w:sz w:val="28"/>
        </w:rPr>
        <w:t>готов</w:t>
      </w:r>
      <w:r>
        <w:rPr>
          <w:spacing w:val="5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50"/>
          <w:sz w:val="28"/>
        </w:rPr>
        <w:t xml:space="preserve"> </w:t>
      </w:r>
      <w:r>
        <w:rPr>
          <w:sz w:val="28"/>
        </w:rPr>
        <w:t>быстрые</w:t>
      </w:r>
      <w:r>
        <w:rPr>
          <w:spacing w:val="49"/>
          <w:sz w:val="28"/>
        </w:rPr>
        <w:t xml:space="preserve"> </w:t>
      </w:r>
      <w:r>
        <w:rPr>
          <w:sz w:val="28"/>
        </w:rPr>
        <w:t>решения,</w:t>
      </w:r>
      <w:r>
        <w:rPr>
          <w:spacing w:val="49"/>
          <w:sz w:val="28"/>
        </w:rPr>
        <w:t xml:space="preserve"> </w:t>
      </w:r>
      <w:r>
        <w:rPr>
          <w:sz w:val="28"/>
        </w:rPr>
        <w:t>даже</w:t>
      </w:r>
      <w:r>
        <w:rPr>
          <w:spacing w:val="-67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меня нет</w:t>
      </w:r>
      <w:r>
        <w:rPr>
          <w:spacing w:val="-1"/>
          <w:sz w:val="28"/>
        </w:rPr>
        <w:t xml:space="preserve"> </w:t>
      </w:r>
      <w:r>
        <w:rPr>
          <w:sz w:val="28"/>
        </w:rPr>
        <w:t>всей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необходимой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информации</w:t>
      </w:r>
    </w:p>
    <w:p>
      <w:pPr>
        <w:pStyle w:val="9"/>
        <w:spacing w:line="317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6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64"/>
          <w:sz w:val="28"/>
        </w:rPr>
        <w:t xml:space="preserve"> </w:t>
      </w:r>
      <w:r>
        <w:rPr>
          <w:sz w:val="28"/>
        </w:rPr>
        <w:t>легко</w:t>
      </w:r>
      <w:r>
        <w:rPr>
          <w:spacing w:val="64"/>
          <w:sz w:val="28"/>
        </w:rPr>
        <w:t xml:space="preserve"> </w:t>
      </w:r>
      <w:r>
        <w:rPr>
          <w:sz w:val="28"/>
        </w:rPr>
        <w:t>прошу</w:t>
      </w:r>
      <w:r>
        <w:rPr>
          <w:spacing w:val="6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66"/>
          <w:sz w:val="28"/>
        </w:rPr>
        <w:t xml:space="preserve"> </w:t>
      </w:r>
      <w:r>
        <w:rPr>
          <w:sz w:val="28"/>
        </w:rPr>
        <w:t>о</w:t>
      </w:r>
      <w:r>
        <w:rPr>
          <w:spacing w:val="6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63"/>
          <w:sz w:val="28"/>
        </w:rPr>
        <w:t xml:space="preserve"> </w:t>
      </w:r>
      <w:r>
        <w:rPr>
          <w:sz w:val="28"/>
        </w:rPr>
        <w:t>или</w:t>
      </w:r>
      <w:r>
        <w:rPr>
          <w:spacing w:val="65"/>
          <w:sz w:val="28"/>
        </w:rPr>
        <w:t xml:space="preserve"> </w:t>
      </w:r>
      <w:r>
        <w:rPr>
          <w:sz w:val="28"/>
        </w:rPr>
        <w:t>наставничестве,</w:t>
      </w:r>
      <w:r>
        <w:rPr>
          <w:spacing w:val="65"/>
          <w:sz w:val="28"/>
        </w:rPr>
        <w:t xml:space="preserve"> </w:t>
      </w:r>
      <w:r>
        <w:rPr>
          <w:sz w:val="28"/>
        </w:rPr>
        <w:t>когда</w:t>
      </w:r>
      <w:r>
        <w:rPr>
          <w:spacing w:val="65"/>
          <w:sz w:val="28"/>
        </w:rPr>
        <w:t xml:space="preserve"> </w:t>
      </w:r>
      <w:r>
        <w:rPr>
          <w:sz w:val="28"/>
        </w:rPr>
        <w:t>я</w:t>
      </w:r>
      <w:r>
        <w:rPr>
          <w:spacing w:val="63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уверен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вопросе</w:t>
      </w:r>
      <w:r>
        <w:rPr>
          <w:spacing w:val="-1"/>
          <w:sz w:val="28"/>
        </w:rPr>
        <w:t xml:space="preserve"> </w:t>
      </w:r>
      <w:r>
        <w:rPr>
          <w:sz w:val="28"/>
        </w:rPr>
        <w:t>или мне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хватает</w:t>
      </w:r>
      <w:r>
        <w:rPr>
          <w:spacing w:val="-1"/>
          <w:sz w:val="28"/>
        </w:rPr>
        <w:t xml:space="preserve"> </w:t>
      </w:r>
      <w:r>
        <w:rPr>
          <w:sz w:val="28"/>
        </w:rPr>
        <w:t>знаний/опыта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5" w:hanging="360"/>
        <w:jc w:val="left"/>
        <w:rPr>
          <w:sz w:val="28"/>
        </w:rPr>
      </w:pPr>
      <w:r>
        <w:rPr>
          <w:sz w:val="28"/>
        </w:rPr>
        <w:t>Другие</w:t>
      </w:r>
      <w:r>
        <w:rPr>
          <w:spacing w:val="34"/>
          <w:sz w:val="28"/>
        </w:rPr>
        <w:t xml:space="preserve"> </w:t>
      </w:r>
      <w:r>
        <w:rPr>
          <w:sz w:val="28"/>
        </w:rPr>
        <w:t>могли</w:t>
      </w:r>
      <w:r>
        <w:rPr>
          <w:spacing w:val="34"/>
          <w:sz w:val="28"/>
        </w:rPr>
        <w:t xml:space="preserve"> </w:t>
      </w:r>
      <w:r>
        <w:rPr>
          <w:sz w:val="28"/>
        </w:rPr>
        <w:t>бы</w:t>
      </w:r>
      <w:r>
        <w:rPr>
          <w:spacing w:val="34"/>
          <w:sz w:val="28"/>
        </w:rPr>
        <w:t xml:space="preserve"> </w:t>
      </w:r>
      <w:r>
        <w:rPr>
          <w:sz w:val="28"/>
        </w:rPr>
        <w:t>описать</w:t>
      </w:r>
      <w:r>
        <w:rPr>
          <w:spacing w:val="33"/>
          <w:sz w:val="28"/>
        </w:rPr>
        <w:t xml:space="preserve"> </w:t>
      </w:r>
      <w:r>
        <w:rPr>
          <w:sz w:val="28"/>
        </w:rPr>
        <w:t>меня</w:t>
      </w:r>
      <w:r>
        <w:rPr>
          <w:spacing w:val="34"/>
          <w:sz w:val="28"/>
        </w:rPr>
        <w:t xml:space="preserve"> </w:t>
      </w:r>
      <w:r>
        <w:rPr>
          <w:sz w:val="28"/>
        </w:rPr>
        <w:t>как</w:t>
      </w:r>
      <w:r>
        <w:rPr>
          <w:spacing w:val="35"/>
          <w:sz w:val="28"/>
        </w:rPr>
        <w:t xml:space="preserve"> </w:t>
      </w:r>
      <w:r>
        <w:rPr>
          <w:sz w:val="28"/>
        </w:rPr>
        <w:t>человека,</w:t>
      </w:r>
      <w:r>
        <w:rPr>
          <w:spacing w:val="33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34"/>
          <w:sz w:val="28"/>
        </w:rPr>
        <w:t xml:space="preserve"> </w:t>
      </w:r>
      <w:r>
        <w:rPr>
          <w:sz w:val="28"/>
        </w:rPr>
        <w:t>может</w:t>
      </w:r>
      <w:r>
        <w:rPr>
          <w:spacing w:val="34"/>
          <w:sz w:val="28"/>
        </w:rPr>
        <w:t xml:space="preserve"> </w:t>
      </w:r>
      <w:r>
        <w:rPr>
          <w:sz w:val="28"/>
        </w:rPr>
        <w:t>легко</w:t>
      </w:r>
      <w:r>
        <w:rPr>
          <w:spacing w:val="-67"/>
          <w:sz w:val="28"/>
        </w:rPr>
        <w:t xml:space="preserve"> </w:t>
      </w:r>
      <w:r>
        <w:rPr>
          <w:sz w:val="28"/>
        </w:rPr>
        <w:t>сосредоточится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 задаче</w:t>
      </w:r>
    </w:p>
    <w:p>
      <w:pPr>
        <w:pStyle w:val="9"/>
        <w:spacing w:before="1" w:line="322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3" w:hanging="360"/>
        <w:jc w:val="left"/>
        <w:rPr>
          <w:sz w:val="28"/>
        </w:rPr>
      </w:pPr>
      <w:r>
        <w:rPr>
          <w:sz w:val="28"/>
        </w:rPr>
        <w:t>Я</w:t>
      </w:r>
      <w:r>
        <w:rPr>
          <w:spacing w:val="56"/>
          <w:sz w:val="28"/>
        </w:rPr>
        <w:t xml:space="preserve"> </w:t>
      </w:r>
      <w:r>
        <w:rPr>
          <w:sz w:val="28"/>
        </w:rPr>
        <w:t>умею</w:t>
      </w:r>
      <w:r>
        <w:rPr>
          <w:spacing w:val="56"/>
          <w:sz w:val="28"/>
        </w:rPr>
        <w:t xml:space="preserve"> </w:t>
      </w:r>
      <w:r>
        <w:rPr>
          <w:sz w:val="28"/>
        </w:rPr>
        <w:t>сам</w:t>
      </w:r>
      <w:r>
        <w:rPr>
          <w:spacing w:val="57"/>
          <w:sz w:val="28"/>
        </w:rPr>
        <w:t xml:space="preserve"> </w:t>
      </w:r>
      <w:r>
        <w:rPr>
          <w:sz w:val="28"/>
        </w:rPr>
        <w:t>мотивировать</w:t>
      </w:r>
      <w:r>
        <w:rPr>
          <w:spacing w:val="55"/>
          <w:sz w:val="28"/>
        </w:rPr>
        <w:t xml:space="preserve"> </w:t>
      </w:r>
      <w:r>
        <w:rPr>
          <w:sz w:val="28"/>
        </w:rPr>
        <w:t>себя</w:t>
      </w:r>
      <w:r>
        <w:rPr>
          <w:spacing w:val="54"/>
          <w:sz w:val="28"/>
        </w:rPr>
        <w:t xml:space="preserve"> </w:t>
      </w:r>
      <w:r>
        <w:rPr>
          <w:sz w:val="28"/>
        </w:rPr>
        <w:t>и</w:t>
      </w:r>
      <w:r>
        <w:rPr>
          <w:spacing w:val="55"/>
          <w:sz w:val="28"/>
        </w:rPr>
        <w:t xml:space="preserve"> </w:t>
      </w:r>
      <w:r>
        <w:rPr>
          <w:sz w:val="28"/>
        </w:rPr>
        <w:t>сохранять</w:t>
      </w:r>
      <w:r>
        <w:rPr>
          <w:spacing w:val="56"/>
          <w:sz w:val="28"/>
        </w:rPr>
        <w:t xml:space="preserve"> </w:t>
      </w:r>
      <w:r>
        <w:rPr>
          <w:sz w:val="28"/>
        </w:rPr>
        <w:t>высокий</w:t>
      </w:r>
      <w:r>
        <w:rPr>
          <w:spacing w:val="55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67"/>
          <w:sz w:val="28"/>
        </w:rPr>
        <w:t xml:space="preserve"> </w:t>
      </w:r>
      <w:r>
        <w:rPr>
          <w:sz w:val="28"/>
        </w:rPr>
        <w:t>мотивации,</w:t>
      </w:r>
      <w:r>
        <w:rPr>
          <w:spacing w:val="-5"/>
          <w:sz w:val="28"/>
        </w:rPr>
        <w:t xml:space="preserve"> </w:t>
      </w:r>
      <w:r>
        <w:rPr>
          <w:sz w:val="28"/>
        </w:rPr>
        <w:t>даже</w:t>
      </w:r>
      <w:r>
        <w:rPr>
          <w:spacing w:val="-2"/>
          <w:sz w:val="28"/>
        </w:rPr>
        <w:t xml:space="preserve"> </w:t>
      </w:r>
      <w:r>
        <w:rPr>
          <w:sz w:val="28"/>
        </w:rPr>
        <w:t>при большом стрессе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5" w:hanging="360"/>
        <w:jc w:val="left"/>
        <w:rPr>
          <w:sz w:val="28"/>
        </w:rPr>
      </w:pPr>
      <w:r>
        <w:rPr>
          <w:sz w:val="28"/>
        </w:rPr>
        <w:t>Эмоционально</w:t>
      </w:r>
      <w:r>
        <w:rPr>
          <w:spacing w:val="45"/>
          <w:sz w:val="28"/>
        </w:rPr>
        <w:t xml:space="preserve"> </w:t>
      </w:r>
      <w:r>
        <w:rPr>
          <w:sz w:val="28"/>
        </w:rPr>
        <w:t>я</w:t>
      </w:r>
      <w:r>
        <w:rPr>
          <w:spacing w:val="48"/>
          <w:sz w:val="28"/>
        </w:rPr>
        <w:t xml:space="preserve"> </w:t>
      </w:r>
      <w:r>
        <w:rPr>
          <w:sz w:val="28"/>
        </w:rPr>
        <w:t>легко</w:t>
      </w:r>
      <w:r>
        <w:rPr>
          <w:spacing w:val="46"/>
          <w:sz w:val="28"/>
        </w:rPr>
        <w:t xml:space="preserve"> </w:t>
      </w:r>
      <w:r>
        <w:rPr>
          <w:sz w:val="28"/>
        </w:rPr>
        <w:t>и</w:t>
      </w:r>
      <w:r>
        <w:rPr>
          <w:spacing w:val="45"/>
          <w:sz w:val="28"/>
        </w:rPr>
        <w:t xml:space="preserve"> </w:t>
      </w:r>
      <w:r>
        <w:rPr>
          <w:sz w:val="28"/>
        </w:rPr>
        <w:t>быстро</w:t>
      </w:r>
      <w:r>
        <w:rPr>
          <w:spacing w:val="48"/>
          <w:sz w:val="28"/>
        </w:rPr>
        <w:t xml:space="preserve"> </w:t>
      </w:r>
      <w:r>
        <w:rPr>
          <w:sz w:val="28"/>
        </w:rPr>
        <w:t>восстанавливаюсь</w:t>
      </w:r>
      <w:r>
        <w:rPr>
          <w:spacing w:val="44"/>
          <w:sz w:val="28"/>
        </w:rPr>
        <w:t xml:space="preserve"> </w:t>
      </w:r>
      <w:r>
        <w:rPr>
          <w:sz w:val="28"/>
        </w:rPr>
        <w:t>после</w:t>
      </w:r>
      <w:r>
        <w:rPr>
          <w:spacing w:val="43"/>
          <w:sz w:val="28"/>
        </w:rPr>
        <w:t xml:space="preserve"> </w:t>
      </w:r>
      <w:r>
        <w:rPr>
          <w:sz w:val="28"/>
        </w:rPr>
        <w:t>неудач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провалов</w:t>
      </w:r>
    </w:p>
    <w:p>
      <w:pPr>
        <w:pStyle w:val="9"/>
        <w:spacing w:before="1" w:line="322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11"/>
        <w:numPr>
          <w:ilvl w:val="0"/>
          <w:numId w:val="2"/>
        </w:numPr>
        <w:tabs>
          <w:tab w:val="left" w:pos="1922"/>
        </w:tabs>
        <w:spacing w:before="0" w:after="0" w:line="240" w:lineRule="auto"/>
        <w:ind w:left="1922" w:right="874" w:hanging="360"/>
        <w:jc w:val="left"/>
        <w:rPr>
          <w:sz w:val="28"/>
        </w:rPr>
      </w:pPr>
      <w:r>
        <w:rPr>
          <w:sz w:val="28"/>
        </w:rPr>
        <w:t>Когда</w:t>
      </w:r>
      <w:r>
        <w:rPr>
          <w:spacing w:val="3"/>
          <w:sz w:val="28"/>
        </w:rPr>
        <w:t xml:space="preserve"> </w:t>
      </w:r>
      <w:r>
        <w:rPr>
          <w:sz w:val="28"/>
        </w:rPr>
        <w:t>я</w:t>
      </w:r>
      <w:r>
        <w:rPr>
          <w:spacing w:val="3"/>
          <w:sz w:val="28"/>
        </w:rPr>
        <w:t xml:space="preserve"> </w:t>
      </w:r>
      <w:r>
        <w:rPr>
          <w:sz w:val="28"/>
        </w:rPr>
        <w:t>сталкиваюсь</w:t>
      </w:r>
      <w:r>
        <w:rPr>
          <w:spacing w:val="3"/>
          <w:sz w:val="28"/>
        </w:rPr>
        <w:t xml:space="preserve"> </w:t>
      </w:r>
      <w:r>
        <w:rPr>
          <w:sz w:val="28"/>
        </w:rPr>
        <w:t>с</w:t>
      </w:r>
      <w:r>
        <w:rPr>
          <w:spacing w:val="3"/>
          <w:sz w:val="28"/>
        </w:rPr>
        <w:t xml:space="preserve"> </w:t>
      </w:r>
      <w:r>
        <w:rPr>
          <w:sz w:val="28"/>
        </w:rPr>
        <w:t>проблемой</w:t>
      </w:r>
      <w:r>
        <w:rPr>
          <w:spacing w:val="3"/>
          <w:sz w:val="28"/>
        </w:rPr>
        <w:t xml:space="preserve"> </w:t>
      </w:r>
      <w:r>
        <w:rPr>
          <w:sz w:val="28"/>
        </w:rPr>
        <w:t>или</w:t>
      </w:r>
      <w:r>
        <w:rPr>
          <w:spacing w:val="4"/>
          <w:sz w:val="28"/>
        </w:rPr>
        <w:t xml:space="preserve"> </w:t>
      </w:r>
      <w:r>
        <w:rPr>
          <w:sz w:val="28"/>
        </w:rPr>
        <w:t>неразрешимой</w:t>
      </w:r>
      <w:r>
        <w:rPr>
          <w:spacing w:val="3"/>
          <w:sz w:val="28"/>
        </w:rPr>
        <w:t xml:space="preserve"> </w:t>
      </w:r>
      <w:r>
        <w:rPr>
          <w:sz w:val="28"/>
        </w:rPr>
        <w:t>задачей,</w:t>
      </w:r>
      <w:r>
        <w:rPr>
          <w:spacing w:val="2"/>
          <w:sz w:val="28"/>
        </w:rPr>
        <w:t xml:space="preserve"> </w:t>
      </w:r>
      <w:r>
        <w:rPr>
          <w:sz w:val="28"/>
        </w:rPr>
        <w:t>у</w:t>
      </w:r>
      <w:r>
        <w:rPr>
          <w:spacing w:val="3"/>
          <w:sz w:val="28"/>
        </w:rPr>
        <w:t xml:space="preserve"> </w:t>
      </w:r>
      <w:r>
        <w:rPr>
          <w:sz w:val="28"/>
        </w:rPr>
        <w:t>меня</w:t>
      </w:r>
      <w:r>
        <w:rPr>
          <w:spacing w:val="-67"/>
          <w:sz w:val="28"/>
        </w:rPr>
        <w:t xml:space="preserve"> </w:t>
      </w:r>
      <w:r>
        <w:rPr>
          <w:sz w:val="28"/>
        </w:rPr>
        <w:t>появляется азарт</w:t>
      </w:r>
      <w:r>
        <w:rPr>
          <w:spacing w:val="-1"/>
          <w:sz w:val="28"/>
        </w:rPr>
        <w:t xml:space="preserve"> </w:t>
      </w:r>
      <w:r>
        <w:rPr>
          <w:sz w:val="28"/>
        </w:rPr>
        <w:t>ее</w:t>
      </w:r>
      <w:r>
        <w:rPr>
          <w:spacing w:val="-3"/>
          <w:sz w:val="28"/>
        </w:rPr>
        <w:t xml:space="preserve"> </w:t>
      </w:r>
      <w:r>
        <w:rPr>
          <w:sz w:val="28"/>
        </w:rPr>
        <w:t>решить</w:t>
      </w:r>
    </w:p>
    <w:p>
      <w:pPr>
        <w:pStyle w:val="9"/>
        <w:spacing w:line="321" w:lineRule="exact"/>
      </w:pPr>
      <w:r>
        <w:t>Согласен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согласен</w:t>
      </w:r>
    </w:p>
    <w:p>
      <w:pPr>
        <w:pStyle w:val="9"/>
        <w:spacing w:before="11"/>
        <w:ind w:left="0"/>
        <w:rPr>
          <w:sz w:val="27"/>
        </w:rPr>
      </w:pPr>
    </w:p>
    <w:p>
      <w:pPr>
        <w:spacing w:before="0"/>
        <w:ind w:left="1202" w:right="872" w:firstLine="0"/>
        <w:jc w:val="both"/>
        <w:rPr>
          <w:sz w:val="28"/>
        </w:rPr>
      </w:pPr>
      <w:r>
        <w:rPr>
          <w:b/>
          <w:sz w:val="28"/>
        </w:rPr>
        <w:t>Теперь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считаем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баллы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посчитайте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тесте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ответили</w:t>
      </w:r>
      <w:r>
        <w:rPr>
          <w:spacing w:val="-1"/>
          <w:sz w:val="28"/>
        </w:rPr>
        <w:t xml:space="preserve"> </w:t>
      </w:r>
      <w:r>
        <w:rPr>
          <w:sz w:val="28"/>
        </w:rPr>
        <w:t>«Согласен»</w:t>
      </w:r>
    </w:p>
    <w:p>
      <w:pPr>
        <w:pStyle w:val="9"/>
        <w:spacing w:before="2"/>
        <w:ind w:right="874"/>
        <w:jc w:val="both"/>
      </w:pPr>
      <w:r>
        <w:rPr>
          <w:b/>
          <w:u w:val="thick"/>
        </w:rPr>
        <w:t>15 – 20:</w:t>
      </w:r>
      <w:r>
        <w:rPr>
          <w:b/>
        </w:rPr>
        <w:t xml:space="preserve"> </w:t>
      </w:r>
      <w:r>
        <w:t>У вас мышление предпринимателя и, с большой вероятностью, вас</w:t>
      </w:r>
      <w:r>
        <w:rPr>
          <w:spacing w:val="-67"/>
        </w:rPr>
        <w:t xml:space="preserve"> </w:t>
      </w:r>
      <w:r>
        <w:t>ждет удача в собственном деле. Несмотря на ваши хорошие инстинкты</w:t>
      </w:r>
      <w:r>
        <w:rPr>
          <w:spacing w:val="1"/>
        </w:rPr>
        <w:t xml:space="preserve"> </w:t>
      </w:r>
      <w:r>
        <w:t>предпринимателя,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забывайте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же,</w:t>
      </w:r>
      <w:r>
        <w:rPr>
          <w:spacing w:val="1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просчитывать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написать</w:t>
      </w:r>
      <w:r>
        <w:rPr>
          <w:spacing w:val="-5"/>
        </w:rPr>
        <w:t xml:space="preserve"> </w:t>
      </w:r>
      <w:r>
        <w:t>хороший бизнес-план перед</w:t>
      </w:r>
      <w:r>
        <w:rPr>
          <w:spacing w:val="1"/>
        </w:rPr>
        <w:t xml:space="preserve"> </w:t>
      </w:r>
      <w:r>
        <w:t>стартом.</w:t>
      </w:r>
    </w:p>
    <w:p>
      <w:pPr>
        <w:pStyle w:val="9"/>
        <w:ind w:right="871"/>
        <w:jc w:val="both"/>
      </w:pPr>
      <w:r>
        <w:rPr>
          <w:b/>
          <w:u w:val="thick"/>
        </w:rPr>
        <w:t xml:space="preserve">12 – 14: </w:t>
      </w:r>
      <w:r>
        <w:t>Если вы детально распишите вашу бизнес-идею, учтете все риски,</w:t>
      </w:r>
      <w:r>
        <w:rPr>
          <w:spacing w:val="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вас</w:t>
      </w:r>
      <w:r>
        <w:rPr>
          <w:spacing w:val="-3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финансовая</w:t>
      </w:r>
      <w:r>
        <w:rPr>
          <w:spacing w:val="-2"/>
        </w:rPr>
        <w:t xml:space="preserve"> </w:t>
      </w:r>
      <w:r>
        <w:t>подушка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семья</w:t>
      </w:r>
      <w:r>
        <w:rPr>
          <w:spacing w:val="-1"/>
        </w:rPr>
        <w:t xml:space="preserve"> </w:t>
      </w:r>
      <w:r>
        <w:t>будет</w:t>
      </w:r>
      <w:r>
        <w:rPr>
          <w:spacing w:val="-2"/>
        </w:rPr>
        <w:t xml:space="preserve"> </w:t>
      </w:r>
      <w:r>
        <w:t>морально</w:t>
      </w:r>
      <w:r>
        <w:rPr>
          <w:spacing w:val="-2"/>
        </w:rPr>
        <w:t xml:space="preserve"> </w:t>
      </w:r>
      <w:r>
        <w:t>поддерживать</w:t>
      </w:r>
      <w:r>
        <w:rPr>
          <w:spacing w:val="-4"/>
        </w:rPr>
        <w:t xml:space="preserve"> </w:t>
      </w:r>
      <w:r>
        <w:t>вас</w:t>
      </w:r>
    </w:p>
    <w:p>
      <w:pPr>
        <w:pStyle w:val="9"/>
        <w:spacing w:line="322" w:lineRule="exact"/>
        <w:jc w:val="both"/>
      </w:pPr>
      <w:r>
        <w:t>–</w:t>
      </w:r>
      <w:r>
        <w:rPr>
          <w:spacing w:val="-3"/>
        </w:rPr>
        <w:t xml:space="preserve"> </w:t>
      </w:r>
      <w:r>
        <w:t>ваши</w:t>
      </w:r>
      <w:r>
        <w:rPr>
          <w:spacing w:val="-2"/>
        </w:rPr>
        <w:t xml:space="preserve"> </w:t>
      </w:r>
      <w:r>
        <w:t>шансы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успех</w:t>
      </w:r>
      <w:r>
        <w:rPr>
          <w:spacing w:val="-1"/>
        </w:rPr>
        <w:t xml:space="preserve"> </w:t>
      </w:r>
      <w:r>
        <w:t>высоки.</w:t>
      </w:r>
    </w:p>
    <w:p>
      <w:pPr>
        <w:pStyle w:val="9"/>
        <w:ind w:right="868"/>
        <w:jc w:val="both"/>
      </w:pPr>
      <w:r>
        <w:rPr>
          <w:b/>
          <w:u w:val="thick"/>
        </w:rPr>
        <w:t xml:space="preserve">9 – 12: </w:t>
      </w:r>
      <w:r>
        <w:t>Вам следовало бы узнать больше о предпринимательстве и ведение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дела.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действительно</w:t>
      </w:r>
      <w:r>
        <w:rPr>
          <w:spacing w:val="1"/>
        </w:rPr>
        <w:t xml:space="preserve"> </w:t>
      </w:r>
      <w:r>
        <w:t>увлечены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чем</w:t>
      </w:r>
      <w:r>
        <w:rPr>
          <w:spacing w:val="70"/>
        </w:rPr>
        <w:t xml:space="preserve"> </w:t>
      </w:r>
      <w:r>
        <w:t>планируете</w:t>
      </w:r>
      <w:r>
        <w:rPr>
          <w:spacing w:val="1"/>
        </w:rPr>
        <w:t xml:space="preserve"> </w:t>
      </w:r>
      <w:r>
        <w:t>заняться и у вас есть, у кого учиться ведению бизнеса</w:t>
      </w:r>
      <w:r>
        <w:rPr>
          <w:spacing w:val="70"/>
        </w:rPr>
        <w:t xml:space="preserve"> </w:t>
      </w:r>
      <w:r>
        <w:t>– у вас есть шансы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успех.</w:t>
      </w:r>
      <w:r>
        <w:rPr>
          <w:spacing w:val="69"/>
        </w:rPr>
        <w:t xml:space="preserve"> </w:t>
      </w:r>
      <w:r>
        <w:t>Возможно,</w:t>
      </w:r>
      <w:r>
        <w:rPr>
          <w:spacing w:val="69"/>
        </w:rPr>
        <w:t xml:space="preserve"> </w:t>
      </w:r>
      <w:r>
        <w:t>вам</w:t>
      </w:r>
      <w:r>
        <w:rPr>
          <w:spacing w:val="69"/>
        </w:rPr>
        <w:t xml:space="preserve"> </w:t>
      </w:r>
      <w:r>
        <w:t>стоит</w:t>
      </w:r>
      <w:r>
        <w:rPr>
          <w:spacing w:val="69"/>
        </w:rPr>
        <w:t xml:space="preserve"> </w:t>
      </w:r>
      <w:r>
        <w:t>найти</w:t>
      </w:r>
      <w:r>
        <w:rPr>
          <w:spacing w:val="68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опытного</w:t>
      </w:r>
      <w:r>
        <w:rPr>
          <w:spacing w:val="2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в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42" w:lineRule="auto"/>
        <w:ind w:right="877"/>
        <w:jc w:val="both"/>
      </w:pPr>
      <w:r>
        <w:t>партнеры. Или же найти стабильную</w:t>
      </w:r>
      <w:r>
        <w:rPr>
          <w:spacing w:val="1"/>
        </w:rPr>
        <w:t xml:space="preserve"> </w:t>
      </w:r>
      <w:r>
        <w:t>подработку на то время, пока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будете</w:t>
      </w:r>
      <w:r>
        <w:rPr>
          <w:spacing w:val="-1"/>
        </w:rPr>
        <w:t xml:space="preserve"> </w:t>
      </w:r>
      <w:r>
        <w:t>запускать</w:t>
      </w:r>
      <w:r>
        <w:rPr>
          <w:spacing w:val="-1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бизнес</w:t>
      </w:r>
      <w:r>
        <w:rPr>
          <w:spacing w:val="-3"/>
        </w:rPr>
        <w:t xml:space="preserve"> </w:t>
      </w:r>
      <w:r>
        <w:t>и налаживать</w:t>
      </w:r>
      <w:r>
        <w:rPr>
          <w:spacing w:val="-3"/>
        </w:rPr>
        <w:t xml:space="preserve"> </w:t>
      </w:r>
      <w:r>
        <w:t>его.</w:t>
      </w:r>
    </w:p>
    <w:p>
      <w:pPr>
        <w:pStyle w:val="9"/>
        <w:ind w:right="874"/>
        <w:jc w:val="both"/>
      </w:pPr>
      <w:r>
        <w:rPr>
          <w:b/>
          <w:u w:val="thick"/>
        </w:rPr>
        <w:t xml:space="preserve">5 – 8: </w:t>
      </w:r>
      <w:r>
        <w:t>Ваши знания и наклонности не предвещают успеха в работе на себя.</w:t>
      </w:r>
      <w:r>
        <w:rPr>
          <w:spacing w:val="1"/>
        </w:rPr>
        <w:t xml:space="preserve"> </w:t>
      </w:r>
      <w:r>
        <w:t>Если вы все же хотите заниматься бизнесом, вам стоит серьезно изучить</w:t>
      </w:r>
      <w:r>
        <w:rPr>
          <w:spacing w:val="1"/>
        </w:rPr>
        <w:t xml:space="preserve"> </w:t>
      </w:r>
      <w:r>
        <w:t>тему предпринимательства, продаж, работы на себя. Также лучше найти</w:t>
      </w:r>
      <w:r>
        <w:rPr>
          <w:spacing w:val="1"/>
        </w:rPr>
        <w:t xml:space="preserve"> </w:t>
      </w:r>
      <w:r>
        <w:t>наставника, который уже много лет успешно работает на себя. Еще вам</w:t>
      </w:r>
      <w:r>
        <w:rPr>
          <w:spacing w:val="1"/>
        </w:rPr>
        <w:t xml:space="preserve"> </w:t>
      </w:r>
      <w:r>
        <w:t>придется серьезно пересмотреть свои убеждения перед тем, как открывать</w:t>
      </w:r>
      <w:r>
        <w:rPr>
          <w:spacing w:val="1"/>
        </w:rPr>
        <w:t xml:space="preserve"> </w:t>
      </w:r>
      <w:r>
        <w:t>свой</w:t>
      </w:r>
      <w:r>
        <w:rPr>
          <w:spacing w:val="-2"/>
        </w:rPr>
        <w:t xml:space="preserve"> </w:t>
      </w:r>
      <w:r>
        <w:t>бизнес</w:t>
      </w:r>
    </w:p>
    <w:p>
      <w:pPr>
        <w:pStyle w:val="9"/>
        <w:ind w:right="867"/>
        <w:jc w:val="both"/>
      </w:pPr>
      <w:r>
        <w:rPr>
          <w:b/>
          <w:u w:val="thick"/>
        </w:rPr>
        <w:t>1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–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4:</w:t>
      </w:r>
      <w:r>
        <w:rPr>
          <w:b/>
          <w:spacing w:val="1"/>
          <w:u w:val="thick"/>
        </w:rPr>
        <w:t xml:space="preserve"> </w:t>
      </w:r>
      <w:r>
        <w:t>Ваши</w:t>
      </w:r>
      <w:r>
        <w:rPr>
          <w:spacing w:val="1"/>
        </w:rPr>
        <w:t xml:space="preserve"> </w:t>
      </w:r>
      <w:r>
        <w:t>таланты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наклонности</w:t>
      </w:r>
      <w:r>
        <w:rPr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предпринимательства. Посмотрите, что вас так сильно привлекает в работе</w:t>
      </w:r>
      <w:r>
        <w:rPr>
          <w:spacing w:val="-67"/>
        </w:rPr>
        <w:t xml:space="preserve"> </w:t>
      </w:r>
      <w:r>
        <w:t>на себя и чего не хватает в вашей сегодняшней работе. И подумайте над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удовлетворить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запуска</w:t>
      </w:r>
      <w:r>
        <w:rPr>
          <w:spacing w:val="1"/>
        </w:rPr>
        <w:t xml:space="preserve"> </w:t>
      </w:r>
      <w:r>
        <w:t>собственного</w:t>
      </w:r>
      <w:r>
        <w:rPr>
          <w:spacing w:val="-3"/>
        </w:rPr>
        <w:t xml:space="preserve"> </w:t>
      </w:r>
      <w:r>
        <w:t>бизнеса.</w:t>
      </w:r>
    </w:p>
    <w:p>
      <w:pPr>
        <w:pStyle w:val="9"/>
        <w:ind w:left="0"/>
        <w:rPr>
          <w:sz w:val="30"/>
        </w:rPr>
      </w:pPr>
    </w:p>
    <w:p>
      <w:pPr>
        <w:pStyle w:val="4"/>
        <w:spacing w:before="257"/>
        <w:ind w:left="3852"/>
      </w:pPr>
      <w:r>
        <w:t>Анкета</w:t>
      </w:r>
      <w:r>
        <w:rPr>
          <w:spacing w:val="-1"/>
        </w:rPr>
        <w:t xml:space="preserve"> </w:t>
      </w:r>
      <w:r>
        <w:t>«Бизнес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ваша</w:t>
      </w:r>
      <w:r>
        <w:rPr>
          <w:spacing w:val="-1"/>
        </w:rPr>
        <w:t xml:space="preserve"> </w:t>
      </w:r>
      <w:r>
        <w:t>стихия?»</w:t>
      </w:r>
    </w:p>
    <w:p>
      <w:pPr>
        <w:pStyle w:val="9"/>
        <w:spacing w:before="11"/>
        <w:ind w:left="0"/>
        <w:rPr>
          <w:b/>
          <w:sz w:val="23"/>
        </w:rPr>
      </w:pPr>
    </w:p>
    <w:p>
      <w:pPr>
        <w:pStyle w:val="9"/>
        <w:ind w:right="870"/>
        <w:jc w:val="both"/>
      </w:pPr>
      <w:r>
        <w:t>Конечно,</w:t>
      </w:r>
      <w:r>
        <w:rPr>
          <w:spacing w:val="1"/>
        </w:rPr>
        <w:t xml:space="preserve"> </w:t>
      </w:r>
      <w:r>
        <w:t>любая</w:t>
      </w:r>
      <w:r>
        <w:rPr>
          <w:spacing w:val="1"/>
        </w:rPr>
        <w:t xml:space="preserve"> </w:t>
      </w:r>
      <w:r>
        <w:t>попытка</w:t>
      </w:r>
      <w:r>
        <w:rPr>
          <w:spacing w:val="1"/>
        </w:rPr>
        <w:t xml:space="preserve"> </w:t>
      </w:r>
      <w:r>
        <w:t>измерить</w:t>
      </w:r>
      <w:r>
        <w:rPr>
          <w:spacing w:val="1"/>
        </w:rPr>
        <w:t xml:space="preserve"> </w:t>
      </w:r>
      <w:r>
        <w:t>склонность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бизнесу</w:t>
      </w:r>
      <w:r>
        <w:rPr>
          <w:spacing w:val="1"/>
        </w:rPr>
        <w:t xml:space="preserve"> </w:t>
      </w:r>
      <w:r>
        <w:t>может</w:t>
      </w:r>
      <w:r>
        <w:rPr>
          <w:spacing w:val="70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только приблизительные результаты. Каждый человек уникален и каждый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собственный</w:t>
      </w:r>
      <w:r>
        <w:rPr>
          <w:spacing w:val="1"/>
        </w:rPr>
        <w:t xml:space="preserve"> </w:t>
      </w:r>
      <w:r>
        <w:t>путь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вершинам</w:t>
      </w:r>
      <w:r>
        <w:rPr>
          <w:spacing w:val="1"/>
        </w:rPr>
        <w:t xml:space="preserve"> </w:t>
      </w:r>
      <w:r>
        <w:t>бизнеса.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выявление качеств и способов мышления, которые наилучшим образом</w:t>
      </w:r>
      <w:r>
        <w:rPr>
          <w:spacing w:val="1"/>
        </w:rPr>
        <w:t xml:space="preserve"> </w:t>
      </w:r>
      <w:r>
        <w:t>подходят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проблемам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вполне</w:t>
      </w:r>
      <w:r>
        <w:rPr>
          <w:spacing w:val="1"/>
        </w:rPr>
        <w:t xml:space="preserve"> </w:t>
      </w:r>
      <w:r>
        <w:t>разумный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приближении</w:t>
      </w:r>
      <w:r>
        <w:rPr>
          <w:spacing w:val="-5"/>
        </w:rPr>
        <w:t xml:space="preserve"> </w:t>
      </w:r>
      <w:r>
        <w:t>оценить</w:t>
      </w:r>
      <w:r>
        <w:rPr>
          <w:spacing w:val="-2"/>
        </w:rPr>
        <w:t xml:space="preserve"> </w:t>
      </w:r>
      <w:r>
        <w:t>шансы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успех того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иного</w:t>
      </w:r>
      <w:r>
        <w:rPr>
          <w:spacing w:val="-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бизнесе.</w:t>
      </w:r>
    </w:p>
    <w:p>
      <w:pPr>
        <w:pStyle w:val="9"/>
        <w:spacing w:before="4"/>
        <w:ind w:left="0"/>
        <w:rPr>
          <w:sz w:val="24"/>
        </w:rPr>
      </w:pPr>
    </w:p>
    <w:p>
      <w:pPr>
        <w:spacing w:before="0"/>
        <w:ind w:left="1202" w:right="874" w:firstLine="0"/>
        <w:jc w:val="both"/>
        <w:rPr>
          <w:i/>
          <w:sz w:val="24"/>
        </w:rPr>
      </w:pPr>
      <w:r>
        <w:rPr>
          <w:i/>
          <w:sz w:val="24"/>
        </w:rPr>
        <w:t>Посмотрите на эту таблицу и выберите наиболее подходящую вам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характеристику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каждому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качеств.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сумму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баллов,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соответствуют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характеристике.</w:t>
      </w:r>
    </w:p>
    <w:p>
      <w:pPr>
        <w:tabs>
          <w:tab w:val="left" w:pos="4814"/>
          <w:tab w:val="left" w:pos="6653"/>
          <w:tab w:val="right" w:pos="8633"/>
        </w:tabs>
        <w:spacing w:before="324"/>
        <w:ind w:left="1202" w:right="0" w:firstLine="0"/>
        <w:jc w:val="both"/>
        <w:rPr>
          <w:sz w:val="24"/>
        </w:rPr>
      </w:pPr>
      <w:r>
        <w:rPr>
          <w:sz w:val="24"/>
        </w:rPr>
        <w:t xml:space="preserve">Качества       </w:t>
      </w:r>
      <w:r>
        <w:rPr>
          <w:spacing w:val="41"/>
          <w:sz w:val="24"/>
        </w:rPr>
        <w:t xml:space="preserve"> </w:t>
      </w:r>
      <w:r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>3</w:t>
      </w:r>
      <w:r>
        <w:rPr>
          <w:sz w:val="24"/>
        </w:rPr>
        <w:tab/>
      </w:r>
      <w:r>
        <w:rPr>
          <w:sz w:val="24"/>
        </w:rPr>
        <w:t>2</w:t>
      </w:r>
      <w:r>
        <w:rPr>
          <w:sz w:val="24"/>
        </w:rPr>
        <w:tab/>
      </w:r>
      <w:r>
        <w:rPr>
          <w:sz w:val="24"/>
        </w:rPr>
        <w:t>1</w:t>
      </w:r>
    </w:p>
    <w:p>
      <w:pPr>
        <w:spacing w:after="0"/>
        <w:jc w:val="both"/>
        <w:rPr>
          <w:sz w:val="24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spacing w:before="336"/>
        <w:ind w:left="1202" w:right="0" w:firstLine="0"/>
        <w:jc w:val="left"/>
        <w:rPr>
          <w:sz w:val="24"/>
        </w:rPr>
      </w:pPr>
      <w:r>
        <w:rPr>
          <w:spacing w:val="-1"/>
          <w:sz w:val="24"/>
        </w:rPr>
        <w:t>Лидерство</w:t>
      </w:r>
    </w:p>
    <w:p>
      <w:pPr>
        <w:spacing w:before="60"/>
        <w:ind w:left="414" w:right="0" w:firstLine="0"/>
        <w:jc w:val="center"/>
        <w:rPr>
          <w:sz w:val="24"/>
        </w:rPr>
      </w:pPr>
      <w:r>
        <w:br w:type="column"/>
      </w:r>
      <w:r>
        <w:rPr>
          <w:spacing w:val="-1"/>
          <w:sz w:val="24"/>
        </w:rPr>
        <w:t xml:space="preserve">Сильный, </w:t>
      </w:r>
      <w:r>
        <w:rPr>
          <w:sz w:val="24"/>
        </w:rPr>
        <w:t>внушает</w:t>
      </w:r>
      <w:r>
        <w:rPr>
          <w:spacing w:val="-57"/>
          <w:sz w:val="24"/>
        </w:rPr>
        <w:t xml:space="preserve"> </w:t>
      </w:r>
      <w:r>
        <w:rPr>
          <w:sz w:val="24"/>
        </w:rPr>
        <w:t>уверенность и</w:t>
      </w:r>
    </w:p>
    <w:p>
      <w:pPr>
        <w:spacing w:before="0"/>
        <w:ind w:left="418" w:right="0" w:firstLine="0"/>
        <w:jc w:val="center"/>
        <w:rPr>
          <w:sz w:val="24"/>
        </w:rPr>
      </w:pPr>
      <w:r>
        <w:rPr>
          <w:sz w:val="24"/>
        </w:rPr>
        <w:t>доверие</w:t>
      </w:r>
    </w:p>
    <w:p>
      <w:pPr>
        <w:spacing w:before="200" w:line="147" w:lineRule="exact"/>
        <w:ind w:left="418" w:right="0" w:firstLine="0"/>
        <w:jc w:val="center"/>
        <w:rPr>
          <w:sz w:val="24"/>
        </w:rPr>
      </w:pPr>
      <w:r>
        <w:rPr>
          <w:sz w:val="24"/>
        </w:rPr>
        <w:t>Ищет</w:t>
      </w:r>
    </w:p>
    <w:p>
      <w:pPr>
        <w:spacing w:before="60"/>
        <w:ind w:left="308" w:right="0" w:firstLine="0"/>
        <w:jc w:val="center"/>
        <w:rPr>
          <w:sz w:val="24"/>
        </w:rPr>
      </w:pPr>
      <w:r>
        <w:br w:type="column"/>
      </w:r>
      <w:r>
        <w:rPr>
          <w:spacing w:val="-1"/>
          <w:sz w:val="24"/>
        </w:rPr>
        <w:t xml:space="preserve">Умело </w:t>
      </w:r>
      <w:r>
        <w:rPr>
          <w:sz w:val="24"/>
        </w:rPr>
        <w:t>отдает</w:t>
      </w:r>
      <w:r>
        <w:rPr>
          <w:spacing w:val="-57"/>
          <w:sz w:val="24"/>
        </w:rPr>
        <w:t xml:space="preserve"> </w:t>
      </w:r>
      <w:r>
        <w:rPr>
          <w:sz w:val="24"/>
        </w:rPr>
        <w:t>эффективные</w:t>
      </w:r>
      <w:r>
        <w:rPr>
          <w:spacing w:val="-57"/>
          <w:sz w:val="24"/>
        </w:rPr>
        <w:t xml:space="preserve"> </w:t>
      </w:r>
      <w:r>
        <w:rPr>
          <w:sz w:val="24"/>
        </w:rPr>
        <w:t>приказы</w:t>
      </w:r>
    </w:p>
    <w:p>
      <w:pPr>
        <w:spacing w:before="200" w:line="147" w:lineRule="exact"/>
        <w:ind w:left="308" w:right="0" w:firstLine="0"/>
        <w:jc w:val="center"/>
        <w:rPr>
          <w:sz w:val="24"/>
        </w:rPr>
      </w:pPr>
      <w:r>
        <w:rPr>
          <w:sz w:val="24"/>
        </w:rPr>
        <w:t>Находчив,</w:t>
      </w:r>
    </w:p>
    <w:p>
      <w:pPr>
        <w:tabs>
          <w:tab w:val="left" w:pos="2479"/>
        </w:tabs>
        <w:spacing w:before="2" w:line="610" w:lineRule="atLeast"/>
        <w:ind w:left="544" w:right="1280" w:firstLine="96"/>
        <w:jc w:val="left"/>
        <w:rPr>
          <w:sz w:val="24"/>
        </w:rPr>
      </w:pPr>
      <w:r>
        <w:br w:type="column"/>
      </w:r>
      <w:r>
        <w:rPr>
          <w:sz w:val="24"/>
        </w:rPr>
        <w:t>Ведущий</w:t>
      </w:r>
      <w:r>
        <w:rPr>
          <w:sz w:val="24"/>
        </w:rPr>
        <w:tab/>
      </w:r>
      <w:r>
        <w:rPr>
          <w:spacing w:val="-1"/>
          <w:sz w:val="24"/>
        </w:rPr>
        <w:t>Ведомый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Выполняет</w:t>
      </w:r>
    </w:p>
    <w:p>
      <w:pPr>
        <w:spacing w:after="0" w:line="610" w:lineRule="atLeast"/>
        <w:jc w:val="left"/>
        <w:rPr>
          <w:sz w:val="24"/>
        </w:rPr>
        <w:sectPr>
          <w:type w:val="continuous"/>
          <w:pgSz w:w="11910" w:h="16840"/>
          <w:pgMar w:top="1040" w:right="260" w:bottom="280" w:left="500" w:header="720" w:footer="720" w:gutter="0"/>
          <w:cols w:equalWidth="0" w:num="4">
            <w:col w:w="2287" w:space="40"/>
            <w:col w:w="2332" w:space="39"/>
            <w:col w:w="1700" w:space="40"/>
            <w:col w:w="4712"/>
          </w:cols>
        </w:sectPr>
      </w:pPr>
    </w:p>
    <w:p>
      <w:pPr>
        <w:pStyle w:val="9"/>
        <w:spacing w:before="1"/>
        <w:ind w:left="0"/>
        <w:rPr>
          <w:sz w:val="23"/>
        </w:rPr>
      </w:pPr>
    </w:p>
    <w:p>
      <w:pPr>
        <w:spacing w:before="0"/>
        <w:ind w:left="1202" w:right="0" w:firstLine="0"/>
        <w:jc w:val="left"/>
        <w:rPr>
          <w:sz w:val="24"/>
        </w:rPr>
      </w:pPr>
      <w:r>
        <w:rPr>
          <w:spacing w:val="-1"/>
          <w:sz w:val="24"/>
        </w:rPr>
        <w:t>Инициатива</w:t>
      </w:r>
    </w:p>
    <w:p>
      <w:pPr>
        <w:spacing w:before="129"/>
        <w:ind w:left="357" w:right="0" w:firstLine="0"/>
        <w:jc w:val="center"/>
        <w:rPr>
          <w:sz w:val="24"/>
        </w:rPr>
      </w:pPr>
      <w:r>
        <w:br w:type="column"/>
      </w:r>
      <w:r>
        <w:rPr>
          <w:sz w:val="24"/>
        </w:rPr>
        <w:t>дополнительные задачи, очень</w:t>
      </w:r>
      <w:r>
        <w:rPr>
          <w:spacing w:val="1"/>
          <w:sz w:val="24"/>
        </w:rPr>
        <w:t xml:space="preserve"> </w:t>
      </w:r>
      <w:r>
        <w:rPr>
          <w:sz w:val="24"/>
        </w:rPr>
        <w:t>искренний</w:t>
      </w:r>
    </w:p>
    <w:p>
      <w:pPr>
        <w:spacing w:before="129"/>
        <w:ind w:left="367" w:right="0" w:firstLine="0"/>
        <w:jc w:val="center"/>
        <w:rPr>
          <w:sz w:val="24"/>
        </w:rPr>
      </w:pPr>
      <w:r>
        <w:br w:type="column"/>
      </w:r>
      <w:r>
        <w:rPr>
          <w:sz w:val="24"/>
        </w:rPr>
        <w:t>смекалист</w:t>
      </w:r>
      <w:r>
        <w:rPr>
          <w:spacing w:val="-15"/>
          <w:sz w:val="24"/>
        </w:rPr>
        <w:t xml:space="preserve"> </w:t>
      </w:r>
      <w:r>
        <w:rPr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задания</w:t>
      </w:r>
    </w:p>
    <w:p>
      <w:pPr>
        <w:spacing w:before="0" w:line="240" w:lineRule="auto"/>
        <w:ind w:left="247" w:right="0" w:firstLine="0"/>
        <w:jc w:val="center"/>
        <w:rPr>
          <w:sz w:val="24"/>
        </w:rPr>
      </w:pPr>
      <w:r>
        <w:br w:type="column"/>
      </w:r>
      <w:r>
        <w:rPr>
          <w:sz w:val="24"/>
        </w:rPr>
        <w:t>необходимый</w:t>
      </w:r>
      <w:r>
        <w:rPr>
          <w:spacing w:val="1"/>
          <w:sz w:val="24"/>
        </w:rPr>
        <w:t xml:space="preserve"> </w:t>
      </w:r>
      <w:r>
        <w:rPr>
          <w:sz w:val="24"/>
        </w:rPr>
        <w:t>объем</w:t>
      </w:r>
      <w:r>
        <w:rPr>
          <w:spacing w:val="-10"/>
          <w:sz w:val="24"/>
        </w:rPr>
        <w:t xml:space="preserve"> </w:t>
      </w:r>
      <w:r>
        <w:rPr>
          <w:sz w:val="24"/>
        </w:rPr>
        <w:t>работ</w:t>
      </w:r>
      <w:r>
        <w:rPr>
          <w:spacing w:val="-8"/>
          <w:sz w:val="24"/>
        </w:rPr>
        <w:t xml:space="preserve"> </w:t>
      </w:r>
      <w:r>
        <w:rPr>
          <w:sz w:val="24"/>
        </w:rPr>
        <w:t>без</w:t>
      </w:r>
      <w:r>
        <w:rPr>
          <w:spacing w:val="-57"/>
          <w:sz w:val="24"/>
        </w:rPr>
        <w:t xml:space="preserve"> </w:t>
      </w:r>
      <w:r>
        <w:rPr>
          <w:sz w:val="24"/>
        </w:rPr>
        <w:t>указаний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руководства</w:t>
      </w:r>
    </w:p>
    <w:p>
      <w:pPr>
        <w:spacing w:before="0" w:line="240" w:lineRule="auto"/>
        <w:ind w:left="207" w:right="976" w:firstLine="0"/>
        <w:jc w:val="center"/>
        <w:rPr>
          <w:sz w:val="24"/>
        </w:rPr>
      </w:pPr>
      <w:r>
        <w:br w:type="column"/>
      </w:r>
      <w:r>
        <w:rPr>
          <w:sz w:val="24"/>
        </w:rPr>
        <w:t>Безынициатив-</w:t>
      </w:r>
      <w:r>
        <w:rPr>
          <w:spacing w:val="-57"/>
          <w:sz w:val="24"/>
        </w:rPr>
        <w:t xml:space="preserve"> </w:t>
      </w:r>
      <w:r>
        <w:rPr>
          <w:sz w:val="24"/>
        </w:rPr>
        <w:t>ный, ждет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указаний</w:t>
      </w:r>
    </w:p>
    <w:p>
      <w:pPr>
        <w:spacing w:after="0" w:line="240" w:lineRule="auto"/>
        <w:jc w:val="center"/>
        <w:rPr>
          <w:sz w:val="24"/>
        </w:rPr>
        <w:sectPr>
          <w:type w:val="continuous"/>
          <w:pgSz w:w="11910" w:h="16840"/>
          <w:pgMar w:top="1040" w:right="260" w:bottom="280" w:left="500" w:header="720" w:footer="720" w:gutter="0"/>
          <w:cols w:equalWidth="0" w:num="5">
            <w:col w:w="2451" w:space="40"/>
            <w:col w:w="2063" w:space="39"/>
            <w:col w:w="1852" w:space="40"/>
            <w:col w:w="1888" w:space="39"/>
            <w:col w:w="2738"/>
          </w:cols>
        </w:sectPr>
      </w:pPr>
    </w:p>
    <w:p>
      <w:pPr>
        <w:spacing w:before="107" w:line="76" w:lineRule="auto"/>
        <w:ind w:left="1202" w:right="0" w:firstLine="0"/>
        <w:jc w:val="left"/>
        <w:rPr>
          <w:sz w:val="24"/>
        </w:rPr>
      </w:pPr>
      <w:r>
        <w:rPr>
          <w:position w:val="-13"/>
          <w:sz w:val="24"/>
        </w:rPr>
        <w:t>Отношение</w:t>
      </w:r>
      <w:r>
        <w:rPr>
          <w:spacing w:val="22"/>
          <w:position w:val="-13"/>
          <w:sz w:val="24"/>
        </w:rPr>
        <w:t xml:space="preserve"> </w:t>
      </w:r>
      <w:r>
        <w:rPr>
          <w:position w:val="-13"/>
          <w:sz w:val="24"/>
        </w:rPr>
        <w:t>к</w:t>
      </w:r>
      <w:r>
        <w:rPr>
          <w:spacing w:val="25"/>
          <w:position w:val="-13"/>
          <w:sz w:val="24"/>
        </w:rPr>
        <w:t xml:space="preserve"> </w:t>
      </w:r>
      <w:r>
        <w:rPr>
          <w:sz w:val="24"/>
        </w:rPr>
        <w:t>Позитивное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начало,</w:t>
      </w:r>
    </w:p>
    <w:p>
      <w:pPr>
        <w:spacing w:before="50"/>
        <w:ind w:left="329" w:right="0" w:firstLine="0"/>
        <w:jc w:val="left"/>
        <w:rPr>
          <w:sz w:val="24"/>
        </w:rPr>
      </w:pPr>
      <w:r>
        <w:br w:type="column"/>
      </w:r>
      <w:r>
        <w:rPr>
          <w:spacing w:val="-1"/>
          <w:sz w:val="24"/>
        </w:rPr>
        <w:t>Приятный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</w:p>
    <w:p>
      <w:pPr>
        <w:spacing w:before="189" w:line="147" w:lineRule="exact"/>
        <w:ind w:left="500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Иногда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ним</w:t>
      </w:r>
    </w:p>
    <w:p>
      <w:pPr>
        <w:spacing w:after="0" w:line="147" w:lineRule="exact"/>
        <w:jc w:val="left"/>
        <w:rPr>
          <w:sz w:val="24"/>
        </w:rPr>
        <w:sectPr>
          <w:type w:val="continuous"/>
          <w:pgSz w:w="11910" w:h="16840"/>
          <w:pgMar w:top="1040" w:right="260" w:bottom="280" w:left="500" w:header="720" w:footer="720" w:gutter="0"/>
          <w:cols w:equalWidth="0" w:num="3">
            <w:col w:w="4719" w:space="40"/>
            <w:col w:w="1561" w:space="39"/>
            <w:col w:w="4791"/>
          </w:cols>
        </w:sectPr>
      </w:pPr>
    </w:p>
    <w:p>
      <w:pPr>
        <w:spacing w:before="129"/>
        <w:ind w:left="1202" w:right="0" w:firstLine="0"/>
        <w:jc w:val="left"/>
        <w:rPr>
          <w:sz w:val="24"/>
        </w:rPr>
      </w:pPr>
      <w:r>
        <w:rPr>
          <w:sz w:val="24"/>
        </w:rPr>
        <w:t>другим</w:t>
      </w:r>
    </w:p>
    <w:p>
      <w:pPr>
        <w:pStyle w:val="9"/>
        <w:ind w:left="0"/>
        <w:rPr>
          <w:sz w:val="26"/>
        </w:rPr>
      </w:pPr>
    </w:p>
    <w:p>
      <w:pPr>
        <w:spacing w:before="174"/>
        <w:ind w:left="1202" w:right="132" w:firstLine="0"/>
        <w:jc w:val="left"/>
        <w:rPr>
          <w:sz w:val="24"/>
        </w:rPr>
      </w:pPr>
      <w:r>
        <w:rPr>
          <w:spacing w:val="-1"/>
          <w:sz w:val="24"/>
        </w:rPr>
        <w:t>Ответствен-</w:t>
      </w:r>
      <w:r>
        <w:rPr>
          <w:spacing w:val="-57"/>
          <w:sz w:val="24"/>
        </w:rPr>
        <w:t xml:space="preserve"> </w:t>
      </w:r>
      <w:r>
        <w:rPr>
          <w:sz w:val="24"/>
        </w:rPr>
        <w:t>ность</w:t>
      </w:r>
    </w:p>
    <w:p>
      <w:pPr>
        <w:pStyle w:val="9"/>
        <w:spacing w:before="3"/>
        <w:ind w:left="0"/>
        <w:rPr>
          <w:sz w:val="29"/>
        </w:rPr>
      </w:pPr>
    </w:p>
    <w:p>
      <w:pPr>
        <w:spacing w:before="0"/>
        <w:ind w:left="1202" w:right="-18" w:firstLine="0"/>
        <w:jc w:val="left"/>
        <w:rPr>
          <w:sz w:val="24"/>
        </w:rPr>
      </w:pPr>
      <w:r>
        <w:rPr>
          <w:sz w:val="24"/>
        </w:rPr>
        <w:t>Организатор-</w:t>
      </w:r>
      <w:r>
        <w:rPr>
          <w:spacing w:val="-58"/>
          <w:sz w:val="24"/>
        </w:rPr>
        <w:t xml:space="preserve"> </w:t>
      </w:r>
      <w:r>
        <w:rPr>
          <w:sz w:val="24"/>
        </w:rPr>
        <w:t>ские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</w:p>
    <w:p>
      <w:pPr>
        <w:spacing w:before="0" w:line="240" w:lineRule="auto"/>
        <w:ind w:left="52" w:right="0" w:hanging="2"/>
        <w:jc w:val="center"/>
        <w:rPr>
          <w:sz w:val="24"/>
        </w:rPr>
      </w:pPr>
      <w:r>
        <w:br w:type="column"/>
      </w:r>
      <w:r>
        <w:rPr>
          <w:sz w:val="24"/>
        </w:rPr>
        <w:t>дружелюбное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людям</w:t>
      </w:r>
    </w:p>
    <w:p>
      <w:pPr>
        <w:spacing w:before="50"/>
        <w:ind w:left="225" w:right="174" w:firstLine="2"/>
        <w:jc w:val="center"/>
        <w:rPr>
          <w:sz w:val="24"/>
        </w:rPr>
      </w:pP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57"/>
          <w:sz w:val="24"/>
        </w:rPr>
        <w:t xml:space="preserve"> </w:t>
      </w:r>
      <w:r>
        <w:rPr>
          <w:sz w:val="24"/>
        </w:rPr>
        <w:t>при выполнении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поручений</w:t>
      </w:r>
    </w:p>
    <w:p>
      <w:pPr>
        <w:spacing w:before="60"/>
        <w:ind w:left="57" w:right="9" w:firstLine="4"/>
        <w:jc w:val="center"/>
        <w:rPr>
          <w:sz w:val="24"/>
        </w:rPr>
      </w:pPr>
      <w:r>
        <w:rPr>
          <w:sz w:val="24"/>
        </w:rPr>
        <w:t>Очень способный в</w:t>
      </w:r>
      <w:r>
        <w:rPr>
          <w:spacing w:val="-57"/>
          <w:sz w:val="24"/>
        </w:rPr>
        <w:t xml:space="preserve"> </w:t>
      </w:r>
      <w:r>
        <w:rPr>
          <w:sz w:val="24"/>
        </w:rPr>
        <w:t>убеждении людей и</w:t>
      </w:r>
      <w:r>
        <w:rPr>
          <w:spacing w:val="-57"/>
          <w:sz w:val="24"/>
        </w:rPr>
        <w:t xml:space="preserve"> </w:t>
      </w:r>
      <w:r>
        <w:rPr>
          <w:sz w:val="24"/>
        </w:rPr>
        <w:t>выстраивании</w:t>
      </w:r>
    </w:p>
    <w:p>
      <w:pPr>
        <w:spacing w:before="0" w:line="240" w:lineRule="auto"/>
        <w:ind w:left="192" w:right="0" w:firstLine="0"/>
        <w:jc w:val="center"/>
        <w:rPr>
          <w:sz w:val="24"/>
        </w:rPr>
      </w:pPr>
      <w:r>
        <w:br w:type="column"/>
      </w:r>
      <w:r>
        <w:rPr>
          <w:sz w:val="24"/>
        </w:rPr>
        <w:t>обхождении,</w:t>
      </w:r>
      <w:r>
        <w:rPr>
          <w:spacing w:val="-57"/>
          <w:sz w:val="24"/>
        </w:rPr>
        <w:t xml:space="preserve"> </w:t>
      </w:r>
      <w:r>
        <w:rPr>
          <w:sz w:val="24"/>
        </w:rPr>
        <w:t>вежливый</w:t>
      </w:r>
    </w:p>
    <w:p>
      <w:pPr>
        <w:spacing w:before="50"/>
        <w:ind w:left="191" w:right="0" w:firstLine="0"/>
        <w:jc w:val="center"/>
        <w:rPr>
          <w:sz w:val="24"/>
        </w:rPr>
      </w:pPr>
      <w:r>
        <w:rPr>
          <w:spacing w:val="-1"/>
          <w:sz w:val="24"/>
        </w:rPr>
        <w:t xml:space="preserve">Соглашается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поручениями,</w:t>
      </w:r>
      <w:r>
        <w:rPr>
          <w:spacing w:val="1"/>
          <w:sz w:val="24"/>
        </w:rPr>
        <w:t xml:space="preserve"> </w:t>
      </w:r>
      <w:r>
        <w:rPr>
          <w:sz w:val="24"/>
        </w:rPr>
        <w:t>хотя и не 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протеста</w:t>
      </w:r>
    </w:p>
    <w:p>
      <w:pPr>
        <w:spacing w:before="197"/>
        <w:ind w:left="311" w:right="117" w:firstLine="0"/>
        <w:jc w:val="center"/>
        <w:rPr>
          <w:sz w:val="24"/>
        </w:rPr>
      </w:pPr>
      <w:r>
        <w:rPr>
          <w:sz w:val="24"/>
        </w:rPr>
        <w:t>Способный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организатор</w:t>
      </w:r>
    </w:p>
    <w:p>
      <w:pPr>
        <w:spacing w:before="129"/>
        <w:ind w:left="209" w:right="0" w:firstLine="0"/>
        <w:jc w:val="center"/>
        <w:rPr>
          <w:sz w:val="24"/>
        </w:rPr>
      </w:pPr>
      <w:r>
        <w:br w:type="column"/>
      </w:r>
      <w:r>
        <w:rPr>
          <w:sz w:val="24"/>
        </w:rPr>
        <w:t>трудно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работать</w:t>
      </w:r>
    </w:p>
    <w:p>
      <w:pPr>
        <w:pStyle w:val="9"/>
        <w:spacing w:before="3"/>
        <w:ind w:left="0"/>
        <w:rPr>
          <w:sz w:val="29"/>
        </w:rPr>
      </w:pPr>
    </w:p>
    <w:p>
      <w:pPr>
        <w:spacing w:before="0"/>
        <w:ind w:left="348" w:right="134" w:hanging="4"/>
        <w:jc w:val="center"/>
        <w:rPr>
          <w:sz w:val="24"/>
        </w:rPr>
      </w:pPr>
      <w:r>
        <w:rPr>
          <w:sz w:val="24"/>
        </w:rPr>
        <w:t>Неохотно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соглашается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поручениями</w:t>
      </w:r>
    </w:p>
    <w:p>
      <w:pPr>
        <w:spacing w:before="197"/>
        <w:ind w:left="211" w:right="0" w:firstLine="0"/>
        <w:jc w:val="center"/>
        <w:rPr>
          <w:sz w:val="24"/>
        </w:rPr>
      </w:pPr>
      <w:r>
        <w:rPr>
          <w:sz w:val="24"/>
        </w:rPr>
        <w:t>Средние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организаторские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способности</w:t>
      </w:r>
    </w:p>
    <w:p>
      <w:pPr>
        <w:pStyle w:val="9"/>
        <w:ind w:left="0"/>
        <w:rPr>
          <w:sz w:val="26"/>
        </w:rPr>
      </w:pPr>
      <w:r>
        <w:br w:type="column"/>
      </w:r>
    </w:p>
    <w:p>
      <w:pPr>
        <w:pStyle w:val="9"/>
        <w:spacing w:before="5"/>
        <w:ind w:left="0"/>
        <w:rPr>
          <w:sz w:val="38"/>
        </w:rPr>
      </w:pPr>
    </w:p>
    <w:p>
      <w:pPr>
        <w:spacing w:before="0"/>
        <w:ind w:left="205" w:right="1011" w:firstLine="0"/>
        <w:jc w:val="center"/>
        <w:rPr>
          <w:sz w:val="24"/>
        </w:rPr>
      </w:pPr>
      <w:r>
        <w:rPr>
          <w:sz w:val="24"/>
        </w:rPr>
        <w:t>Уклоняется от</w:t>
      </w:r>
      <w:r>
        <w:rPr>
          <w:spacing w:val="-57"/>
          <w:sz w:val="24"/>
        </w:rPr>
        <w:t xml:space="preserve"> </w:t>
      </w:r>
      <w:r>
        <w:rPr>
          <w:sz w:val="24"/>
        </w:rPr>
        <w:t>любых</w:t>
      </w:r>
      <w:r>
        <w:rPr>
          <w:spacing w:val="1"/>
          <w:sz w:val="24"/>
        </w:rPr>
        <w:t xml:space="preserve"> </w:t>
      </w:r>
      <w:r>
        <w:rPr>
          <w:sz w:val="24"/>
        </w:rPr>
        <w:t>поручений</w:t>
      </w:r>
    </w:p>
    <w:p>
      <w:pPr>
        <w:pStyle w:val="9"/>
        <w:ind w:left="0"/>
        <w:rPr>
          <w:sz w:val="29"/>
        </w:rPr>
      </w:pPr>
    </w:p>
    <w:p>
      <w:pPr>
        <w:spacing w:before="1"/>
        <w:ind w:left="320" w:right="1127" w:hanging="1"/>
        <w:jc w:val="center"/>
        <w:rPr>
          <w:sz w:val="24"/>
        </w:rPr>
      </w:pPr>
      <w:r>
        <w:rPr>
          <w:sz w:val="24"/>
        </w:rPr>
        <w:t>Плохой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организатор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1040" w:right="260" w:bottom="280" w:left="500" w:header="720" w:footer="720" w:gutter="0"/>
          <w:cols w:equalWidth="0" w:num="5">
            <w:col w:w="2586" w:space="40"/>
            <w:col w:w="2102" w:space="39"/>
            <w:col w:w="1681" w:space="39"/>
            <w:col w:w="1921" w:space="40"/>
            <w:col w:w="2702"/>
          </w:cols>
        </w:sectPr>
      </w:pPr>
    </w:p>
    <w:p>
      <w:pPr>
        <w:spacing w:before="77"/>
        <w:ind w:left="2663" w:right="0" w:firstLine="4"/>
        <w:jc w:val="center"/>
        <w:rPr>
          <w:sz w:val="24"/>
        </w:rPr>
      </w:pPr>
      <w:r>
        <w:rPr>
          <w:sz w:val="24"/>
        </w:rPr>
        <w:t>фактов в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логическом</w:t>
      </w:r>
      <w:r>
        <w:rPr>
          <w:spacing w:val="-15"/>
          <w:sz w:val="24"/>
        </w:rPr>
        <w:t xml:space="preserve"> </w:t>
      </w:r>
      <w:r>
        <w:rPr>
          <w:sz w:val="24"/>
        </w:rPr>
        <w:t>порядке</w:t>
      </w:r>
    </w:p>
    <w:p>
      <w:pPr>
        <w:spacing w:before="197" w:line="208" w:lineRule="exact"/>
        <w:ind w:left="1202" w:right="0" w:firstLine="0"/>
        <w:jc w:val="left"/>
        <w:rPr>
          <w:sz w:val="24"/>
        </w:rPr>
      </w:pPr>
      <w:r>
        <w:rPr>
          <w:sz w:val="24"/>
        </w:rPr>
        <w:t>Решитель-</w:t>
      </w:r>
    </w:p>
    <w:p>
      <w:pPr>
        <w:tabs>
          <w:tab w:val="left" w:pos="2735"/>
        </w:tabs>
        <w:spacing w:before="0" w:line="165" w:lineRule="auto"/>
        <w:ind w:left="1202" w:right="0" w:firstLine="0"/>
        <w:jc w:val="left"/>
        <w:rPr>
          <w:sz w:val="24"/>
        </w:rPr>
      </w:pPr>
      <w:r>
        <w:rPr>
          <w:position w:val="-13"/>
          <w:sz w:val="24"/>
        </w:rPr>
        <w:t>ность</w:t>
      </w:r>
      <w:r>
        <w:rPr>
          <w:position w:val="-13"/>
          <w:sz w:val="24"/>
        </w:rPr>
        <w:tab/>
      </w:r>
      <w:r>
        <w:rPr>
          <w:sz w:val="24"/>
        </w:rPr>
        <w:t>Быстрый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точный</w:t>
      </w:r>
    </w:p>
    <w:p>
      <w:pPr>
        <w:spacing w:before="214"/>
        <w:ind w:left="2854" w:right="192" w:firstLine="0"/>
        <w:jc w:val="center"/>
        <w:rPr>
          <w:sz w:val="24"/>
        </w:rPr>
      </w:pPr>
      <w:r>
        <w:rPr>
          <w:sz w:val="24"/>
        </w:rPr>
        <w:t>Целеустремлен-</w:t>
      </w:r>
    </w:p>
    <w:p>
      <w:pPr>
        <w:pStyle w:val="9"/>
        <w:ind w:left="0"/>
        <w:rPr>
          <w:sz w:val="26"/>
        </w:rPr>
      </w:pPr>
      <w:r>
        <w:br w:type="column"/>
      </w:r>
    </w:p>
    <w:p>
      <w:pPr>
        <w:pStyle w:val="9"/>
        <w:spacing w:before="11"/>
        <w:ind w:left="0"/>
        <w:rPr>
          <w:sz w:val="33"/>
        </w:rPr>
      </w:pPr>
    </w:p>
    <w:p>
      <w:pPr>
        <w:spacing w:before="0"/>
        <w:ind w:left="71" w:right="0" w:firstLine="50"/>
        <w:jc w:val="both"/>
        <w:rPr>
          <w:sz w:val="24"/>
        </w:rPr>
      </w:pPr>
      <w:r>
        <w:rPr>
          <w:sz w:val="24"/>
        </w:rPr>
        <w:t>Основательный</w:t>
      </w:r>
      <w:r>
        <w:rPr>
          <w:spacing w:val="-58"/>
          <w:sz w:val="24"/>
        </w:rPr>
        <w:t xml:space="preserve"> </w:t>
      </w:r>
      <w:r>
        <w:rPr>
          <w:sz w:val="24"/>
        </w:rPr>
        <w:t>и осторожный,</w:t>
      </w:r>
      <w:r>
        <w:rPr>
          <w:spacing w:val="1"/>
          <w:sz w:val="24"/>
        </w:rPr>
        <w:t xml:space="preserve"> </w:t>
      </w:r>
      <w:r>
        <w:rPr>
          <w:sz w:val="24"/>
        </w:rPr>
        <w:t>осмотрительный</w:t>
      </w:r>
    </w:p>
    <w:p>
      <w:pPr>
        <w:spacing w:before="60"/>
        <w:ind w:left="111" w:right="0" w:firstLine="0"/>
        <w:jc w:val="left"/>
        <w:rPr>
          <w:sz w:val="24"/>
        </w:rPr>
      </w:pPr>
      <w:r>
        <w:rPr>
          <w:sz w:val="24"/>
        </w:rPr>
        <w:t>Предпринимает</w:t>
      </w:r>
    </w:p>
    <w:p>
      <w:pPr>
        <w:pStyle w:val="9"/>
        <w:ind w:left="0"/>
        <w:rPr>
          <w:sz w:val="26"/>
        </w:rPr>
      </w:pPr>
      <w:r>
        <w:br w:type="column"/>
      </w:r>
    </w:p>
    <w:p>
      <w:pPr>
        <w:pStyle w:val="9"/>
        <w:spacing w:before="11"/>
        <w:ind w:left="0"/>
        <w:rPr>
          <w:sz w:val="33"/>
        </w:rPr>
      </w:pPr>
    </w:p>
    <w:p>
      <w:pPr>
        <w:spacing w:before="0"/>
        <w:ind w:left="69" w:right="0" w:firstLine="0"/>
        <w:jc w:val="center"/>
        <w:rPr>
          <w:sz w:val="24"/>
        </w:rPr>
      </w:pPr>
      <w:r>
        <w:rPr>
          <w:sz w:val="24"/>
        </w:rPr>
        <w:t>Быстрый, но</w:t>
      </w:r>
      <w:r>
        <w:rPr>
          <w:spacing w:val="-57"/>
          <w:sz w:val="24"/>
        </w:rPr>
        <w:t xml:space="preserve"> </w:t>
      </w:r>
      <w:r>
        <w:rPr>
          <w:sz w:val="24"/>
        </w:rPr>
        <w:t>часто делает</w:t>
      </w:r>
      <w:r>
        <w:rPr>
          <w:spacing w:val="-57"/>
          <w:sz w:val="24"/>
        </w:rPr>
        <w:t xml:space="preserve"> </w:t>
      </w:r>
      <w:r>
        <w:rPr>
          <w:sz w:val="24"/>
        </w:rPr>
        <w:t>ошибки</w:t>
      </w:r>
    </w:p>
    <w:p>
      <w:pPr>
        <w:spacing w:before="60"/>
        <w:ind w:left="67" w:right="0" w:firstLine="0"/>
        <w:jc w:val="center"/>
        <w:rPr>
          <w:sz w:val="24"/>
        </w:rPr>
      </w:pPr>
      <w:r>
        <w:rPr>
          <w:spacing w:val="-1"/>
          <w:sz w:val="24"/>
        </w:rPr>
        <w:t>Средний</w:t>
      </w:r>
      <w:r>
        <w:rPr>
          <w:spacing w:val="-11"/>
          <w:sz w:val="24"/>
        </w:rPr>
        <w:t xml:space="preserve"> </w:t>
      </w:r>
      <w:r>
        <w:rPr>
          <w:sz w:val="24"/>
        </w:rPr>
        <w:t>уровень</w:t>
      </w:r>
    </w:p>
    <w:p>
      <w:pPr>
        <w:pStyle w:val="9"/>
        <w:ind w:left="0"/>
        <w:rPr>
          <w:sz w:val="26"/>
        </w:rPr>
      </w:pPr>
      <w:r>
        <w:br w:type="column"/>
      </w:r>
    </w:p>
    <w:p>
      <w:pPr>
        <w:pStyle w:val="9"/>
        <w:ind w:left="0"/>
        <w:rPr>
          <w:sz w:val="26"/>
        </w:rPr>
      </w:pPr>
    </w:p>
    <w:p>
      <w:pPr>
        <w:spacing w:before="228"/>
        <w:ind w:left="54" w:right="889" w:firstLine="0"/>
        <w:jc w:val="center"/>
        <w:rPr>
          <w:sz w:val="24"/>
        </w:rPr>
      </w:pPr>
      <w:r>
        <w:rPr>
          <w:sz w:val="24"/>
        </w:rPr>
        <w:t>Сомневающийся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боязливый</w:t>
      </w:r>
    </w:p>
    <w:p>
      <w:pPr>
        <w:pStyle w:val="9"/>
        <w:spacing w:before="3"/>
        <w:ind w:left="0"/>
        <w:rPr>
          <w:sz w:val="29"/>
        </w:rPr>
      </w:pPr>
    </w:p>
    <w:p>
      <w:pPr>
        <w:spacing w:before="0" w:line="149" w:lineRule="exact"/>
        <w:ind w:left="79" w:right="913" w:firstLine="0"/>
        <w:jc w:val="center"/>
        <w:rPr>
          <w:sz w:val="24"/>
        </w:rPr>
      </w:pPr>
      <w:r>
        <w:rPr>
          <w:sz w:val="24"/>
        </w:rPr>
        <w:t>Почти</w:t>
      </w:r>
      <w:r>
        <w:rPr>
          <w:spacing w:val="-3"/>
          <w:sz w:val="24"/>
        </w:rPr>
        <w:t xml:space="preserve"> </w:t>
      </w:r>
      <w:r>
        <w:rPr>
          <w:sz w:val="24"/>
        </w:rPr>
        <w:t>никакого</w:t>
      </w:r>
    </w:p>
    <w:p>
      <w:pPr>
        <w:spacing w:after="0" w:line="149" w:lineRule="exact"/>
        <w:jc w:val="center"/>
        <w:rPr>
          <w:sz w:val="24"/>
        </w:rPr>
        <w:sectPr>
          <w:pgSz w:w="11910" w:h="16840"/>
          <w:pgMar w:top="1060" w:right="260" w:bottom="1200" w:left="500" w:header="0" w:footer="978" w:gutter="0"/>
          <w:cols w:equalWidth="0" w:num="4">
            <w:col w:w="4738" w:space="40"/>
            <w:col w:w="1784" w:space="39"/>
            <w:col w:w="1837" w:space="39"/>
            <w:col w:w="2673"/>
          </w:cols>
        </w:sectPr>
      </w:pPr>
    </w:p>
    <w:p>
      <w:pPr>
        <w:spacing w:before="0" w:line="266" w:lineRule="exact"/>
        <w:ind w:left="1202" w:right="0" w:firstLine="0"/>
        <w:jc w:val="left"/>
        <w:rPr>
          <w:sz w:val="24"/>
        </w:rPr>
      </w:pPr>
      <w:r>
        <w:rPr>
          <w:sz w:val="24"/>
        </w:rPr>
        <w:t>Упорство</w:t>
      </w:r>
    </w:p>
    <w:p>
      <w:pPr>
        <w:spacing w:before="0" w:line="240" w:lineRule="auto"/>
        <w:ind w:left="761" w:right="-18" w:hanging="147"/>
        <w:jc w:val="left"/>
        <w:rPr>
          <w:sz w:val="24"/>
        </w:rPr>
      </w:pPr>
      <w:r>
        <w:br w:type="column"/>
      </w:r>
      <w:r>
        <w:rPr>
          <w:sz w:val="24"/>
        </w:rPr>
        <w:t>ный, его нелегко</w:t>
      </w:r>
      <w:r>
        <w:rPr>
          <w:spacing w:val="-58"/>
          <w:sz w:val="24"/>
        </w:rPr>
        <w:t xml:space="preserve"> </w:t>
      </w:r>
      <w:r>
        <w:rPr>
          <w:sz w:val="24"/>
        </w:rPr>
        <w:t>обескуражить</w:t>
      </w:r>
    </w:p>
    <w:p>
      <w:pPr>
        <w:spacing w:before="0" w:line="240" w:lineRule="auto"/>
        <w:ind w:left="746" w:right="-16" w:hanging="252"/>
        <w:jc w:val="left"/>
        <w:rPr>
          <w:sz w:val="24"/>
        </w:rPr>
      </w:pPr>
      <w:r>
        <w:br w:type="column"/>
      </w:r>
      <w:r>
        <w:rPr>
          <w:sz w:val="24"/>
        </w:rPr>
        <w:t>постоянные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усилия</w:t>
      </w:r>
    </w:p>
    <w:p>
      <w:pPr>
        <w:spacing w:before="0" w:line="240" w:lineRule="auto"/>
        <w:ind w:left="374" w:right="0" w:firstLine="271"/>
        <w:jc w:val="left"/>
        <w:rPr>
          <w:sz w:val="24"/>
        </w:rPr>
      </w:pPr>
      <w:r>
        <w:br w:type="column"/>
      </w:r>
      <w:r>
        <w:rPr>
          <w:sz w:val="24"/>
        </w:rPr>
        <w:t>упорства и</w:t>
      </w:r>
      <w:r>
        <w:rPr>
          <w:spacing w:val="1"/>
          <w:sz w:val="24"/>
        </w:rPr>
        <w:t xml:space="preserve"> </w:t>
      </w:r>
      <w:r>
        <w:rPr>
          <w:sz w:val="24"/>
        </w:rPr>
        <w:t>решительнос-ти</w:t>
      </w:r>
    </w:p>
    <w:p>
      <w:pPr>
        <w:spacing w:before="127"/>
        <w:ind w:left="514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упорства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040" w:right="260" w:bottom="280" w:left="500" w:header="720" w:footer="720" w:gutter="0"/>
          <w:cols w:equalWidth="0" w:num="5">
            <w:col w:w="2186" w:space="40"/>
            <w:col w:w="2336" w:space="39"/>
            <w:col w:w="1713" w:space="39"/>
            <w:col w:w="2027" w:space="39"/>
            <w:col w:w="2731"/>
          </w:cols>
        </w:sectPr>
      </w:pPr>
    </w:p>
    <w:p>
      <w:pPr>
        <w:pStyle w:val="9"/>
        <w:spacing w:before="37"/>
        <w:ind w:right="555"/>
      </w:pPr>
      <w:r>
        <w:t>Это</w:t>
      </w:r>
      <w:r>
        <w:rPr>
          <w:spacing w:val="24"/>
        </w:rPr>
        <w:t xml:space="preserve"> </w:t>
      </w:r>
      <w:r>
        <w:t>классический</w:t>
      </w:r>
      <w:r>
        <w:rPr>
          <w:spacing w:val="26"/>
        </w:rPr>
        <w:t xml:space="preserve"> </w:t>
      </w:r>
      <w:r>
        <w:t>американский</w:t>
      </w:r>
      <w:r>
        <w:rPr>
          <w:spacing w:val="26"/>
        </w:rPr>
        <w:t xml:space="preserve"> </w:t>
      </w:r>
      <w:r>
        <w:t>тест</w:t>
      </w:r>
      <w:r>
        <w:rPr>
          <w:spacing w:val="25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склонность</w:t>
      </w:r>
      <w:r>
        <w:rPr>
          <w:spacing w:val="24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организации</w:t>
      </w:r>
      <w:r>
        <w:rPr>
          <w:spacing w:val="26"/>
        </w:rPr>
        <w:t xml:space="preserve"> </w:t>
      </w:r>
      <w:r>
        <w:t>своего</w:t>
      </w:r>
      <w:r>
        <w:rPr>
          <w:spacing w:val="-67"/>
        </w:rPr>
        <w:t xml:space="preserve"> </w:t>
      </w:r>
      <w:r>
        <w:t>дела.</w:t>
      </w:r>
      <w:r>
        <w:rPr>
          <w:spacing w:val="-3"/>
        </w:rPr>
        <w:t xml:space="preserve"> </w:t>
      </w:r>
      <w:r>
        <w:t>Результаты оцениваются</w:t>
      </w:r>
      <w:r>
        <w:rPr>
          <w:spacing w:val="-1"/>
        </w:rPr>
        <w:t xml:space="preserve"> </w:t>
      </w:r>
      <w:r>
        <w:t>следующим образом:</w:t>
      </w:r>
    </w:p>
    <w:p>
      <w:pPr>
        <w:pStyle w:val="11"/>
        <w:numPr>
          <w:ilvl w:val="0"/>
          <w:numId w:val="3"/>
        </w:numPr>
        <w:tabs>
          <w:tab w:val="left" w:pos="1921"/>
          <w:tab w:val="left" w:pos="1922"/>
        </w:tabs>
        <w:spacing w:before="0" w:after="0" w:line="240" w:lineRule="auto"/>
        <w:ind w:left="1922" w:right="868" w:hanging="360"/>
        <w:jc w:val="left"/>
        <w:rPr>
          <w:sz w:val="28"/>
        </w:rPr>
      </w:pPr>
      <w:r>
        <w:rPr>
          <w:sz w:val="28"/>
        </w:rPr>
        <w:t>25</w:t>
      </w:r>
      <w:r>
        <w:rPr>
          <w:spacing w:val="56"/>
          <w:sz w:val="28"/>
        </w:rPr>
        <w:t xml:space="preserve"> </w:t>
      </w:r>
      <w:r>
        <w:rPr>
          <w:sz w:val="28"/>
        </w:rPr>
        <w:t>-</w:t>
      </w:r>
      <w:r>
        <w:rPr>
          <w:spacing w:val="56"/>
          <w:sz w:val="28"/>
        </w:rPr>
        <w:t xml:space="preserve"> </w:t>
      </w:r>
      <w:r>
        <w:rPr>
          <w:sz w:val="28"/>
        </w:rPr>
        <w:t>28</w:t>
      </w:r>
      <w:r>
        <w:rPr>
          <w:spacing w:val="55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57"/>
          <w:sz w:val="28"/>
        </w:rPr>
        <w:t xml:space="preserve"> </w:t>
      </w:r>
      <w:r>
        <w:rPr>
          <w:sz w:val="28"/>
        </w:rPr>
        <w:t>-</w:t>
      </w:r>
      <w:r>
        <w:rPr>
          <w:spacing w:val="56"/>
          <w:sz w:val="28"/>
        </w:rPr>
        <w:t xml:space="preserve"> </w:t>
      </w:r>
      <w:r>
        <w:rPr>
          <w:sz w:val="28"/>
        </w:rPr>
        <w:t>практически</w:t>
      </w:r>
      <w:r>
        <w:rPr>
          <w:spacing w:val="53"/>
          <w:sz w:val="28"/>
        </w:rPr>
        <w:t xml:space="preserve"> </w:t>
      </w:r>
      <w:r>
        <w:rPr>
          <w:sz w:val="28"/>
        </w:rPr>
        <w:t>идеальный</w:t>
      </w:r>
      <w:r>
        <w:rPr>
          <w:spacing w:val="56"/>
          <w:sz w:val="28"/>
        </w:rPr>
        <w:t xml:space="preserve"> </w:t>
      </w:r>
      <w:r>
        <w:rPr>
          <w:sz w:val="28"/>
        </w:rPr>
        <w:t>результат,</w:t>
      </w:r>
      <w:r>
        <w:rPr>
          <w:spacing w:val="58"/>
          <w:sz w:val="28"/>
        </w:rPr>
        <w:t xml:space="preserve"> </w:t>
      </w:r>
      <w:r>
        <w:rPr>
          <w:sz w:val="28"/>
        </w:rPr>
        <w:t>бизнес</w:t>
      </w:r>
      <w:r>
        <w:rPr>
          <w:spacing w:val="56"/>
          <w:sz w:val="28"/>
        </w:rPr>
        <w:t xml:space="preserve"> </w:t>
      </w:r>
      <w:r>
        <w:rPr>
          <w:sz w:val="28"/>
        </w:rPr>
        <w:t>-</w:t>
      </w:r>
      <w:r>
        <w:rPr>
          <w:spacing w:val="56"/>
          <w:sz w:val="28"/>
        </w:rPr>
        <w:t xml:space="preserve"> </w:t>
      </w:r>
      <w:r>
        <w:rPr>
          <w:sz w:val="28"/>
        </w:rPr>
        <w:t>ваша</w:t>
      </w:r>
      <w:r>
        <w:rPr>
          <w:spacing w:val="-67"/>
          <w:sz w:val="28"/>
        </w:rPr>
        <w:t xml:space="preserve"> </w:t>
      </w:r>
      <w:r>
        <w:rPr>
          <w:sz w:val="28"/>
        </w:rPr>
        <w:t>стихия.</w:t>
      </w:r>
    </w:p>
    <w:p>
      <w:pPr>
        <w:pStyle w:val="11"/>
        <w:numPr>
          <w:ilvl w:val="0"/>
          <w:numId w:val="3"/>
        </w:numPr>
        <w:tabs>
          <w:tab w:val="left" w:pos="1921"/>
          <w:tab w:val="left" w:pos="1922"/>
        </w:tabs>
        <w:spacing w:before="0" w:after="0" w:line="321" w:lineRule="exact"/>
        <w:ind w:left="1922" w:right="0" w:hanging="360"/>
        <w:jc w:val="left"/>
        <w:rPr>
          <w:sz w:val="28"/>
        </w:rPr>
      </w:pPr>
      <w:r>
        <w:rPr>
          <w:sz w:val="28"/>
        </w:rPr>
        <w:t>21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24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очень</w:t>
      </w:r>
      <w:r>
        <w:rPr>
          <w:spacing w:val="-2"/>
          <w:sz w:val="28"/>
        </w:rPr>
        <w:t xml:space="preserve"> </w:t>
      </w:r>
      <w:r>
        <w:rPr>
          <w:sz w:val="28"/>
        </w:rPr>
        <w:t>хорошие шансы.</w:t>
      </w:r>
    </w:p>
    <w:p>
      <w:pPr>
        <w:pStyle w:val="11"/>
        <w:numPr>
          <w:ilvl w:val="0"/>
          <w:numId w:val="3"/>
        </w:numPr>
        <w:tabs>
          <w:tab w:val="left" w:pos="1921"/>
          <w:tab w:val="left" w:pos="1922"/>
        </w:tabs>
        <w:spacing w:before="0" w:after="0" w:line="240" w:lineRule="auto"/>
        <w:ind w:left="1922" w:right="0" w:hanging="360"/>
        <w:jc w:val="left"/>
        <w:rPr>
          <w:sz w:val="28"/>
        </w:rPr>
      </w:pPr>
      <w:r>
        <w:rPr>
          <w:sz w:val="28"/>
        </w:rPr>
        <w:t>17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20 -</w:t>
      </w:r>
      <w:r>
        <w:rPr>
          <w:spacing w:val="-2"/>
          <w:sz w:val="28"/>
        </w:rPr>
        <w:t xml:space="preserve"> </w:t>
      </w:r>
      <w:r>
        <w:rPr>
          <w:sz w:val="28"/>
        </w:rPr>
        <w:t>выше</w:t>
      </w:r>
      <w:r>
        <w:rPr>
          <w:spacing w:val="-1"/>
          <w:sz w:val="28"/>
        </w:rPr>
        <w:t xml:space="preserve"> </w:t>
      </w:r>
      <w:r>
        <w:rPr>
          <w:sz w:val="28"/>
        </w:rPr>
        <w:t>средних.</w:t>
      </w:r>
    </w:p>
    <w:p>
      <w:pPr>
        <w:pStyle w:val="11"/>
        <w:numPr>
          <w:ilvl w:val="0"/>
          <w:numId w:val="3"/>
        </w:numPr>
        <w:tabs>
          <w:tab w:val="left" w:pos="1921"/>
          <w:tab w:val="left" w:pos="1922"/>
        </w:tabs>
        <w:spacing w:before="1" w:after="0" w:line="322" w:lineRule="exact"/>
        <w:ind w:left="1922" w:right="0" w:hanging="360"/>
        <w:jc w:val="left"/>
        <w:rPr>
          <w:sz w:val="28"/>
        </w:rPr>
      </w:pPr>
      <w:r>
        <w:rPr>
          <w:sz w:val="28"/>
        </w:rPr>
        <w:t>13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16 -</w:t>
      </w:r>
      <w:r>
        <w:rPr>
          <w:spacing w:val="-1"/>
          <w:sz w:val="28"/>
        </w:rPr>
        <w:t xml:space="preserve"> </w:t>
      </w:r>
      <w:r>
        <w:rPr>
          <w:sz w:val="28"/>
        </w:rPr>
        <w:t>средние.</w:t>
      </w:r>
    </w:p>
    <w:p>
      <w:pPr>
        <w:pStyle w:val="11"/>
        <w:numPr>
          <w:ilvl w:val="0"/>
          <w:numId w:val="3"/>
        </w:numPr>
        <w:tabs>
          <w:tab w:val="left" w:pos="1921"/>
          <w:tab w:val="left" w:pos="1922"/>
        </w:tabs>
        <w:spacing w:before="0" w:after="0" w:line="240" w:lineRule="auto"/>
        <w:ind w:left="1922" w:right="868" w:hanging="360"/>
        <w:jc w:val="left"/>
        <w:rPr>
          <w:sz w:val="28"/>
        </w:rPr>
      </w:pPr>
      <w:r>
        <w:rPr>
          <w:sz w:val="28"/>
        </w:rPr>
        <w:t>12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15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13"/>
          <w:sz w:val="28"/>
        </w:rPr>
        <w:t xml:space="preserve"> </w:t>
      </w:r>
      <w:r>
        <w:rPr>
          <w:sz w:val="28"/>
        </w:rPr>
        <w:t>говорят</w:t>
      </w:r>
      <w:r>
        <w:rPr>
          <w:spacing w:val="15"/>
          <w:sz w:val="28"/>
        </w:rPr>
        <w:t xml:space="preserve"> </w:t>
      </w:r>
      <w:r>
        <w:rPr>
          <w:sz w:val="28"/>
        </w:rPr>
        <w:t>об</w:t>
      </w:r>
      <w:r>
        <w:rPr>
          <w:spacing w:val="16"/>
          <w:sz w:val="28"/>
        </w:rPr>
        <w:t xml:space="preserve"> </w:t>
      </w:r>
      <w:r>
        <w:rPr>
          <w:sz w:val="28"/>
        </w:rPr>
        <w:t>отсутствии</w:t>
      </w:r>
      <w:r>
        <w:rPr>
          <w:spacing w:val="17"/>
          <w:sz w:val="28"/>
        </w:rPr>
        <w:t xml:space="preserve"> </w:t>
      </w:r>
      <w:r>
        <w:rPr>
          <w:sz w:val="28"/>
        </w:rPr>
        <w:t>какой-либо</w:t>
      </w:r>
      <w:r>
        <w:rPr>
          <w:spacing w:val="17"/>
          <w:sz w:val="28"/>
        </w:rPr>
        <w:t xml:space="preserve"> </w:t>
      </w:r>
      <w:r>
        <w:rPr>
          <w:sz w:val="28"/>
        </w:rPr>
        <w:t>склонности</w:t>
      </w:r>
      <w:r>
        <w:rPr>
          <w:spacing w:val="15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управлению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компанией.</w:t>
      </w:r>
    </w:p>
    <w:p>
      <w:pPr>
        <w:pStyle w:val="9"/>
        <w:spacing w:before="6"/>
        <w:ind w:left="0"/>
      </w:pPr>
    </w:p>
    <w:p>
      <w:pPr>
        <w:pStyle w:val="2"/>
        <w:ind w:left="1209"/>
        <w:rPr>
          <w:rFonts w:ascii="Cambria" w:hAnsi="Cambria"/>
          <w:sz w:val="52"/>
        </w:rPr>
      </w:pPr>
      <w:r>
        <w:pict>
          <v:rect id="_x0000_s1033" o:spid="_x0000_s1033" o:spt="1" style="position:absolute;left:0pt;margin-left:83.65pt;margin-top:34.5pt;height:0.95pt;width:456.55pt;mso-position-horizontal-relative:page;mso-wrap-distance-bottom:0pt;mso-wrap-distance-top:0pt;z-index:-251653120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7"/>
        </w:rPr>
        <w:t xml:space="preserve"> </w:t>
      </w:r>
      <w:r>
        <w:rPr>
          <w:rFonts w:ascii="Cambria" w:hAnsi="Cambria"/>
          <w:color w:val="17365D"/>
        </w:rPr>
        <w:t>2</w:t>
      </w:r>
      <w:r>
        <w:rPr>
          <w:rFonts w:ascii="Cambria" w:hAnsi="Cambria"/>
          <w:color w:val="17365D"/>
          <w:sz w:val="52"/>
        </w:rPr>
        <w:t>.</w:t>
      </w:r>
    </w:p>
    <w:p>
      <w:pPr>
        <w:pStyle w:val="9"/>
        <w:spacing w:before="4"/>
        <w:ind w:left="0"/>
        <w:rPr>
          <w:rFonts w:ascii="Cambria"/>
          <w:b/>
          <w:sz w:val="15"/>
        </w:rPr>
      </w:pPr>
    </w:p>
    <w:p>
      <w:pPr>
        <w:pStyle w:val="4"/>
        <w:spacing w:before="89"/>
        <w:ind w:left="919" w:right="885"/>
        <w:jc w:val="center"/>
      </w:pPr>
      <w:r>
        <w:rPr>
          <w:color w:val="1F487C"/>
        </w:rPr>
        <w:t>ПРОВЕДЕНИЕ</w:t>
      </w:r>
      <w:r>
        <w:rPr>
          <w:color w:val="1F487C"/>
          <w:spacing w:val="-4"/>
        </w:rPr>
        <w:t xml:space="preserve"> </w:t>
      </w:r>
      <w:r>
        <w:rPr>
          <w:color w:val="1F487C"/>
        </w:rPr>
        <w:t>ИНФОРМАЦИОННОЙ</w:t>
      </w:r>
      <w:r>
        <w:rPr>
          <w:color w:val="1F487C"/>
          <w:spacing w:val="-3"/>
        </w:rPr>
        <w:t xml:space="preserve"> </w:t>
      </w:r>
      <w:r>
        <w:rPr>
          <w:color w:val="1F487C"/>
        </w:rPr>
        <w:t>КАМПАНИИ</w:t>
      </w:r>
    </w:p>
    <w:p>
      <w:pPr>
        <w:pStyle w:val="9"/>
        <w:spacing w:before="155"/>
        <w:ind w:right="872" w:firstLine="707"/>
        <w:jc w:val="both"/>
      </w:pPr>
      <w:r>
        <w:t>Экономические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изменяются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воздействием</w:t>
      </w:r>
      <w:r>
        <w:rPr>
          <w:spacing w:val="1"/>
        </w:rPr>
        <w:t xml:space="preserve"> </w:t>
      </w:r>
      <w:r>
        <w:t>объективных законов развития. Современное общество является по своей</w:t>
      </w:r>
      <w:r>
        <w:rPr>
          <w:spacing w:val="1"/>
        </w:rPr>
        <w:t xml:space="preserve"> </w:t>
      </w:r>
      <w:r>
        <w:t>сути</w:t>
      </w:r>
      <w:r>
        <w:rPr>
          <w:spacing w:val="1"/>
        </w:rPr>
        <w:t xml:space="preserve"> </w:t>
      </w:r>
      <w:r>
        <w:t>информационным. Это открывает для бизнеса новые возможности и</w:t>
      </w:r>
      <w:r>
        <w:rPr>
          <w:spacing w:val="1"/>
        </w:rPr>
        <w:t xml:space="preserve"> </w:t>
      </w:r>
      <w:r>
        <w:t>порождает соответствующие идеи. Можно утверждать, что оптимальное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ресурсами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 время основой для успешного развития бизнеса и повышения</w:t>
      </w:r>
      <w:r>
        <w:rPr>
          <w:spacing w:val="1"/>
        </w:rPr>
        <w:t xml:space="preserve"> </w:t>
      </w:r>
      <w:r>
        <w:t>его эффективности.</w:t>
      </w:r>
    </w:p>
    <w:p>
      <w:pPr>
        <w:pStyle w:val="9"/>
        <w:ind w:right="869" w:firstLine="707"/>
        <w:jc w:val="both"/>
      </w:pPr>
      <w:r>
        <w:t>Особенно актуально вышесказанное для малых предприятий, так как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остро</w:t>
      </w:r>
      <w:r>
        <w:rPr>
          <w:spacing w:val="1"/>
        </w:rPr>
        <w:t xml:space="preserve"> </w:t>
      </w:r>
      <w:r>
        <w:t>ощущают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благоприятной</w:t>
      </w:r>
      <w:r>
        <w:rPr>
          <w:spacing w:val="1"/>
        </w:rPr>
        <w:t xml:space="preserve"> </w:t>
      </w:r>
      <w:r>
        <w:t>конкурентной среды и поиска экономичных способов продвижения своей</w:t>
      </w:r>
      <w:r>
        <w:rPr>
          <w:spacing w:val="1"/>
        </w:rPr>
        <w:t xml:space="preserve"> </w:t>
      </w:r>
      <w:r>
        <w:t>продукции</w:t>
      </w:r>
      <w:r>
        <w:rPr>
          <w:spacing w:val="-4"/>
        </w:rPr>
        <w:t xml:space="preserve"> </w:t>
      </w:r>
      <w:r>
        <w:t>на рынке</w:t>
      </w:r>
      <w:r>
        <w:rPr>
          <w:spacing w:val="-2"/>
        </w:rPr>
        <w:t xml:space="preserve"> </w:t>
      </w:r>
      <w:r>
        <w:t>товаров</w:t>
      </w:r>
      <w:r>
        <w:rPr>
          <w:spacing w:val="-2"/>
        </w:rPr>
        <w:t xml:space="preserve"> </w:t>
      </w:r>
      <w:r>
        <w:t>и услуг.</w:t>
      </w:r>
    </w:p>
    <w:p>
      <w:pPr>
        <w:pStyle w:val="9"/>
        <w:spacing w:before="1"/>
        <w:ind w:right="867" w:firstLine="707"/>
        <w:jc w:val="both"/>
      </w:pPr>
      <w:r>
        <w:t>Существование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подробно, своевременно и</w:t>
      </w:r>
      <w:r>
        <w:rPr>
          <w:spacing w:val="1"/>
        </w:rPr>
        <w:t xml:space="preserve"> </w:t>
      </w:r>
      <w:r>
        <w:t>качественно удается</w:t>
      </w:r>
      <w:r>
        <w:rPr>
          <w:spacing w:val="70"/>
        </w:rPr>
        <w:t xml:space="preserve"> </w:t>
      </w:r>
      <w:r>
        <w:t>отслеживать информацию</w:t>
      </w:r>
      <w:r>
        <w:rPr>
          <w:spacing w:val="-67"/>
        </w:rPr>
        <w:t xml:space="preserve"> </w:t>
      </w:r>
      <w:r>
        <w:t>о рынках и товарах, с которыми они работают. Такая информация может</w:t>
      </w:r>
      <w:r>
        <w:rPr>
          <w:spacing w:val="1"/>
        </w:rPr>
        <w:t xml:space="preserve"> </w:t>
      </w:r>
      <w:r>
        <w:t>обеспечить стратегическое преимущество перед конкурентами. Ситуация</w:t>
      </w:r>
      <w:r>
        <w:rPr>
          <w:spacing w:val="1"/>
        </w:rPr>
        <w:t xml:space="preserve"> </w:t>
      </w:r>
      <w:r>
        <w:t>существенно усложняется при работе на нескольких рынках, находящихся</w:t>
      </w:r>
      <w:r>
        <w:rPr>
          <w:spacing w:val="1"/>
        </w:rPr>
        <w:t xml:space="preserve"> </w:t>
      </w:r>
      <w:r>
        <w:t>в разных регионах. Информации и источников ее получения может быть</w:t>
      </w:r>
      <w:r>
        <w:rPr>
          <w:spacing w:val="1"/>
        </w:rPr>
        <w:t xml:space="preserve"> </w:t>
      </w:r>
      <w:r>
        <w:t>очень</w:t>
      </w:r>
      <w:r>
        <w:rPr>
          <w:spacing w:val="-2"/>
        </w:rPr>
        <w:t xml:space="preserve"> </w:t>
      </w:r>
      <w:r>
        <w:t>много.</w:t>
      </w:r>
    </w:p>
    <w:p>
      <w:pPr>
        <w:pStyle w:val="9"/>
        <w:spacing w:before="1"/>
        <w:ind w:right="869" w:firstLine="707"/>
        <w:jc w:val="both"/>
      </w:pPr>
      <w:r>
        <w:t>Собственниками необходимых информационных ресурсов зачастую</w:t>
      </w:r>
      <w:r>
        <w:rPr>
          <w:spacing w:val="1"/>
        </w:rPr>
        <w:t xml:space="preserve"> </w:t>
      </w:r>
      <w:r>
        <w:t>являются различные структуры органов власти, поэтому решить проблему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невозможно.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Федерального</w:t>
      </w:r>
      <w:r>
        <w:rPr>
          <w:spacing w:val="53"/>
        </w:rPr>
        <w:t xml:space="preserve"> </w:t>
      </w:r>
      <w:r>
        <w:t>закона</w:t>
      </w:r>
      <w:r>
        <w:rPr>
          <w:spacing w:val="56"/>
        </w:rPr>
        <w:t xml:space="preserve"> </w:t>
      </w:r>
      <w:r>
        <w:t>«О</w:t>
      </w:r>
      <w:r>
        <w:rPr>
          <w:spacing w:val="53"/>
        </w:rPr>
        <w:t xml:space="preserve"> </w:t>
      </w:r>
      <w:r>
        <w:t>государственной</w:t>
      </w:r>
      <w:r>
        <w:rPr>
          <w:spacing w:val="56"/>
        </w:rPr>
        <w:t xml:space="preserve"> </w:t>
      </w:r>
      <w:r>
        <w:t>поддержке</w:t>
      </w:r>
      <w:r>
        <w:rPr>
          <w:spacing w:val="54"/>
        </w:rPr>
        <w:t xml:space="preserve"> </w:t>
      </w:r>
      <w:r>
        <w:t>малого</w:t>
      </w:r>
    </w:p>
    <w:p>
      <w:pPr>
        <w:spacing w:after="0"/>
        <w:jc w:val="both"/>
        <w:sectPr>
          <w:type w:val="continuous"/>
          <w:pgSz w:w="11910" w:h="16840"/>
          <w:pgMar w:top="1040" w:right="260" w:bottom="280" w:left="500" w:header="720" w:footer="720" w:gutter="0"/>
          <w:cols w:space="720" w:num="1"/>
        </w:sectPr>
      </w:pPr>
    </w:p>
    <w:p>
      <w:pPr>
        <w:pStyle w:val="9"/>
        <w:spacing w:before="67"/>
        <w:ind w:right="869"/>
        <w:jc w:val="both"/>
      </w:pPr>
      <w:r>
        <w:t>предпринимательства в РФ» федеральные органы исполнительной власти,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власти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разрабатывают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осуществляют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экономической,</w:t>
      </w:r>
      <w:r>
        <w:rPr>
          <w:spacing w:val="1"/>
        </w:rPr>
        <w:t xml:space="preserve"> </w:t>
      </w:r>
      <w:r>
        <w:t>правовой,</w:t>
      </w:r>
      <w:r>
        <w:rPr>
          <w:spacing w:val="-67"/>
        </w:rPr>
        <w:t xml:space="preserve"> </w:t>
      </w:r>
      <w:r>
        <w:t>статистической,</w:t>
      </w:r>
      <w:r>
        <w:rPr>
          <w:spacing w:val="1"/>
        </w:rPr>
        <w:t xml:space="preserve"> </w:t>
      </w:r>
      <w:r>
        <w:t>производственно-технологической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Информационное</w:t>
      </w:r>
      <w:r>
        <w:rPr>
          <w:spacing w:val="1"/>
        </w:rPr>
        <w:t xml:space="preserve"> </w:t>
      </w:r>
      <w:r>
        <w:t>обслуживание субъектов малого предпринимательства осуществляется на</w:t>
      </w:r>
      <w:r>
        <w:rPr>
          <w:spacing w:val="1"/>
        </w:rPr>
        <w:t xml:space="preserve"> </w:t>
      </w:r>
      <w:r>
        <w:t>льготных</w:t>
      </w:r>
      <w:r>
        <w:rPr>
          <w:spacing w:val="1"/>
        </w:rPr>
        <w:t xml:space="preserve"> </w:t>
      </w:r>
      <w:r>
        <w:t>условиях.</w:t>
      </w:r>
      <w:r>
        <w:rPr>
          <w:spacing w:val="1"/>
        </w:rPr>
        <w:t xml:space="preserve"> </w:t>
      </w:r>
      <w:r>
        <w:t>Фонды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малого</w:t>
      </w:r>
      <w:r>
        <w:rPr>
          <w:spacing w:val="7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компенсировать</w:t>
      </w:r>
      <w:r>
        <w:rPr>
          <w:spacing w:val="1"/>
        </w:rPr>
        <w:t xml:space="preserve"> </w:t>
      </w:r>
      <w:r>
        <w:t>субъектам</w:t>
      </w:r>
      <w:r>
        <w:rPr>
          <w:spacing w:val="1"/>
        </w:rPr>
        <w:t xml:space="preserve"> </w:t>
      </w:r>
      <w:r>
        <w:t>малого</w:t>
      </w:r>
      <w:r>
        <w:rPr>
          <w:spacing w:val="7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</w:t>
      </w:r>
      <w:r>
        <w:rPr>
          <w:spacing w:val="1"/>
        </w:rPr>
        <w:t xml:space="preserve"> </w:t>
      </w:r>
      <w:r>
        <w:t>расходы,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обслуживанием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деятельности.</w:t>
      </w:r>
    </w:p>
    <w:p>
      <w:pPr>
        <w:pStyle w:val="9"/>
        <w:tabs>
          <w:tab w:val="left" w:pos="2837"/>
          <w:tab w:val="left" w:pos="3897"/>
          <w:tab w:val="left" w:pos="3990"/>
          <w:tab w:val="left" w:pos="5376"/>
          <w:tab w:val="left" w:pos="5801"/>
          <w:tab w:val="left" w:pos="6071"/>
          <w:tab w:val="left" w:pos="6302"/>
          <w:tab w:val="left" w:pos="7070"/>
          <w:tab w:val="left" w:pos="7404"/>
          <w:tab w:val="left" w:pos="8089"/>
          <w:tab w:val="left" w:pos="8350"/>
          <w:tab w:val="left" w:pos="8793"/>
          <w:tab w:val="left" w:pos="9622"/>
        </w:tabs>
        <w:spacing w:before="1"/>
        <w:ind w:right="867" w:firstLine="707"/>
      </w:pPr>
      <w:r>
        <w:t>Опыт</w:t>
      </w:r>
      <w:r>
        <w:rPr>
          <w:spacing w:val="24"/>
        </w:rPr>
        <w:t xml:space="preserve"> </w:t>
      </w:r>
      <w:r>
        <w:t>развития</w:t>
      </w:r>
      <w:r>
        <w:rPr>
          <w:spacing w:val="25"/>
        </w:rPr>
        <w:t xml:space="preserve"> </w:t>
      </w:r>
      <w:r>
        <w:t>отечественного</w:t>
      </w:r>
      <w:r>
        <w:rPr>
          <w:spacing w:val="23"/>
        </w:rPr>
        <w:t xml:space="preserve"> </w:t>
      </w:r>
      <w:r>
        <w:t>предпринимательства</w:t>
      </w:r>
      <w:r>
        <w:rPr>
          <w:spacing w:val="24"/>
        </w:rPr>
        <w:t xml:space="preserve"> </w:t>
      </w:r>
      <w:r>
        <w:t>убедительно</w:t>
      </w:r>
      <w:r>
        <w:rPr>
          <w:spacing w:val="-67"/>
        </w:rPr>
        <w:t xml:space="preserve"> </w:t>
      </w:r>
      <w:r>
        <w:t>показывает,</w:t>
      </w:r>
      <w:r>
        <w:rPr>
          <w:spacing w:val="7"/>
        </w:rPr>
        <w:t xml:space="preserve"> </w:t>
      </w:r>
      <w:r>
        <w:t>что</w:t>
      </w:r>
      <w:r>
        <w:rPr>
          <w:spacing w:val="9"/>
        </w:rPr>
        <w:t xml:space="preserve"> </w:t>
      </w:r>
      <w:r>
        <w:t>наряду</w:t>
      </w:r>
      <w:r>
        <w:rPr>
          <w:spacing w:val="6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необходимостью</w:t>
      </w:r>
      <w:r>
        <w:rPr>
          <w:spacing w:val="7"/>
        </w:rPr>
        <w:t xml:space="preserve"> </w:t>
      </w:r>
      <w:r>
        <w:t>финансовой</w:t>
      </w:r>
      <w:r>
        <w:rPr>
          <w:spacing w:val="13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имущественной</w:t>
      </w:r>
      <w:r>
        <w:rPr>
          <w:spacing w:val="-67"/>
        </w:rPr>
        <w:t xml:space="preserve"> </w:t>
      </w:r>
      <w:r>
        <w:t>поддержки</w:t>
      </w:r>
      <w:r>
        <w:tab/>
      </w:r>
      <w:r>
        <w:t>малого</w:t>
      </w:r>
      <w:r>
        <w:tab/>
      </w:r>
      <w:r>
        <w:tab/>
      </w:r>
      <w:r>
        <w:t>бизнеса,</w:t>
      </w:r>
      <w:r>
        <w:tab/>
      </w:r>
      <w:r>
        <w:t>все</w:t>
      </w:r>
      <w:r>
        <w:tab/>
      </w:r>
      <w:r>
        <w:tab/>
      </w:r>
      <w:r>
        <w:t>большее</w:t>
      </w:r>
      <w:r>
        <w:tab/>
      </w:r>
      <w:r>
        <w:t>значение</w:t>
      </w:r>
      <w:r>
        <w:tab/>
      </w:r>
      <w:r>
        <w:t>приобретает</w:t>
      </w:r>
      <w:r>
        <w:rPr>
          <w:spacing w:val="-67"/>
        </w:rPr>
        <w:t xml:space="preserve"> </w:t>
      </w:r>
      <w:r>
        <w:t>обеспечение</w:t>
      </w:r>
      <w:r>
        <w:rPr>
          <w:spacing w:val="7"/>
        </w:rPr>
        <w:t xml:space="preserve"> </w:t>
      </w:r>
      <w:r>
        <w:t>малых</w:t>
      </w:r>
      <w:r>
        <w:rPr>
          <w:spacing w:val="5"/>
        </w:rPr>
        <w:t xml:space="preserve"> </w:t>
      </w:r>
      <w:r>
        <w:t>предприятий</w:t>
      </w:r>
      <w:r>
        <w:rPr>
          <w:spacing w:val="8"/>
        </w:rPr>
        <w:t xml:space="preserve"> </w:t>
      </w:r>
      <w:r>
        <w:t>(МП)</w:t>
      </w:r>
      <w:r>
        <w:rPr>
          <w:spacing w:val="4"/>
        </w:rPr>
        <w:t xml:space="preserve"> </w:t>
      </w:r>
      <w:r>
        <w:t>необходимыми</w:t>
      </w:r>
      <w:r>
        <w:rPr>
          <w:spacing w:val="8"/>
        </w:rPr>
        <w:t xml:space="preserve"> </w:t>
      </w:r>
      <w:r>
        <w:t>информационными</w:t>
      </w:r>
      <w:r>
        <w:rPr>
          <w:spacing w:val="1"/>
        </w:rPr>
        <w:t xml:space="preserve"> </w:t>
      </w:r>
      <w:r>
        <w:t>ресурсами</w:t>
      </w:r>
      <w:r>
        <w:rPr>
          <w:spacing w:val="22"/>
        </w:rPr>
        <w:t xml:space="preserve"> </w:t>
      </w:r>
      <w:r>
        <w:t>для</w:t>
      </w:r>
      <w:r>
        <w:rPr>
          <w:spacing w:val="22"/>
        </w:rPr>
        <w:t xml:space="preserve"> </w:t>
      </w:r>
      <w:r>
        <w:t>развития</w:t>
      </w:r>
      <w:r>
        <w:rPr>
          <w:spacing w:val="20"/>
        </w:rPr>
        <w:t xml:space="preserve"> </w:t>
      </w:r>
      <w:r>
        <w:t>предпринимательской</w:t>
      </w:r>
      <w:r>
        <w:rPr>
          <w:spacing w:val="22"/>
        </w:rPr>
        <w:t xml:space="preserve"> </w:t>
      </w:r>
      <w:r>
        <w:t>деятельности</w:t>
      </w:r>
      <w:r>
        <w:rPr>
          <w:spacing w:val="23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ведения</w:t>
      </w:r>
      <w:r>
        <w:rPr>
          <w:spacing w:val="-67"/>
        </w:rPr>
        <w:t xml:space="preserve"> </w:t>
      </w:r>
      <w:r>
        <w:t>цивилизованного</w:t>
      </w:r>
      <w:r>
        <w:rPr>
          <w:spacing w:val="55"/>
        </w:rPr>
        <w:t xml:space="preserve"> </w:t>
      </w:r>
      <w:r>
        <w:t>бизнеса.</w:t>
      </w:r>
      <w:r>
        <w:rPr>
          <w:spacing w:val="53"/>
        </w:rPr>
        <w:t xml:space="preserve"> </w:t>
      </w:r>
      <w:r>
        <w:t>Решение</w:t>
      </w:r>
      <w:r>
        <w:rPr>
          <w:spacing w:val="54"/>
        </w:rPr>
        <w:t xml:space="preserve"> </w:t>
      </w:r>
      <w:r>
        <w:t>данной</w:t>
      </w:r>
      <w:r>
        <w:rPr>
          <w:spacing w:val="54"/>
        </w:rPr>
        <w:t xml:space="preserve"> </w:t>
      </w:r>
      <w:r>
        <w:t>проблемы</w:t>
      </w:r>
      <w:r>
        <w:tab/>
      </w:r>
      <w:r>
        <w:t>возможно</w:t>
      </w:r>
      <w:r>
        <w:rPr>
          <w:spacing w:val="44"/>
        </w:rPr>
        <w:t xml:space="preserve"> </w:t>
      </w:r>
      <w:r>
        <w:t>только</w:t>
      </w:r>
      <w:r>
        <w:rPr>
          <w:spacing w:val="-67"/>
        </w:rPr>
        <w:t xml:space="preserve"> </w:t>
      </w:r>
      <w:r>
        <w:t>при</w:t>
      </w:r>
      <w:r>
        <w:rPr>
          <w:spacing w:val="11"/>
        </w:rPr>
        <w:t xml:space="preserve"> </w:t>
      </w:r>
      <w:r>
        <w:t>наличии</w:t>
      </w:r>
      <w:r>
        <w:rPr>
          <w:spacing w:val="12"/>
        </w:rPr>
        <w:t xml:space="preserve"> </w:t>
      </w:r>
      <w:r>
        <w:t>комплексной</w:t>
      </w:r>
      <w:r>
        <w:rPr>
          <w:spacing w:val="11"/>
        </w:rPr>
        <w:t xml:space="preserve"> </w:t>
      </w:r>
      <w:r>
        <w:t>системы</w:t>
      </w:r>
      <w:r>
        <w:rPr>
          <w:spacing w:val="12"/>
        </w:rPr>
        <w:t xml:space="preserve"> </w:t>
      </w:r>
      <w:r>
        <w:t>создания</w:t>
      </w:r>
      <w:r>
        <w:rPr>
          <w:spacing w:val="12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распространения</w:t>
      </w:r>
      <w:r>
        <w:rPr>
          <w:spacing w:val="12"/>
        </w:rPr>
        <w:t xml:space="preserve"> </w:t>
      </w:r>
      <w:r>
        <w:t>деловой</w:t>
      </w:r>
      <w:r>
        <w:rPr>
          <w:spacing w:val="12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общеэкономической</w:t>
      </w:r>
      <w:r>
        <w:tab/>
      </w:r>
      <w:r>
        <w:t>информации.</w:t>
      </w:r>
      <w:r>
        <w:tab/>
      </w:r>
      <w:r>
        <w:t>В</w:t>
      </w:r>
      <w:r>
        <w:tab/>
      </w:r>
      <w:r>
        <w:tab/>
      </w:r>
      <w:r>
        <w:t>эту</w:t>
      </w:r>
      <w:r>
        <w:tab/>
      </w:r>
      <w:r>
        <w:t>систему</w:t>
      </w:r>
      <w:r>
        <w:tab/>
      </w:r>
      <w:r>
        <w:tab/>
      </w:r>
      <w:r>
        <w:t>должны</w:t>
      </w:r>
      <w:r>
        <w:tab/>
      </w:r>
      <w:r>
        <w:t>быть</w:t>
      </w:r>
      <w:r>
        <w:rPr>
          <w:spacing w:val="1"/>
        </w:rPr>
        <w:t xml:space="preserve"> </w:t>
      </w:r>
      <w:r>
        <w:t>интегрированы</w:t>
      </w:r>
      <w:r>
        <w:rPr>
          <w:spacing w:val="29"/>
        </w:rPr>
        <w:t xml:space="preserve"> </w:t>
      </w:r>
      <w:r>
        <w:t>все</w:t>
      </w:r>
      <w:r>
        <w:rPr>
          <w:spacing w:val="24"/>
        </w:rPr>
        <w:t xml:space="preserve"> </w:t>
      </w:r>
      <w:r>
        <w:t>существующие</w:t>
      </w:r>
      <w:r>
        <w:rPr>
          <w:spacing w:val="27"/>
        </w:rPr>
        <w:t xml:space="preserve"> </w:t>
      </w:r>
      <w:r>
        <w:t>элементы</w:t>
      </w:r>
      <w:r>
        <w:rPr>
          <w:spacing w:val="28"/>
        </w:rPr>
        <w:t xml:space="preserve"> </w:t>
      </w:r>
      <w:r>
        <w:t>инфраструктуры</w:t>
      </w:r>
      <w:r>
        <w:rPr>
          <w:spacing w:val="28"/>
        </w:rPr>
        <w:t xml:space="preserve"> </w:t>
      </w:r>
      <w:r>
        <w:t>поддержки</w:t>
      </w:r>
      <w:r>
        <w:rPr>
          <w:spacing w:val="-67"/>
        </w:rPr>
        <w:t xml:space="preserve"> </w:t>
      </w:r>
      <w:r>
        <w:t>предпринимательства,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доступные</w:t>
      </w:r>
      <w:r>
        <w:rPr>
          <w:spacing w:val="2"/>
        </w:rPr>
        <w:t xml:space="preserve"> </w:t>
      </w:r>
      <w:r>
        <w:t>информационные</w:t>
      </w:r>
      <w:r>
        <w:rPr>
          <w:spacing w:val="-1"/>
        </w:rPr>
        <w:t xml:space="preserve"> </w:t>
      </w:r>
      <w:r>
        <w:t>ресурсы.</w:t>
      </w:r>
    </w:p>
    <w:p>
      <w:pPr>
        <w:pStyle w:val="9"/>
        <w:spacing w:before="1"/>
        <w:ind w:right="871" w:firstLine="417"/>
        <w:jc w:val="both"/>
      </w:pP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задач:</w:t>
      </w:r>
    </w:p>
    <w:p>
      <w:pPr>
        <w:pStyle w:val="11"/>
        <w:numPr>
          <w:ilvl w:val="0"/>
          <w:numId w:val="4"/>
        </w:numPr>
        <w:tabs>
          <w:tab w:val="left" w:pos="1783"/>
        </w:tabs>
        <w:spacing w:before="0" w:after="0" w:line="321" w:lineRule="exact"/>
        <w:ind w:left="1782" w:right="0" w:hanging="164"/>
        <w:jc w:val="both"/>
        <w:rPr>
          <w:sz w:val="28"/>
        </w:rPr>
      </w:pPr>
      <w:r>
        <w:rPr>
          <w:sz w:val="28"/>
        </w:rPr>
        <w:t>оптимизация</w:t>
      </w:r>
      <w:r>
        <w:rPr>
          <w:spacing w:val="63"/>
          <w:sz w:val="28"/>
        </w:rPr>
        <w:t xml:space="preserve"> </w:t>
      </w:r>
      <w:r>
        <w:rPr>
          <w:sz w:val="28"/>
        </w:rPr>
        <w:t>существующей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7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</w:p>
    <w:p>
      <w:pPr>
        <w:pStyle w:val="9"/>
        <w:spacing w:before="3"/>
        <w:ind w:right="1009" w:firstLine="220"/>
        <w:jc w:val="both"/>
      </w:pPr>
      <w:r>
        <w:t>создание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предпринимательства;</w:t>
      </w:r>
    </w:p>
    <w:p>
      <w:pPr>
        <w:pStyle w:val="9"/>
        <w:ind w:right="1008" w:firstLine="499"/>
        <w:jc w:val="both"/>
      </w:pPr>
      <w:r>
        <w:t>-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практике</w:t>
      </w:r>
      <w:r>
        <w:rPr>
          <w:spacing w:val="-3"/>
        </w:rPr>
        <w:t xml:space="preserve"> </w:t>
      </w:r>
      <w:r>
        <w:t>бизнеса;</w:t>
      </w:r>
    </w:p>
    <w:p>
      <w:pPr>
        <w:pStyle w:val="11"/>
        <w:numPr>
          <w:ilvl w:val="0"/>
          <w:numId w:val="4"/>
        </w:numPr>
        <w:tabs>
          <w:tab w:val="left" w:pos="1783"/>
        </w:tabs>
        <w:spacing w:before="0" w:after="0" w:line="240" w:lineRule="auto"/>
        <w:ind w:left="1619" w:right="1062" w:firstLine="0"/>
        <w:jc w:val="both"/>
        <w:rPr>
          <w:sz w:val="28"/>
        </w:rPr>
      </w:pPr>
      <w:r>
        <w:rPr>
          <w:sz w:val="28"/>
        </w:rPr>
        <w:t>использование возможностей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сетей</w:t>
      </w:r>
      <w:r>
        <w:rPr>
          <w:spacing w:val="1"/>
          <w:sz w:val="28"/>
        </w:rPr>
        <w:t xml:space="preserve"> </w:t>
      </w:r>
      <w:r>
        <w:rPr>
          <w:sz w:val="28"/>
        </w:rPr>
        <w:t>деловой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СМИ.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-3"/>
          <w:sz w:val="28"/>
        </w:rPr>
        <w:t xml:space="preserve"> </w:t>
      </w:r>
      <w:r>
        <w:rPr>
          <w:sz w:val="28"/>
        </w:rPr>
        <w:t>являются:</w:t>
      </w:r>
    </w:p>
    <w:p>
      <w:pPr>
        <w:pStyle w:val="11"/>
        <w:numPr>
          <w:ilvl w:val="0"/>
          <w:numId w:val="4"/>
        </w:numPr>
        <w:tabs>
          <w:tab w:val="left" w:pos="1884"/>
        </w:tabs>
        <w:spacing w:before="0" w:after="0" w:line="242" w:lineRule="auto"/>
        <w:ind w:left="1202" w:right="870" w:firstLine="467"/>
        <w:jc w:val="both"/>
        <w:rPr>
          <w:sz w:val="28"/>
        </w:rPr>
      </w:pPr>
      <w:r>
        <w:rPr>
          <w:sz w:val="28"/>
        </w:rPr>
        <w:t>компетентность держателей информационных ресурсов в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1"/>
          <w:sz w:val="28"/>
        </w:rPr>
        <w:t xml:space="preserve"> </w:t>
      </w:r>
      <w:r>
        <w:rPr>
          <w:sz w:val="28"/>
        </w:rPr>
        <w:t>малого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предпринимательства;</w:t>
      </w:r>
    </w:p>
    <w:p>
      <w:pPr>
        <w:pStyle w:val="11"/>
        <w:numPr>
          <w:ilvl w:val="1"/>
          <w:numId w:val="4"/>
        </w:numPr>
        <w:tabs>
          <w:tab w:val="left" w:pos="2074"/>
        </w:tabs>
        <w:spacing w:before="0" w:after="0" w:line="240" w:lineRule="auto"/>
        <w:ind w:left="1202" w:right="1007" w:firstLine="561"/>
        <w:jc w:val="both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предпринимательства</w:t>
      </w:r>
      <w:r>
        <w:rPr>
          <w:spacing w:val="65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sz w:val="28"/>
        </w:rPr>
        <w:t xml:space="preserve"> </w:t>
      </w:r>
      <w:r>
        <w:rPr>
          <w:sz w:val="28"/>
        </w:rPr>
        <w:t>эффективное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возможностей;</w:t>
      </w:r>
    </w:p>
    <w:p>
      <w:pPr>
        <w:pStyle w:val="11"/>
        <w:numPr>
          <w:ilvl w:val="1"/>
          <w:numId w:val="4"/>
        </w:numPr>
        <w:tabs>
          <w:tab w:val="left" w:pos="2215"/>
        </w:tabs>
        <w:spacing w:before="0" w:after="0" w:line="240" w:lineRule="auto"/>
        <w:ind w:left="1202" w:right="868" w:firstLine="633"/>
        <w:jc w:val="both"/>
        <w:rPr>
          <w:sz w:val="28"/>
        </w:rPr>
      </w:pP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инфраструктуры;</w:t>
      </w:r>
    </w:p>
    <w:p>
      <w:pPr>
        <w:pStyle w:val="11"/>
        <w:numPr>
          <w:ilvl w:val="0"/>
          <w:numId w:val="4"/>
        </w:numPr>
        <w:tabs>
          <w:tab w:val="left" w:pos="1783"/>
        </w:tabs>
        <w:spacing w:before="0" w:after="0" w:line="321" w:lineRule="exact"/>
        <w:ind w:left="1782" w:right="0" w:hanging="164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-3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ресурсной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поддержки;</w:t>
      </w:r>
    </w:p>
    <w:p>
      <w:pPr>
        <w:pStyle w:val="11"/>
        <w:numPr>
          <w:ilvl w:val="1"/>
          <w:numId w:val="4"/>
        </w:numPr>
        <w:tabs>
          <w:tab w:val="left" w:pos="2061"/>
          <w:tab w:val="left" w:pos="2062"/>
          <w:tab w:val="left" w:pos="3831"/>
          <w:tab w:val="left" w:pos="5732"/>
          <w:tab w:val="left" w:pos="7847"/>
          <w:tab w:val="left" w:pos="8254"/>
        </w:tabs>
        <w:spacing w:before="0" w:after="0" w:line="240" w:lineRule="auto"/>
        <w:ind w:left="1202" w:right="1009" w:firstLine="556"/>
        <w:jc w:val="left"/>
        <w:rPr>
          <w:sz w:val="28"/>
        </w:rPr>
      </w:pPr>
      <w:r>
        <w:rPr>
          <w:sz w:val="28"/>
        </w:rPr>
        <w:t>налаживание</w:t>
      </w:r>
      <w:r>
        <w:rPr>
          <w:sz w:val="28"/>
        </w:rPr>
        <w:tab/>
      </w:r>
      <w:r>
        <w:rPr>
          <w:sz w:val="28"/>
        </w:rPr>
        <w:t>эффективного</w:t>
      </w:r>
      <w:r>
        <w:rPr>
          <w:sz w:val="28"/>
        </w:rPr>
        <w:tab/>
      </w:r>
      <w:r>
        <w:rPr>
          <w:sz w:val="28"/>
        </w:rPr>
        <w:t>взаимодействия</w:t>
      </w:r>
      <w:r>
        <w:rPr>
          <w:sz w:val="28"/>
        </w:rPr>
        <w:tab/>
      </w:r>
      <w:r>
        <w:rPr>
          <w:sz w:val="28"/>
        </w:rPr>
        <w:t>с</w:t>
      </w:r>
      <w:r>
        <w:rPr>
          <w:sz w:val="28"/>
        </w:rPr>
        <w:tab/>
      </w:r>
      <w:r>
        <w:rPr>
          <w:spacing w:val="-1"/>
          <w:sz w:val="28"/>
        </w:rPr>
        <w:t>организациями,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работающими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информационном рынке;</w:t>
      </w:r>
    </w:p>
    <w:p>
      <w:pPr>
        <w:pStyle w:val="11"/>
        <w:numPr>
          <w:ilvl w:val="0"/>
          <w:numId w:val="4"/>
        </w:numPr>
        <w:tabs>
          <w:tab w:val="left" w:pos="1884"/>
        </w:tabs>
        <w:spacing w:before="0" w:after="0" w:line="240" w:lineRule="auto"/>
        <w:ind w:left="1202" w:right="875" w:firstLine="467"/>
        <w:jc w:val="left"/>
        <w:rPr>
          <w:sz w:val="28"/>
        </w:rPr>
      </w:pPr>
      <w:r>
        <w:rPr>
          <w:sz w:val="28"/>
        </w:rPr>
        <w:t>эффективное</w:t>
      </w:r>
      <w:r>
        <w:rPr>
          <w:spacing w:val="4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43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43"/>
          <w:sz w:val="28"/>
        </w:rPr>
        <w:t xml:space="preserve"> </w:t>
      </w:r>
      <w:r>
        <w:rPr>
          <w:sz w:val="28"/>
        </w:rPr>
        <w:t>новых</w:t>
      </w:r>
      <w:r>
        <w:rPr>
          <w:spacing w:val="44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технологий.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after="9"/>
        <w:ind w:right="867" w:firstLine="707"/>
        <w:jc w:val="both"/>
      </w:pPr>
      <w:r>
        <w:t>Единым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полем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информированию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Лаборатории</w:t>
      </w:r>
      <w:r>
        <w:rPr>
          <w:spacing w:val="1"/>
        </w:rPr>
        <w:t xml:space="preserve"> </w:t>
      </w:r>
      <w:r>
        <w:t>юного</w:t>
      </w:r>
      <w:r>
        <w:rPr>
          <w:spacing w:val="1"/>
        </w:rPr>
        <w:t xml:space="preserve"> </w:t>
      </w:r>
      <w:r>
        <w:t>предпринимателя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сайт.</w:t>
      </w:r>
    </w:p>
    <w:p>
      <w:pPr>
        <w:pStyle w:val="9"/>
        <w:ind w:left="1938"/>
        <w:rPr>
          <w:sz w:val="20"/>
        </w:rPr>
      </w:pPr>
      <w:r>
        <w:rPr>
          <w:sz w:val="20"/>
        </w:rPr>
        <w:drawing>
          <wp:inline distT="0" distB="0" distL="0" distR="0">
            <wp:extent cx="5741670" cy="3228975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257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ind w:left="0"/>
        <w:rPr>
          <w:sz w:val="38"/>
        </w:rPr>
      </w:pPr>
    </w:p>
    <w:p>
      <w:pPr>
        <w:pStyle w:val="2"/>
        <w:rPr>
          <w:rFonts w:ascii="Cambria" w:hAnsi="Cambria"/>
        </w:rPr>
      </w:pPr>
      <w:r>
        <w:pict>
          <v:rect id="_x0000_s1034" o:spid="_x0000_s1034" o:spt="1" style="position:absolute;left:0pt;margin-left:83.65pt;margin-top:25.1pt;height:0.95pt;width:456.55pt;mso-position-horizontal-relative:page;mso-wrap-distance-bottom:0pt;mso-wrap-distance-top:0pt;z-index:-251652096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5"/>
        </w:rPr>
        <w:t xml:space="preserve"> </w:t>
      </w:r>
      <w:r>
        <w:rPr>
          <w:rFonts w:ascii="Cambria" w:hAnsi="Cambria"/>
          <w:color w:val="17365D"/>
        </w:rPr>
        <w:t>3.</w:t>
      </w:r>
    </w:p>
    <w:p>
      <w:pPr>
        <w:pStyle w:val="9"/>
        <w:spacing w:before="4"/>
        <w:ind w:left="0"/>
        <w:rPr>
          <w:rFonts w:ascii="Cambria"/>
          <w:b/>
          <w:sz w:val="15"/>
        </w:rPr>
      </w:pPr>
    </w:p>
    <w:p>
      <w:pPr>
        <w:pStyle w:val="4"/>
        <w:spacing w:before="89"/>
        <w:ind w:left="1713" w:right="1378" w:firstLine="936"/>
      </w:pPr>
      <w:r>
        <w:rPr>
          <w:color w:val="1F487C"/>
        </w:rPr>
        <w:t>ОРГАНИЗАЦИЯ И ПРОВЕДЕНИЕ ЭКСКУРСИЙ ПО</w:t>
      </w:r>
      <w:r>
        <w:rPr>
          <w:color w:val="1F487C"/>
          <w:spacing w:val="1"/>
        </w:rPr>
        <w:t xml:space="preserve"> </w:t>
      </w:r>
      <w:r>
        <w:rPr>
          <w:color w:val="1F487C"/>
          <w:spacing w:val="-1"/>
        </w:rPr>
        <w:t>ИЗУЧЕНИЮ</w:t>
      </w:r>
      <w:r>
        <w:rPr>
          <w:color w:val="1F487C"/>
          <w:spacing w:val="-15"/>
        </w:rPr>
        <w:t xml:space="preserve"> </w:t>
      </w:r>
      <w:r>
        <w:rPr>
          <w:color w:val="1F487C"/>
          <w:spacing w:val="-1"/>
        </w:rPr>
        <w:t>ПРЕДПРИНИМАТЕЛЬСТВА</w:t>
      </w:r>
      <w:r>
        <w:rPr>
          <w:color w:val="1F487C"/>
          <w:spacing w:val="-14"/>
        </w:rPr>
        <w:t xml:space="preserve"> </w:t>
      </w:r>
      <w:r>
        <w:rPr>
          <w:color w:val="1F487C"/>
        </w:rPr>
        <w:t>НА</w:t>
      </w:r>
      <w:r>
        <w:rPr>
          <w:color w:val="1F487C"/>
          <w:spacing w:val="-16"/>
        </w:rPr>
        <w:t xml:space="preserve"> </w:t>
      </w:r>
      <w:r>
        <w:rPr>
          <w:color w:val="1F487C"/>
        </w:rPr>
        <w:t>ТЕРРИТОРИИ</w:t>
      </w:r>
    </w:p>
    <w:p>
      <w:pPr>
        <w:spacing w:before="0" w:line="319" w:lineRule="exact"/>
        <w:ind w:left="3926" w:right="0" w:firstLine="0"/>
        <w:jc w:val="left"/>
        <w:rPr>
          <w:b/>
          <w:sz w:val="28"/>
        </w:rPr>
      </w:pPr>
      <w:r>
        <w:rPr>
          <w:b/>
          <w:color w:val="1F487C"/>
          <w:spacing w:val="-5"/>
          <w:sz w:val="28"/>
        </w:rPr>
        <w:t>РАКИТЯНСКОГО</w:t>
      </w:r>
      <w:r>
        <w:rPr>
          <w:b/>
          <w:color w:val="1F487C"/>
          <w:spacing w:val="-11"/>
          <w:sz w:val="28"/>
        </w:rPr>
        <w:t xml:space="preserve"> </w:t>
      </w:r>
      <w:r>
        <w:rPr>
          <w:b/>
          <w:color w:val="1F487C"/>
          <w:spacing w:val="-4"/>
          <w:sz w:val="28"/>
        </w:rPr>
        <w:t>РАЙОНА</w:t>
      </w:r>
    </w:p>
    <w:p>
      <w:pPr>
        <w:pStyle w:val="9"/>
        <w:ind w:right="867" w:firstLine="707"/>
        <w:jc w:val="both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1267460</wp:posOffset>
            </wp:positionH>
            <wp:positionV relativeFrom="paragraph">
              <wp:posOffset>1229995</wp:posOffset>
            </wp:positionV>
            <wp:extent cx="2723515" cy="1835150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3387" cy="1834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предпринимательства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встречи.</w:t>
      </w:r>
      <w:r>
        <w:rPr>
          <w:spacing w:val="71"/>
        </w:rPr>
        <w:t xml:space="preserve"> </w:t>
      </w:r>
      <w:r>
        <w:t>Встречи</w:t>
      </w:r>
      <w:r>
        <w:rPr>
          <w:spacing w:val="-67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ресурсом,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предпринимательской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-67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актуальности,</w:t>
      </w:r>
      <w:r>
        <w:rPr>
          <w:spacing w:val="1"/>
        </w:rPr>
        <w:t xml:space="preserve"> </w:t>
      </w:r>
      <w:r>
        <w:t>профориентационные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малых</w:t>
      </w:r>
      <w:r>
        <w:rPr>
          <w:spacing w:val="-1"/>
        </w:rPr>
        <w:t xml:space="preserve"> </w:t>
      </w:r>
      <w:r>
        <w:t>территориях</w:t>
      </w:r>
      <w:r>
        <w:rPr>
          <w:spacing w:val="-3"/>
        </w:rPr>
        <w:t xml:space="preserve"> </w:t>
      </w:r>
      <w:r>
        <w:t>через</w:t>
      </w:r>
      <w:r>
        <w:rPr>
          <w:spacing w:val="-5"/>
        </w:rPr>
        <w:t xml:space="preserve"> </w:t>
      </w:r>
      <w:r>
        <w:t>организацию</w:t>
      </w:r>
      <w:r>
        <w:rPr>
          <w:spacing w:val="-5"/>
        </w:rPr>
        <w:t xml:space="preserve"> </w:t>
      </w:r>
      <w:r>
        <w:t>туристско-экскурсионных туров.</w:t>
      </w: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spacing w:before="1"/>
        <w:ind w:left="0"/>
        <w:rPr>
          <w:sz w:val="21"/>
        </w:rPr>
      </w:pPr>
    </w:p>
    <w:p>
      <w:pPr>
        <w:spacing w:after="0"/>
        <w:rPr>
          <w:sz w:val="21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10"/>
        <w:ind w:left="0"/>
        <w:rPr>
          <w:sz w:val="35"/>
        </w:rPr>
      </w:pPr>
    </w:p>
    <w:p>
      <w:pPr>
        <w:pStyle w:val="9"/>
        <w:ind w:left="1264" w:right="-7" w:firstLine="115"/>
      </w:pPr>
      <w:r>
        <w:t>Встреча обучающихся на териитории</w:t>
      </w:r>
      <w:r>
        <w:rPr>
          <w:spacing w:val="1"/>
        </w:rPr>
        <w:t xml:space="preserve"> </w:t>
      </w:r>
      <w:r>
        <w:t>ИП</w:t>
      </w:r>
      <w:r>
        <w:rPr>
          <w:spacing w:val="64"/>
        </w:rPr>
        <w:t xml:space="preserve"> </w:t>
      </w:r>
      <w:r>
        <w:t>(поставка</w:t>
      </w:r>
      <w:r>
        <w:rPr>
          <w:spacing w:val="-5"/>
        </w:rPr>
        <w:t xml:space="preserve"> </w:t>
      </w:r>
      <w:r>
        <w:t>отделочных</w:t>
      </w:r>
      <w:r>
        <w:rPr>
          <w:spacing w:val="-1"/>
        </w:rPr>
        <w:t xml:space="preserve"> </w:t>
      </w:r>
      <w:r>
        <w:t>материалов)</w:t>
      </w:r>
    </w:p>
    <w:p>
      <w:pPr>
        <w:spacing w:before="89"/>
        <w:ind w:left="346" w:right="4662" w:firstLine="0"/>
        <w:jc w:val="center"/>
        <w:rPr>
          <w:sz w:val="28"/>
        </w:rPr>
      </w:pPr>
      <w:r>
        <w:br w:type="column"/>
      </w:r>
      <w:r>
        <w:rPr>
          <w:sz w:val="28"/>
        </w:rPr>
        <w:t>.</w:t>
      </w:r>
    </w:p>
    <w:p>
      <w:pPr>
        <w:pStyle w:val="9"/>
        <w:spacing w:before="2"/>
        <w:ind w:left="557" w:right="304"/>
        <w:jc w:val="center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4486275</wp:posOffset>
            </wp:positionH>
            <wp:positionV relativeFrom="paragraph">
              <wp:posOffset>-1872615</wp:posOffset>
            </wp:positionV>
            <wp:extent cx="2837815" cy="1839595"/>
            <wp:effectExtent l="0" t="0" r="0" b="0"/>
            <wp:wrapNone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7688" cy="1839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Встреча обучающихся с продавцом</w:t>
      </w:r>
      <w:r>
        <w:rPr>
          <w:spacing w:val="-67"/>
        </w:rPr>
        <w:t xml:space="preserve"> </w:t>
      </w:r>
      <w:r>
        <w:t>магазина</w:t>
      </w:r>
      <w:r>
        <w:rPr>
          <w:spacing w:val="-1"/>
        </w:rPr>
        <w:t xml:space="preserve"> </w:t>
      </w:r>
      <w:r>
        <w:t>(ИП</w:t>
      </w:r>
      <w:r>
        <w:rPr>
          <w:spacing w:val="-1"/>
        </w:rPr>
        <w:t xml:space="preserve"> </w:t>
      </w:r>
      <w:r>
        <w:t>Кудлаев</w:t>
      </w:r>
      <w:r>
        <w:rPr>
          <w:spacing w:val="-1"/>
        </w:rPr>
        <w:t xml:space="preserve"> </w:t>
      </w:r>
      <w:r>
        <w:t>А.И.)</w:t>
      </w:r>
    </w:p>
    <w:p>
      <w:pPr>
        <w:pStyle w:val="9"/>
        <w:spacing w:line="321" w:lineRule="exact"/>
        <w:ind w:left="346" w:right="93"/>
        <w:jc w:val="center"/>
      </w:pPr>
      <w:r>
        <w:t>п.</w:t>
      </w:r>
      <w:r>
        <w:rPr>
          <w:spacing w:val="-3"/>
        </w:rPr>
        <w:t xml:space="preserve"> </w:t>
      </w:r>
      <w:r>
        <w:t>Пролетарский</w:t>
      </w:r>
    </w:p>
    <w:p>
      <w:pPr>
        <w:spacing w:after="0" w:line="321" w:lineRule="exact"/>
        <w:jc w:val="center"/>
        <w:sectPr>
          <w:type w:val="continuous"/>
          <w:pgSz w:w="11910" w:h="16840"/>
          <w:pgMar w:top="1040" w:right="260" w:bottom="280" w:left="500" w:header="720" w:footer="720" w:gutter="0"/>
          <w:cols w:equalWidth="0" w:num="2">
            <w:col w:w="5991" w:space="40"/>
            <w:col w:w="5119"/>
          </w:cols>
        </w:sectPr>
      </w:pPr>
    </w:p>
    <w:p>
      <w:pPr>
        <w:pStyle w:val="2"/>
        <w:spacing w:before="75"/>
        <w:rPr>
          <w:rFonts w:ascii="Cambria" w:hAnsi="Cambria"/>
        </w:rPr>
      </w:pPr>
      <w:r>
        <w:pict>
          <v:rect id="_x0000_s1035" o:spid="_x0000_s1035" o:spt="1" style="position:absolute;left:0pt;margin-left:83.65pt;margin-top:28.85pt;height:0.95pt;width:456.55pt;mso-position-horizontal-relative:page;mso-wrap-distance-bottom:0pt;mso-wrap-distance-top:0pt;z-index:-251651072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5"/>
        </w:rPr>
        <w:t xml:space="preserve"> </w:t>
      </w:r>
      <w:r>
        <w:rPr>
          <w:rFonts w:ascii="Cambria" w:hAnsi="Cambria"/>
          <w:color w:val="17365D"/>
        </w:rPr>
        <w:t>4.</w:t>
      </w:r>
    </w:p>
    <w:p>
      <w:pPr>
        <w:pStyle w:val="9"/>
        <w:spacing w:before="4"/>
        <w:ind w:left="0"/>
        <w:rPr>
          <w:rFonts w:ascii="Cambria"/>
          <w:b/>
          <w:sz w:val="15"/>
        </w:rPr>
      </w:pPr>
    </w:p>
    <w:p>
      <w:pPr>
        <w:pStyle w:val="4"/>
        <w:spacing w:before="89"/>
        <w:ind w:left="1216" w:right="885"/>
        <w:jc w:val="center"/>
      </w:pPr>
      <w:r>
        <w:rPr>
          <w:color w:val="1F487C"/>
        </w:rPr>
        <w:t>ОРГАНИЗАЦИЯ И ПРОВЕДЕНИЕ МАСТЕР-КЛАССОВ ПО</w:t>
      </w:r>
      <w:r>
        <w:rPr>
          <w:color w:val="1F487C"/>
          <w:spacing w:val="-67"/>
        </w:rPr>
        <w:t xml:space="preserve"> </w:t>
      </w:r>
      <w:r>
        <w:rPr>
          <w:color w:val="1F487C"/>
        </w:rPr>
        <w:t>ПРЕДПРИНИМАТЕЛЬСТВУ</w:t>
      </w:r>
      <w:r>
        <w:rPr>
          <w:color w:val="1F487C"/>
          <w:spacing w:val="67"/>
        </w:rPr>
        <w:t xml:space="preserve"> </w:t>
      </w:r>
      <w:r>
        <w:rPr>
          <w:color w:val="1F487C"/>
        </w:rPr>
        <w:t>ДЛЯ</w:t>
      </w:r>
      <w:r>
        <w:rPr>
          <w:color w:val="1F487C"/>
          <w:spacing w:val="-2"/>
        </w:rPr>
        <w:t xml:space="preserve"> </w:t>
      </w:r>
      <w:r>
        <w:rPr>
          <w:color w:val="1F487C"/>
        </w:rPr>
        <w:t>ОБУЧАЮЩИХСЯ</w:t>
      </w:r>
    </w:p>
    <w:p>
      <w:pPr>
        <w:pStyle w:val="9"/>
        <w:spacing w:before="10"/>
        <w:ind w:left="0"/>
        <w:rPr>
          <w:b/>
          <w:sz w:val="27"/>
        </w:rPr>
      </w:pPr>
    </w:p>
    <w:p>
      <w:pPr>
        <w:spacing w:before="0" w:line="320" w:lineRule="exact"/>
        <w:ind w:left="1215" w:right="885" w:firstLine="0"/>
        <w:jc w:val="center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проведения</w:t>
      </w:r>
    </w:p>
    <w:p>
      <w:pPr>
        <w:spacing w:before="0" w:line="343" w:lineRule="exact"/>
        <w:ind w:left="1216" w:right="543" w:firstLine="0"/>
        <w:jc w:val="center"/>
        <w:rPr>
          <w:sz w:val="30"/>
        </w:rPr>
      </w:pPr>
      <w:r>
        <w:rPr>
          <w:sz w:val="30"/>
        </w:rPr>
        <w:t>мастер-класса</w:t>
      </w:r>
      <w:r>
        <w:rPr>
          <w:spacing w:val="-4"/>
          <w:sz w:val="30"/>
        </w:rPr>
        <w:t xml:space="preserve"> </w:t>
      </w:r>
      <w:r>
        <w:rPr>
          <w:sz w:val="30"/>
        </w:rPr>
        <w:t>по</w:t>
      </w:r>
      <w:r>
        <w:rPr>
          <w:spacing w:val="-4"/>
          <w:sz w:val="30"/>
        </w:rPr>
        <w:t xml:space="preserve"> </w:t>
      </w:r>
      <w:r>
        <w:rPr>
          <w:sz w:val="30"/>
        </w:rPr>
        <w:t>маркетингу</w:t>
      </w:r>
    </w:p>
    <w:p>
      <w:pPr>
        <w:pStyle w:val="9"/>
        <w:ind w:left="0"/>
        <w:rPr>
          <w:sz w:val="20"/>
        </w:rPr>
      </w:pPr>
    </w:p>
    <w:p>
      <w:pPr>
        <w:pStyle w:val="9"/>
        <w:spacing w:before="4" w:after="1"/>
        <w:ind w:left="0"/>
        <w:rPr>
          <w:sz w:val="22"/>
        </w:rPr>
      </w:pPr>
    </w:p>
    <w:tbl>
      <w:tblPr>
        <w:tblStyle w:val="7"/>
        <w:tblW w:w="0" w:type="auto"/>
        <w:tblInd w:w="5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5528"/>
        <w:gridCol w:w="3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</w:tcPr>
          <w:p>
            <w:pPr>
              <w:pStyle w:val="12"/>
              <w:spacing w:line="301" w:lineRule="exact"/>
              <w:ind w:right="34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</w:p>
        </w:tc>
        <w:tc>
          <w:tcPr>
            <w:tcW w:w="5528" w:type="dxa"/>
          </w:tcPr>
          <w:p>
            <w:pPr>
              <w:pStyle w:val="12"/>
              <w:spacing w:line="301" w:lineRule="exact"/>
              <w:ind w:left="1483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</w:p>
        </w:tc>
        <w:tc>
          <w:tcPr>
            <w:tcW w:w="3296" w:type="dxa"/>
          </w:tcPr>
          <w:p>
            <w:pPr>
              <w:pStyle w:val="12"/>
              <w:spacing w:line="301" w:lineRule="exact"/>
              <w:ind w:left="451"/>
              <w:rPr>
                <w:b/>
                <w:sz w:val="28"/>
              </w:rPr>
            </w:pPr>
            <w:r>
              <w:rPr>
                <w:b/>
                <w:sz w:val="28"/>
              </w:rPr>
              <w:t>Учитель,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методист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7"/>
              <w:rPr>
                <w:sz w:val="28"/>
              </w:rPr>
            </w:pPr>
            <w:r>
              <w:rPr>
                <w:sz w:val="28"/>
              </w:rPr>
              <w:t>13.50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Регистрация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мастер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Дискуссия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Три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фактора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эффективности.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4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299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правильно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анализировать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данные?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299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необходимо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того,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чтобы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вычленить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из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множества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фактов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моменты,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которые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влияют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эффективность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17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компании?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Практикум: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цели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маркетинга.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Продукт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бренд,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который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продаёт.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Зачем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нужен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маркетинг?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1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создать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уникальный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продукт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бренд,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востребованные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рынке?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создать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продающий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бренд?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самые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важные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вопросы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любого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бизнеса.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3" w:hRule="atLeast"/>
        </w:trPr>
        <w:tc>
          <w:tcPr>
            <w:tcW w:w="1527" w:type="dxa"/>
          </w:tcPr>
          <w:p>
            <w:pPr>
              <w:pStyle w:val="12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14.20-</w:t>
            </w:r>
          </w:p>
          <w:p>
            <w:pPr>
              <w:pStyle w:val="12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5528" w:type="dxa"/>
          </w:tcPr>
          <w:p>
            <w:pPr>
              <w:pStyle w:val="12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Планирование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подсчёт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эффективности.</w:t>
            </w:r>
          </w:p>
          <w:p>
            <w:pPr>
              <w:pStyle w:val="12"/>
              <w:spacing w:before="11"/>
              <w:rPr>
                <w:sz w:val="23"/>
              </w:rPr>
            </w:pPr>
          </w:p>
          <w:p>
            <w:pPr>
              <w:pStyle w:val="12"/>
              <w:spacing w:line="242" w:lineRule="auto"/>
              <w:ind w:left="105" w:right="186"/>
              <w:rPr>
                <w:sz w:val="28"/>
              </w:rPr>
            </w:pPr>
            <w:r>
              <w:rPr>
                <w:sz w:val="28"/>
              </w:rPr>
              <w:t>Любое действие в маркетинге должно быть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тщательно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спланировано,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только в таком</w:t>
            </w:r>
          </w:p>
          <w:p>
            <w:pPr>
              <w:pStyle w:val="12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случае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можно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просчитать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результаты</w:t>
            </w:r>
          </w:p>
          <w:p>
            <w:pPr>
              <w:pStyle w:val="12"/>
              <w:spacing w:line="321" w:lineRule="exact"/>
              <w:ind w:left="105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эффективность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маркетинговой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стратегии.</w:t>
            </w:r>
          </w:p>
        </w:tc>
        <w:tc>
          <w:tcPr>
            <w:tcW w:w="3296" w:type="dxa"/>
          </w:tcPr>
          <w:p>
            <w:pPr>
              <w:pStyle w:val="12"/>
              <w:ind w:left="775" w:right="94" w:firstLine="61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 К.Г.,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учитель истории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обществознания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21" w:lineRule="exact"/>
              <w:ind w:left="1963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389"/>
              <w:jc w:val="right"/>
              <w:rPr>
                <w:sz w:val="28"/>
              </w:rPr>
            </w:pPr>
            <w:r>
              <w:rPr>
                <w:sz w:val="28"/>
              </w:rPr>
              <w:t>14.30-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Рефлексия.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итогов.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437"/>
              <w:jc w:val="right"/>
              <w:rPr>
                <w:sz w:val="28"/>
              </w:rPr>
            </w:pPr>
            <w:r>
              <w:rPr>
                <w:sz w:val="28"/>
              </w:rPr>
              <w:t>14.35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5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</w:tbl>
    <w:p>
      <w:pPr>
        <w:pStyle w:val="9"/>
        <w:ind w:left="0"/>
        <w:rPr>
          <w:sz w:val="20"/>
        </w:rPr>
      </w:pPr>
    </w:p>
    <w:p>
      <w:pPr>
        <w:pStyle w:val="9"/>
        <w:ind w:left="0"/>
        <w:rPr>
          <w:sz w:val="20"/>
        </w:rPr>
      </w:pPr>
    </w:p>
    <w:p>
      <w:pPr>
        <w:pStyle w:val="9"/>
        <w:spacing w:before="5"/>
        <w:ind w:left="0"/>
        <w:rPr>
          <w:sz w:val="16"/>
        </w:rPr>
      </w:pPr>
      <w:r>
        <w:pict>
          <v:rect id="_x0000_s1036" o:spid="_x0000_s1036" o:spt="1" style="position:absolute;left:0pt;margin-left:83.65pt;margin-top:11.35pt;height:0.95pt;width:456.55pt;mso-position-horizontal-relative:page;mso-wrap-distance-bottom:0pt;mso-wrap-distance-top:0pt;z-index:-251650048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>
      <w:pPr>
        <w:spacing w:after="0"/>
        <w:rPr>
          <w:sz w:val="16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spacing w:before="72" w:line="320" w:lineRule="exact"/>
        <w:ind w:left="1215" w:right="885" w:firstLine="0"/>
        <w:jc w:val="center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проведения</w:t>
      </w:r>
    </w:p>
    <w:p>
      <w:pPr>
        <w:pStyle w:val="3"/>
        <w:ind w:right="551"/>
      </w:pPr>
      <w:r>
        <w:t>мастер-класса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брендированию</w:t>
      </w:r>
      <w:r>
        <w:rPr>
          <w:spacing w:val="-7"/>
        </w:rPr>
        <w:t xml:space="preserve"> </w:t>
      </w:r>
      <w:r>
        <w:t>(брендингу)</w:t>
      </w:r>
    </w:p>
    <w:p>
      <w:pPr>
        <w:pStyle w:val="9"/>
        <w:ind w:left="0"/>
        <w:rPr>
          <w:sz w:val="20"/>
        </w:rPr>
      </w:pPr>
    </w:p>
    <w:p>
      <w:pPr>
        <w:pStyle w:val="9"/>
        <w:spacing w:before="4"/>
        <w:ind w:left="0"/>
        <w:rPr>
          <w:sz w:val="22"/>
        </w:rPr>
      </w:pPr>
    </w:p>
    <w:tbl>
      <w:tblPr>
        <w:tblStyle w:val="7"/>
        <w:tblW w:w="0" w:type="auto"/>
        <w:tblInd w:w="5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5528"/>
        <w:gridCol w:w="3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</w:tcPr>
          <w:p>
            <w:pPr>
              <w:pStyle w:val="12"/>
              <w:spacing w:line="301" w:lineRule="exact"/>
              <w:ind w:right="34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</w:p>
        </w:tc>
        <w:tc>
          <w:tcPr>
            <w:tcW w:w="5528" w:type="dxa"/>
          </w:tcPr>
          <w:p>
            <w:pPr>
              <w:pStyle w:val="12"/>
              <w:spacing w:line="301" w:lineRule="exact"/>
              <w:ind w:left="1483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</w:p>
        </w:tc>
        <w:tc>
          <w:tcPr>
            <w:tcW w:w="3296" w:type="dxa"/>
          </w:tcPr>
          <w:p>
            <w:pPr>
              <w:pStyle w:val="12"/>
              <w:spacing w:line="301" w:lineRule="exact"/>
              <w:ind w:left="451"/>
              <w:rPr>
                <w:b/>
                <w:sz w:val="28"/>
              </w:rPr>
            </w:pPr>
            <w:r>
              <w:rPr>
                <w:b/>
                <w:sz w:val="28"/>
              </w:rPr>
              <w:t>Учитель,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методист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7"/>
              <w:rPr>
                <w:sz w:val="28"/>
              </w:rPr>
            </w:pPr>
            <w:r>
              <w:rPr>
                <w:sz w:val="28"/>
              </w:rPr>
              <w:t>13.50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Регистрация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мастер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16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Дискуссия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«Личный бренд»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4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0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323"/>
                <w:tab w:val="left" w:pos="2275"/>
                <w:tab w:val="left" w:pos="2618"/>
                <w:tab w:val="left" w:pos="4711"/>
              </w:tabs>
              <w:spacing w:line="300" w:lineRule="exact"/>
              <w:ind w:left="105"/>
              <w:rPr>
                <w:sz w:val="28"/>
              </w:rPr>
            </w:pPr>
            <w:r>
              <w:rPr>
                <w:sz w:val="28"/>
              </w:rPr>
              <w:t>Личный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бренд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-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отличительный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яркий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0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образ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человека,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который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возникает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голове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многих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людей.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Человека-профессионала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любой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деятельности,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работающего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728"/>
                <w:tab w:val="left" w:pos="2397"/>
                <w:tab w:val="left" w:pos="3327"/>
                <w:tab w:val="left" w:pos="5264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компании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или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создающего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развивающего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свой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бизнес.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8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14.05-</w:t>
            </w:r>
          </w:p>
          <w:p>
            <w:pPr>
              <w:pStyle w:val="12"/>
              <w:ind w:left="107"/>
              <w:rPr>
                <w:sz w:val="28"/>
              </w:rPr>
            </w:pPr>
            <w:r>
              <w:rPr>
                <w:sz w:val="28"/>
              </w:rPr>
              <w:t>14.20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«Плюсы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личного бренда»</w:t>
            </w:r>
          </w:p>
          <w:p>
            <w:pPr>
              <w:pStyle w:val="12"/>
              <w:spacing w:before="242"/>
              <w:ind w:left="105"/>
              <w:rPr>
                <w:sz w:val="28"/>
              </w:rPr>
            </w:pPr>
            <w:r>
              <w:rPr>
                <w:sz w:val="28"/>
              </w:rPr>
              <w:t>Выгоды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преимущества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личного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бренда</w:t>
            </w:r>
          </w:p>
          <w:p>
            <w:pPr>
              <w:pStyle w:val="12"/>
              <w:numPr>
                <w:ilvl w:val="0"/>
                <w:numId w:val="5"/>
              </w:numPr>
              <w:tabs>
                <w:tab w:val="left" w:pos="353"/>
              </w:tabs>
              <w:spacing w:before="2" w:after="0" w:line="240" w:lineRule="auto"/>
              <w:ind w:left="105" w:right="101" w:firstLine="0"/>
              <w:jc w:val="left"/>
              <w:rPr>
                <w:sz w:val="28"/>
              </w:rPr>
            </w:pPr>
            <w:r>
              <w:rPr>
                <w:sz w:val="28"/>
              </w:rPr>
              <w:t>Более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независимая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позиция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выборе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клиентов,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компаний,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  <w:p>
            <w:pPr>
              <w:pStyle w:val="12"/>
              <w:numPr>
                <w:ilvl w:val="0"/>
                <w:numId w:val="5"/>
              </w:numPr>
              <w:tabs>
                <w:tab w:val="left" w:pos="304"/>
              </w:tabs>
              <w:spacing w:before="0" w:after="0" w:line="240" w:lineRule="auto"/>
              <w:ind w:left="105" w:right="100" w:firstLine="0"/>
              <w:jc w:val="left"/>
              <w:rPr>
                <w:sz w:val="28"/>
              </w:rPr>
            </w:pPr>
            <w:r>
              <w:rPr>
                <w:sz w:val="28"/>
              </w:rPr>
              <w:t>Эффективное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сопровождение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стилем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личном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развитии</w:t>
            </w:r>
          </w:p>
          <w:p>
            <w:pPr>
              <w:pStyle w:val="12"/>
              <w:numPr>
                <w:ilvl w:val="0"/>
                <w:numId w:val="5"/>
              </w:numPr>
              <w:tabs>
                <w:tab w:val="left" w:pos="274"/>
              </w:tabs>
              <w:spacing w:before="0" w:after="0" w:line="321" w:lineRule="exact"/>
              <w:ind w:left="273" w:right="0" w:hanging="169"/>
              <w:jc w:val="left"/>
              <w:rPr>
                <w:sz w:val="28"/>
              </w:rPr>
            </w:pPr>
            <w:r>
              <w:rPr>
                <w:sz w:val="28"/>
              </w:rPr>
              <w:t>Яркость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фоне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информационного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шума</w:t>
            </w:r>
          </w:p>
          <w:p>
            <w:pPr>
              <w:pStyle w:val="12"/>
              <w:numPr>
                <w:ilvl w:val="0"/>
                <w:numId w:val="5"/>
              </w:numPr>
              <w:tabs>
                <w:tab w:val="left" w:pos="433"/>
                <w:tab w:val="left" w:pos="434"/>
                <w:tab w:val="left" w:pos="2453"/>
                <w:tab w:val="left" w:pos="3355"/>
                <w:tab w:val="left" w:pos="4661"/>
                <w:tab w:val="left" w:pos="5294"/>
              </w:tabs>
              <w:spacing w:before="0" w:after="0" w:line="324" w:lineRule="exact"/>
              <w:ind w:left="105" w:right="96" w:firstLine="0"/>
              <w:jc w:val="left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более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широкой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ЦА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соответствующими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ценностями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доверием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ind w:left="775" w:right="94" w:firstLine="61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 К.Г.,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учитель истории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обществознания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20" w:lineRule="exact"/>
              <w:ind w:left="1963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6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numPr>
                <w:ilvl w:val="0"/>
                <w:numId w:val="6"/>
              </w:numPr>
              <w:tabs>
                <w:tab w:val="left" w:pos="274"/>
              </w:tabs>
              <w:spacing w:before="7" w:after="0" w:line="240" w:lineRule="auto"/>
              <w:ind w:left="273" w:right="0" w:hanging="169"/>
              <w:jc w:val="left"/>
              <w:rPr>
                <w:sz w:val="28"/>
              </w:rPr>
            </w:pPr>
            <w:r>
              <w:rPr>
                <w:sz w:val="28"/>
              </w:rPr>
              <w:t>Новые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возможности,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контакты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tabs>
                <w:tab w:val="left" w:pos="1951"/>
              </w:tabs>
              <w:spacing w:line="30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z w:val="28"/>
              </w:rPr>
              <w:tab/>
            </w:r>
            <w:r>
              <w:rPr>
                <w:rFonts w:ascii="Arial MT" w:hAnsi="Arial MT"/>
                <w:color w:val="333333"/>
                <w:sz w:val="21"/>
              </w:rPr>
              <w:t>«</w:t>
            </w:r>
            <w:r>
              <w:rPr>
                <w:b/>
                <w:sz w:val="28"/>
              </w:rPr>
              <w:t>Шесть</w:t>
            </w:r>
            <w:r>
              <w:rPr>
                <w:b/>
                <w:spacing w:val="55"/>
                <w:sz w:val="28"/>
              </w:rPr>
              <w:t xml:space="preserve"> </w:t>
            </w:r>
            <w:r>
              <w:rPr>
                <w:b/>
                <w:sz w:val="28"/>
              </w:rPr>
              <w:t>ключевых</w:t>
            </w:r>
            <w:r>
              <w:rPr>
                <w:b/>
                <w:spacing w:val="56"/>
                <w:sz w:val="28"/>
              </w:rPr>
              <w:t xml:space="preserve"> </w:t>
            </w:r>
            <w:r>
              <w:rPr>
                <w:b/>
                <w:sz w:val="28"/>
              </w:rPr>
              <w:t>правил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создания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бренда»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0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16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389"/>
              <w:jc w:val="right"/>
              <w:rPr>
                <w:sz w:val="28"/>
              </w:rPr>
            </w:pPr>
            <w:r>
              <w:rPr>
                <w:sz w:val="28"/>
              </w:rPr>
              <w:t>14.30-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Рефлексия.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итогов.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437"/>
              <w:jc w:val="right"/>
              <w:rPr>
                <w:sz w:val="28"/>
              </w:rPr>
            </w:pPr>
            <w:r>
              <w:rPr>
                <w:sz w:val="28"/>
              </w:rPr>
              <w:t>14.35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</w:tbl>
    <w:p>
      <w:pPr>
        <w:spacing w:after="0" w:line="303" w:lineRule="exact"/>
        <w:jc w:val="righ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spacing w:before="72" w:line="320" w:lineRule="exact"/>
        <w:ind w:left="1215" w:right="885" w:firstLine="0"/>
        <w:jc w:val="center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проведения</w:t>
      </w:r>
    </w:p>
    <w:p>
      <w:pPr>
        <w:pStyle w:val="3"/>
        <w:ind w:right="547"/>
      </w:pPr>
      <w:r>
        <w:t>мастер-класса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менеджменту</w:t>
      </w:r>
    </w:p>
    <w:p>
      <w:pPr>
        <w:pStyle w:val="9"/>
        <w:ind w:left="0"/>
        <w:rPr>
          <w:sz w:val="20"/>
        </w:rPr>
      </w:pPr>
    </w:p>
    <w:p>
      <w:pPr>
        <w:pStyle w:val="9"/>
        <w:spacing w:before="4"/>
        <w:ind w:left="0"/>
        <w:rPr>
          <w:sz w:val="22"/>
        </w:rPr>
      </w:pPr>
    </w:p>
    <w:tbl>
      <w:tblPr>
        <w:tblStyle w:val="7"/>
        <w:tblW w:w="0" w:type="auto"/>
        <w:tblInd w:w="5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5528"/>
        <w:gridCol w:w="3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</w:tcPr>
          <w:p>
            <w:pPr>
              <w:pStyle w:val="12"/>
              <w:spacing w:line="301" w:lineRule="exact"/>
              <w:ind w:right="34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</w:p>
        </w:tc>
        <w:tc>
          <w:tcPr>
            <w:tcW w:w="5528" w:type="dxa"/>
          </w:tcPr>
          <w:p>
            <w:pPr>
              <w:pStyle w:val="12"/>
              <w:spacing w:line="301" w:lineRule="exact"/>
              <w:ind w:left="1483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</w:p>
        </w:tc>
        <w:tc>
          <w:tcPr>
            <w:tcW w:w="3296" w:type="dxa"/>
          </w:tcPr>
          <w:p>
            <w:pPr>
              <w:pStyle w:val="12"/>
              <w:spacing w:line="301" w:lineRule="exact"/>
              <w:ind w:left="451"/>
              <w:rPr>
                <w:b/>
                <w:sz w:val="28"/>
              </w:rPr>
            </w:pPr>
            <w:r>
              <w:rPr>
                <w:b/>
                <w:sz w:val="28"/>
              </w:rPr>
              <w:t>Учитель,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методист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527" w:type="dxa"/>
          </w:tcPr>
          <w:p>
            <w:pPr>
              <w:pStyle w:val="12"/>
              <w:ind w:left="107" w:right="596"/>
              <w:rPr>
                <w:sz w:val="28"/>
              </w:rPr>
            </w:pPr>
            <w:r>
              <w:rPr>
                <w:sz w:val="28"/>
              </w:rPr>
              <w:t>13.50 -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14.00</w:t>
            </w:r>
          </w:p>
        </w:tc>
        <w:tc>
          <w:tcPr>
            <w:tcW w:w="5528" w:type="dxa"/>
          </w:tcPr>
          <w:p>
            <w:pPr>
              <w:pStyle w:val="12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Регистрация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мастер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</w:p>
        </w:tc>
        <w:tc>
          <w:tcPr>
            <w:tcW w:w="3296" w:type="dxa"/>
          </w:tcPr>
          <w:p>
            <w:pPr>
              <w:pStyle w:val="12"/>
              <w:ind w:left="775" w:right="81" w:hanging="584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 директора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10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 w:hRule="atLeast"/>
        </w:trPr>
        <w:tc>
          <w:tcPr>
            <w:tcW w:w="1527" w:type="dxa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14.00-</w:t>
            </w:r>
          </w:p>
          <w:p>
            <w:pPr>
              <w:pStyle w:val="12"/>
              <w:ind w:left="107"/>
              <w:rPr>
                <w:sz w:val="28"/>
              </w:rPr>
            </w:pPr>
            <w:r>
              <w:rPr>
                <w:sz w:val="28"/>
              </w:rPr>
              <w:t>14.05</w:t>
            </w:r>
          </w:p>
        </w:tc>
        <w:tc>
          <w:tcPr>
            <w:tcW w:w="5528" w:type="dxa"/>
          </w:tcPr>
          <w:p>
            <w:pPr>
              <w:pStyle w:val="12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«Ежедневник»</w:t>
            </w:r>
          </w:p>
          <w:p>
            <w:pPr>
              <w:pStyle w:val="12"/>
              <w:spacing w:before="242" w:line="276" w:lineRule="auto"/>
              <w:ind w:left="105" w:right="373"/>
              <w:rPr>
                <w:sz w:val="28"/>
              </w:rPr>
            </w:pPr>
            <w:r>
              <w:rPr>
                <w:sz w:val="28"/>
              </w:rPr>
              <w:t>Знакомство участников группы друг 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другом, введение в тему, осознание своих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личных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ресурсов.</w:t>
            </w:r>
          </w:p>
        </w:tc>
        <w:tc>
          <w:tcPr>
            <w:tcW w:w="3296" w:type="dxa"/>
          </w:tcPr>
          <w:p>
            <w:pPr>
              <w:pStyle w:val="12"/>
              <w:ind w:left="775" w:right="94" w:firstLine="61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 К.Г.,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учитель истории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обществознания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20" w:lineRule="exact"/>
              <w:ind w:left="1963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9" w:hRule="atLeast"/>
        </w:trPr>
        <w:tc>
          <w:tcPr>
            <w:tcW w:w="1527" w:type="dxa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14.05-</w:t>
            </w:r>
          </w:p>
          <w:p>
            <w:pPr>
              <w:pStyle w:val="12"/>
              <w:ind w:left="107"/>
              <w:rPr>
                <w:sz w:val="28"/>
              </w:rPr>
            </w:pPr>
            <w:r>
              <w:rPr>
                <w:sz w:val="28"/>
              </w:rPr>
              <w:t>14.20</w:t>
            </w:r>
          </w:p>
        </w:tc>
        <w:tc>
          <w:tcPr>
            <w:tcW w:w="5528" w:type="dxa"/>
          </w:tcPr>
          <w:p>
            <w:pPr>
              <w:pStyle w:val="12"/>
              <w:spacing w:line="320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«Чувство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времени»</w:t>
            </w:r>
          </w:p>
          <w:p>
            <w:pPr>
              <w:pStyle w:val="12"/>
              <w:spacing w:before="242" w:line="278" w:lineRule="auto"/>
              <w:ind w:left="105" w:right="731"/>
              <w:rPr>
                <w:sz w:val="28"/>
              </w:rPr>
            </w:pPr>
            <w:r>
              <w:rPr>
                <w:sz w:val="28"/>
              </w:rPr>
              <w:t>Участники тестируют себя - насколько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точно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они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ощущают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времени.</w:t>
            </w:r>
          </w:p>
        </w:tc>
        <w:tc>
          <w:tcPr>
            <w:tcW w:w="3296" w:type="dxa"/>
          </w:tcPr>
          <w:p>
            <w:pPr>
              <w:pStyle w:val="12"/>
              <w:ind w:left="775" w:right="94" w:firstLine="61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 К.Г.,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учитель истории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обществознания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09" w:lineRule="exact"/>
              <w:ind w:left="1963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tabs>
                <w:tab w:val="left" w:pos="2171"/>
                <w:tab w:val="left" w:pos="2941"/>
                <w:tab w:val="left" w:pos="4254"/>
              </w:tabs>
              <w:spacing w:line="303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на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основе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матрицы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Эйзенхауэра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299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Наука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расставлять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дела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приоритету: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299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603"/>
                <w:tab w:val="left" w:pos="2306"/>
                <w:tab w:val="left" w:pos="2890"/>
                <w:tab w:val="left" w:pos="3447"/>
                <w:tab w:val="left" w:pos="5263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категории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Д.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Эйзенхауэру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принципы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расстановки приоритетов.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5" w:lineRule="exact"/>
              <w:ind w:left="10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группах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 минут.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Упражнение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« Жесткие 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гибкие»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299" w:lineRule="exact"/>
              <w:ind w:left="105"/>
              <w:rPr>
                <w:sz w:val="28"/>
              </w:rPr>
            </w:pPr>
            <w:r>
              <w:rPr>
                <w:sz w:val="28"/>
              </w:rPr>
              <w:t>Жесткие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дела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дне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это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дела,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которых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030"/>
                <w:tab w:val="left" w:pos="2666"/>
                <w:tab w:val="left" w:pos="3632"/>
                <w:tab w:val="left" w:pos="4769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четко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определено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время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начала.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Дела,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517"/>
                <w:tab w:val="left" w:pos="2210"/>
                <w:tab w:val="left" w:pos="4080"/>
                <w:tab w:val="left" w:pos="5280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которые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не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обязательно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делать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в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определенные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часы,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z w:val="28"/>
              </w:rPr>
              <w:t>просто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нужно</w:t>
            </w:r>
            <w:r>
              <w:rPr>
                <w:spacing w:val="75"/>
                <w:sz w:val="28"/>
              </w:rPr>
              <w:t xml:space="preserve"> </w:t>
            </w:r>
            <w:r>
              <w:rPr>
                <w:sz w:val="28"/>
              </w:rPr>
              <w:t>успеть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16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сделать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называют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«гибкими».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389"/>
              <w:jc w:val="right"/>
              <w:rPr>
                <w:sz w:val="28"/>
              </w:rPr>
            </w:pPr>
            <w:r>
              <w:rPr>
                <w:sz w:val="28"/>
              </w:rPr>
              <w:t>14.30-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Рефлексия.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итогов.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437"/>
              <w:jc w:val="right"/>
              <w:rPr>
                <w:sz w:val="28"/>
              </w:rPr>
            </w:pPr>
            <w:r>
              <w:rPr>
                <w:sz w:val="28"/>
              </w:rPr>
              <w:t>14.35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5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</w:tbl>
    <w:p>
      <w:pPr>
        <w:spacing w:after="0" w:line="305" w:lineRule="exact"/>
        <w:jc w:val="righ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4"/>
        <w:spacing w:before="72" w:line="320" w:lineRule="exact"/>
        <w:ind w:left="1215" w:right="885"/>
        <w:jc w:val="center"/>
      </w:pPr>
      <w:r>
        <w:t>Программа</w:t>
      </w:r>
      <w:r>
        <w:rPr>
          <w:spacing w:val="-4"/>
        </w:rPr>
        <w:t xml:space="preserve"> </w:t>
      </w:r>
      <w:r>
        <w:t>проведения</w:t>
      </w:r>
    </w:p>
    <w:p>
      <w:pPr>
        <w:spacing w:before="0" w:line="343" w:lineRule="exact"/>
        <w:ind w:left="1216" w:right="547" w:firstLine="0"/>
        <w:jc w:val="center"/>
        <w:rPr>
          <w:sz w:val="28"/>
        </w:rPr>
      </w:pPr>
      <w:r>
        <w:rPr>
          <w:sz w:val="30"/>
        </w:rPr>
        <w:t>мастер-класса</w:t>
      </w:r>
      <w:r>
        <w:rPr>
          <w:spacing w:val="-2"/>
          <w:sz w:val="30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рекламе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торговому</w:t>
      </w:r>
      <w:r>
        <w:rPr>
          <w:spacing w:val="-4"/>
          <w:sz w:val="28"/>
        </w:rPr>
        <w:t xml:space="preserve"> </w:t>
      </w:r>
      <w:r>
        <w:rPr>
          <w:sz w:val="28"/>
        </w:rPr>
        <w:t>делу</w:t>
      </w:r>
    </w:p>
    <w:p>
      <w:pPr>
        <w:pStyle w:val="9"/>
        <w:ind w:left="0"/>
        <w:rPr>
          <w:sz w:val="20"/>
        </w:rPr>
      </w:pPr>
    </w:p>
    <w:p>
      <w:pPr>
        <w:pStyle w:val="9"/>
        <w:spacing w:before="4"/>
        <w:ind w:left="0"/>
        <w:rPr>
          <w:sz w:val="22"/>
        </w:rPr>
      </w:pPr>
    </w:p>
    <w:tbl>
      <w:tblPr>
        <w:tblStyle w:val="7"/>
        <w:tblW w:w="0" w:type="auto"/>
        <w:tblInd w:w="5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7"/>
        <w:gridCol w:w="5528"/>
        <w:gridCol w:w="3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</w:tcPr>
          <w:p>
            <w:pPr>
              <w:pStyle w:val="12"/>
              <w:spacing w:line="301" w:lineRule="exact"/>
              <w:ind w:right="345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</w:p>
        </w:tc>
        <w:tc>
          <w:tcPr>
            <w:tcW w:w="5528" w:type="dxa"/>
          </w:tcPr>
          <w:p>
            <w:pPr>
              <w:pStyle w:val="12"/>
              <w:spacing w:line="301" w:lineRule="exact"/>
              <w:ind w:left="1483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</w:p>
        </w:tc>
        <w:tc>
          <w:tcPr>
            <w:tcW w:w="3296" w:type="dxa"/>
          </w:tcPr>
          <w:p>
            <w:pPr>
              <w:pStyle w:val="12"/>
              <w:spacing w:line="301" w:lineRule="exact"/>
              <w:ind w:left="451"/>
              <w:rPr>
                <w:b/>
                <w:sz w:val="28"/>
              </w:rPr>
            </w:pPr>
            <w:r>
              <w:rPr>
                <w:b/>
                <w:sz w:val="28"/>
              </w:rPr>
              <w:t>Учитель,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методист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527" w:type="dxa"/>
          </w:tcPr>
          <w:p>
            <w:pPr>
              <w:pStyle w:val="12"/>
              <w:ind w:left="107" w:right="596"/>
              <w:rPr>
                <w:sz w:val="28"/>
              </w:rPr>
            </w:pPr>
            <w:r>
              <w:rPr>
                <w:sz w:val="28"/>
              </w:rPr>
              <w:t>13.50 -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14.00</w:t>
            </w:r>
          </w:p>
        </w:tc>
        <w:tc>
          <w:tcPr>
            <w:tcW w:w="5528" w:type="dxa"/>
          </w:tcPr>
          <w:p>
            <w:pPr>
              <w:pStyle w:val="12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Регистрация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мастер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</w:p>
        </w:tc>
        <w:tc>
          <w:tcPr>
            <w:tcW w:w="3296" w:type="dxa"/>
          </w:tcPr>
          <w:p>
            <w:pPr>
              <w:pStyle w:val="12"/>
              <w:ind w:left="775" w:right="81" w:hanging="584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 директора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10" w:lineRule="exact"/>
              <w:ind w:left="148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527" w:type="dxa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14.00-</w:t>
            </w:r>
          </w:p>
          <w:p>
            <w:pPr>
              <w:pStyle w:val="12"/>
              <w:ind w:left="107"/>
              <w:rPr>
                <w:sz w:val="28"/>
              </w:rPr>
            </w:pPr>
            <w:r>
              <w:rPr>
                <w:sz w:val="28"/>
              </w:rPr>
              <w:t>14.05</w:t>
            </w:r>
          </w:p>
        </w:tc>
        <w:tc>
          <w:tcPr>
            <w:tcW w:w="5528" w:type="dxa"/>
          </w:tcPr>
          <w:p>
            <w:pPr>
              <w:pStyle w:val="12"/>
              <w:spacing w:line="276" w:lineRule="auto"/>
              <w:ind w:left="105" w:right="389"/>
              <w:rPr>
                <w:sz w:val="28"/>
              </w:rPr>
            </w:pPr>
            <w:r>
              <w:rPr>
                <w:sz w:val="28"/>
              </w:rPr>
              <w:t>Знакомство с основами сторителлинга 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формулой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эффективной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рекламы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AIDA.</w:t>
            </w:r>
          </w:p>
        </w:tc>
        <w:tc>
          <w:tcPr>
            <w:tcW w:w="3296" w:type="dxa"/>
          </w:tcPr>
          <w:p>
            <w:pPr>
              <w:pStyle w:val="12"/>
              <w:ind w:left="775" w:right="94" w:firstLine="61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 К.Г.,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учитель истории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обществознания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МОУ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  <w:p>
            <w:pPr>
              <w:pStyle w:val="12"/>
              <w:spacing w:line="308" w:lineRule="exact"/>
              <w:ind w:left="1963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tabs>
                <w:tab w:val="left" w:pos="1259"/>
                <w:tab w:val="left" w:pos="2200"/>
                <w:tab w:val="left" w:pos="3870"/>
                <w:tab w:val="left" w:pos="5280"/>
              </w:tabs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Первая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часть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креативной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формулы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–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999"/>
                <w:tab w:val="left" w:pos="3767"/>
                <w:tab w:val="left" w:pos="4155"/>
                <w:tab w:val="left" w:pos="5278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ATTENTION.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Презентация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рассказ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построении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рекламных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историй.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244"/>
                <w:tab w:val="left" w:pos="2180"/>
                <w:tab w:val="left" w:pos="3581"/>
                <w:tab w:val="left" w:pos="4018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Вторая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часть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формулы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INTEREST: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2030"/>
                <w:tab w:val="left" w:pos="3874"/>
                <w:tab w:val="left" w:pos="5277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поддержание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постоянного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интереса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к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рекламной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истории.</w:t>
            </w:r>
            <w:r>
              <w:rPr>
                <w:spacing w:val="98"/>
                <w:sz w:val="28"/>
              </w:rPr>
              <w:t xml:space="preserve"> </w:t>
            </w:r>
            <w:r>
              <w:rPr>
                <w:sz w:val="28"/>
              </w:rPr>
              <w:t>Просмотр</w:t>
            </w:r>
            <w:r>
              <w:rPr>
                <w:spacing w:val="100"/>
                <w:sz w:val="28"/>
              </w:rPr>
              <w:t xml:space="preserve"> </w:t>
            </w:r>
            <w:r>
              <w:rPr>
                <w:sz w:val="28"/>
              </w:rPr>
              <w:t>роликов</w:t>
            </w:r>
            <w:r>
              <w:rPr>
                <w:spacing w:val="9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627"/>
                <w:tab w:val="left" w:pos="2729"/>
                <w:tab w:val="left" w:pos="4028"/>
              </w:tabs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«Каннских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львов»,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образцов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рекламного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креатива.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DESIRE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третий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элемент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формулы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AIDA,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1999"/>
                <w:tab w:val="left" w:pos="3424"/>
                <w:tab w:val="left" w:pos="3842"/>
              </w:tabs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необходимые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элементы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ай-стопперы,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которые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привлекают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внимание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аудитории.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Действие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(ACTION)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Выполнение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командного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задания: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сюжета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рекламного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ролика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6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5"/>
              <w:rPr>
                <w:sz w:val="28"/>
              </w:rPr>
            </w:pPr>
            <w:r>
              <w:rPr>
                <w:sz w:val="28"/>
              </w:rPr>
              <w:t>совершенно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обычного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предмета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left="105"/>
              <w:rPr>
                <w:sz w:val="28"/>
              </w:rPr>
            </w:pPr>
            <w:r>
              <w:rPr>
                <w:sz w:val="28"/>
              </w:rPr>
              <w:t>канцелярского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скотча.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2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27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389"/>
              <w:jc w:val="right"/>
              <w:rPr>
                <w:sz w:val="28"/>
              </w:rPr>
            </w:pPr>
            <w:r>
              <w:rPr>
                <w:sz w:val="28"/>
              </w:rPr>
              <w:t>14.30-</w:t>
            </w:r>
          </w:p>
        </w:tc>
        <w:tc>
          <w:tcPr>
            <w:tcW w:w="5528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5"/>
              <w:rPr>
                <w:sz w:val="28"/>
              </w:rPr>
            </w:pPr>
            <w:r>
              <w:rPr>
                <w:sz w:val="28"/>
              </w:rPr>
              <w:t>Рефлексия.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итогов.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99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437"/>
              <w:jc w:val="right"/>
              <w:rPr>
                <w:sz w:val="28"/>
              </w:rPr>
            </w:pPr>
            <w:r>
              <w:rPr>
                <w:sz w:val="28"/>
              </w:rPr>
              <w:t>14.35</w:t>
            </w:r>
          </w:p>
        </w:tc>
        <w:tc>
          <w:tcPr>
            <w:tcW w:w="5528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4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</w:tbl>
    <w:p>
      <w:pPr>
        <w:spacing w:after="0" w:line="303" w:lineRule="exact"/>
        <w:jc w:val="righ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4"/>
        <w:spacing w:before="72"/>
        <w:ind w:left="1215" w:right="885"/>
        <w:jc w:val="center"/>
      </w:pPr>
      <w:r>
        <w:t>Программа</w:t>
      </w:r>
      <w:r>
        <w:rPr>
          <w:spacing w:val="-4"/>
        </w:rPr>
        <w:t xml:space="preserve"> </w:t>
      </w:r>
      <w:r>
        <w:t>проведения</w:t>
      </w:r>
    </w:p>
    <w:p>
      <w:pPr>
        <w:spacing w:before="3"/>
        <w:ind w:left="1216" w:right="550" w:firstLine="0"/>
        <w:jc w:val="center"/>
        <w:rPr>
          <w:b/>
          <w:sz w:val="30"/>
        </w:rPr>
      </w:pPr>
      <w:r>
        <w:rPr>
          <w:b/>
          <w:sz w:val="30"/>
        </w:rPr>
        <w:t>мастер-класса</w:t>
      </w:r>
      <w:r>
        <w:rPr>
          <w:b/>
          <w:spacing w:val="-7"/>
          <w:sz w:val="30"/>
        </w:rPr>
        <w:t xml:space="preserve"> </w:t>
      </w:r>
      <w:r>
        <w:rPr>
          <w:b/>
          <w:sz w:val="30"/>
        </w:rPr>
        <w:t>по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финансовой</w:t>
      </w:r>
      <w:r>
        <w:rPr>
          <w:b/>
          <w:spacing w:val="-8"/>
          <w:sz w:val="30"/>
        </w:rPr>
        <w:t xml:space="preserve"> </w:t>
      </w:r>
      <w:r>
        <w:rPr>
          <w:b/>
          <w:sz w:val="30"/>
        </w:rPr>
        <w:t>грамотности</w:t>
      </w:r>
    </w:p>
    <w:p>
      <w:pPr>
        <w:pStyle w:val="9"/>
        <w:ind w:left="0"/>
        <w:rPr>
          <w:b/>
          <w:sz w:val="20"/>
        </w:rPr>
      </w:pPr>
    </w:p>
    <w:p>
      <w:pPr>
        <w:pStyle w:val="9"/>
        <w:spacing w:before="8"/>
        <w:ind w:left="0"/>
        <w:rPr>
          <w:b/>
          <w:sz w:val="21"/>
        </w:rPr>
      </w:pPr>
    </w:p>
    <w:tbl>
      <w:tblPr>
        <w:tblStyle w:val="7"/>
        <w:tblW w:w="0" w:type="auto"/>
        <w:tblInd w:w="5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0"/>
        <w:gridCol w:w="5494"/>
        <w:gridCol w:w="32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</w:tcPr>
          <w:p>
            <w:pPr>
              <w:pStyle w:val="12"/>
              <w:spacing w:line="301" w:lineRule="exact"/>
              <w:ind w:right="362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</w:p>
        </w:tc>
        <w:tc>
          <w:tcPr>
            <w:tcW w:w="5494" w:type="dxa"/>
          </w:tcPr>
          <w:p>
            <w:pPr>
              <w:pStyle w:val="12"/>
              <w:spacing w:line="301" w:lineRule="exact"/>
              <w:ind w:left="1469"/>
              <w:rPr>
                <w:b/>
                <w:sz w:val="28"/>
              </w:rPr>
            </w:pPr>
            <w:r>
              <w:rPr>
                <w:b/>
                <w:sz w:val="28"/>
              </w:rPr>
              <w:t>Содержание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</w:p>
        </w:tc>
        <w:tc>
          <w:tcPr>
            <w:tcW w:w="3296" w:type="dxa"/>
          </w:tcPr>
          <w:p>
            <w:pPr>
              <w:pStyle w:val="12"/>
              <w:spacing w:line="301" w:lineRule="exact"/>
              <w:ind w:left="452"/>
              <w:rPr>
                <w:b/>
                <w:sz w:val="28"/>
              </w:rPr>
            </w:pPr>
            <w:r>
              <w:rPr>
                <w:b/>
                <w:sz w:val="28"/>
              </w:rPr>
              <w:t>Учитель,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методист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7"/>
              <w:rPr>
                <w:sz w:val="28"/>
              </w:rPr>
            </w:pPr>
            <w:r>
              <w:rPr>
                <w:sz w:val="28"/>
              </w:rPr>
              <w:t>13.50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Регистрация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мастер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класса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5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14.00-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Дискуссия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нужны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деньги?»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0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1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14.05-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8"/>
              <w:rPr>
                <w:sz w:val="28"/>
              </w:rPr>
            </w:pPr>
            <w:r>
              <w:rPr>
                <w:sz w:val="28"/>
              </w:rPr>
              <w:t>Викторина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 теме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«Деньги»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форме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14.10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аукциона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1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14.10-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Решение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экономических</w:t>
            </w:r>
            <w:r>
              <w:rPr>
                <w:spacing w:val="114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1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14"/>
                <w:sz w:val="28"/>
              </w:rPr>
              <w:t xml:space="preserve"> </w:t>
            </w:r>
            <w:r>
              <w:rPr>
                <w:sz w:val="28"/>
              </w:rPr>
              <w:t>темам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«Что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такое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деньги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откуда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они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берутся»,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tabs>
                <w:tab w:val="left" w:pos="2103"/>
                <w:tab w:val="left" w:pos="3130"/>
                <w:tab w:val="left" w:pos="4190"/>
                <w:tab w:val="left" w:pos="4556"/>
              </w:tabs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«Современные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деньги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России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других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стран»,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«Откуда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семье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деньги»,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«На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left="108"/>
              <w:rPr>
                <w:sz w:val="28"/>
              </w:rPr>
            </w:pPr>
            <w:r>
              <w:rPr>
                <w:sz w:val="28"/>
              </w:rPr>
              <w:t>тратятся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деньги»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приемом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«Мозаика»</w:t>
            </w: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1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14.20-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Демонстрация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видеоролика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75"/>
                <w:sz w:val="28"/>
              </w:rPr>
              <w:t xml:space="preserve"> </w:t>
            </w:r>
            <w:r>
              <w:rPr>
                <w:sz w:val="28"/>
              </w:rPr>
              <w:t>финансовой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3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Микулина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К.Г.,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14.30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грамотности</w:t>
            </w: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учитель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истории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5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обществознания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2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1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560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405"/>
              <w:jc w:val="right"/>
              <w:rPr>
                <w:sz w:val="28"/>
              </w:rPr>
            </w:pPr>
            <w:r>
              <w:rPr>
                <w:sz w:val="28"/>
              </w:rPr>
              <w:t>14.30-</w:t>
            </w:r>
          </w:p>
        </w:tc>
        <w:tc>
          <w:tcPr>
            <w:tcW w:w="5494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Рефлексия.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итогов.</w:t>
            </w:r>
          </w:p>
        </w:tc>
        <w:tc>
          <w:tcPr>
            <w:tcW w:w="3296" w:type="dxa"/>
            <w:tcBorders>
              <w:bottom w:val="nil"/>
            </w:tcBorders>
          </w:tcPr>
          <w:p>
            <w:pPr>
              <w:pStyle w:val="12"/>
              <w:spacing w:line="301" w:lineRule="exact"/>
              <w:ind w:right="98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Заместитель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директора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left="463"/>
              <w:rPr>
                <w:sz w:val="28"/>
              </w:rPr>
            </w:pPr>
            <w:r>
              <w:rPr>
                <w:sz w:val="28"/>
              </w:rPr>
              <w:t>14.35</w:t>
            </w:r>
          </w:p>
        </w:tc>
        <w:tc>
          <w:tcPr>
            <w:tcW w:w="5494" w:type="dxa"/>
            <w:tcBorders>
              <w:top w:val="nil"/>
              <w:bottom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  <w:bottom w:val="nil"/>
            </w:tcBorders>
          </w:tcPr>
          <w:p>
            <w:pPr>
              <w:pStyle w:val="12"/>
              <w:spacing w:line="303" w:lineRule="exact"/>
              <w:ind w:right="93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МОУ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«Ракитянская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1560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5494" w:type="dxa"/>
            <w:tcBorders>
              <w:top w:val="nil"/>
            </w:tcBorders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3296" w:type="dxa"/>
            <w:tcBorders>
              <w:top w:val="nil"/>
            </w:tcBorders>
          </w:tcPr>
          <w:p>
            <w:pPr>
              <w:pStyle w:val="12"/>
              <w:spacing w:line="303" w:lineRule="exact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z w:val="28"/>
              </w:rPr>
              <w:t>СОШ№1</w:t>
            </w:r>
            <w:r>
              <w:rPr>
                <w:sz w:val="28"/>
              </w:rPr>
              <w:t>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Жерновая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Е.Е.</w:t>
            </w:r>
          </w:p>
        </w:tc>
      </w:tr>
    </w:tbl>
    <w:p>
      <w:pPr>
        <w:pStyle w:val="9"/>
        <w:ind w:left="0"/>
        <w:rPr>
          <w:b/>
          <w:sz w:val="20"/>
        </w:rPr>
      </w:pPr>
    </w:p>
    <w:p>
      <w:pPr>
        <w:pStyle w:val="9"/>
        <w:ind w:left="0"/>
        <w:rPr>
          <w:b/>
          <w:sz w:val="20"/>
        </w:rPr>
      </w:pPr>
    </w:p>
    <w:p>
      <w:pPr>
        <w:pStyle w:val="9"/>
        <w:ind w:left="0"/>
        <w:rPr>
          <w:b/>
          <w:sz w:val="20"/>
        </w:rPr>
      </w:pPr>
    </w:p>
    <w:p>
      <w:pPr>
        <w:pStyle w:val="9"/>
        <w:ind w:left="0"/>
        <w:rPr>
          <w:b/>
          <w:sz w:val="20"/>
        </w:rPr>
      </w:pPr>
    </w:p>
    <w:p>
      <w:pPr>
        <w:pStyle w:val="9"/>
        <w:ind w:left="0"/>
        <w:rPr>
          <w:b/>
          <w:sz w:val="21"/>
        </w:rPr>
      </w:pPr>
      <w:r>
        <w:pict>
          <v:rect id="_x0000_s1037" o:spid="_x0000_s1037" o:spt="1" style="position:absolute;left:0pt;margin-left:83.65pt;margin-top:14pt;height:0.95pt;width:456.55pt;mso-position-horizontal-relative:page;mso-wrap-distance-bottom:0pt;mso-wrap-distance-top:0pt;z-index:-251650048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>
      <w:pPr>
        <w:spacing w:after="0"/>
        <w:rPr>
          <w:sz w:val="21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2"/>
        <w:spacing w:before="74"/>
        <w:ind w:left="1206"/>
      </w:pPr>
      <w:r>
        <w:pict>
          <v:rect id="_x0000_s1038" o:spid="_x0000_s1038" o:spt="1" style="position:absolute;left:0pt;margin-left:83.65pt;margin-top:28.5pt;height:0.95pt;width:456.55pt;mso-position-horizontal-relative:page;mso-wrap-distance-bottom:0pt;mso-wrap-distance-top:0pt;z-index:-251649024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color w:val="17365D"/>
        </w:rPr>
        <w:t>РАЗДЕЛ</w:t>
      </w:r>
      <w:r>
        <w:rPr>
          <w:color w:val="17365D"/>
          <w:spacing w:val="-16"/>
        </w:rPr>
        <w:t xml:space="preserve"> </w:t>
      </w:r>
      <w:r>
        <w:rPr>
          <w:color w:val="17365D"/>
        </w:rPr>
        <w:t>5.</w:t>
      </w:r>
    </w:p>
    <w:p>
      <w:pPr>
        <w:pStyle w:val="9"/>
        <w:spacing w:before="7"/>
        <w:ind w:left="0"/>
        <w:rPr>
          <w:b/>
          <w:sz w:val="15"/>
        </w:rPr>
      </w:pPr>
    </w:p>
    <w:p>
      <w:pPr>
        <w:pStyle w:val="4"/>
        <w:spacing w:before="89" w:line="322" w:lineRule="exact"/>
        <w:ind w:left="1213" w:right="885"/>
        <w:jc w:val="center"/>
      </w:pPr>
      <w:r>
        <w:rPr>
          <w:color w:val="1F487C"/>
        </w:rPr>
        <w:t>ПРОВЕДЕНИЕ</w:t>
      </w:r>
      <w:r>
        <w:rPr>
          <w:color w:val="1F487C"/>
          <w:spacing w:val="-3"/>
        </w:rPr>
        <w:t xml:space="preserve"> </w:t>
      </w:r>
      <w:r>
        <w:rPr>
          <w:color w:val="1F487C"/>
        </w:rPr>
        <w:t>БИЗНЕС-ИГР</w:t>
      </w:r>
      <w:r>
        <w:rPr>
          <w:color w:val="1F487C"/>
          <w:spacing w:val="65"/>
        </w:rPr>
        <w:t xml:space="preserve"> </w:t>
      </w:r>
      <w:r>
        <w:rPr>
          <w:color w:val="1F487C"/>
        </w:rPr>
        <w:t>ПО</w:t>
      </w:r>
      <w:r>
        <w:rPr>
          <w:color w:val="1F487C"/>
          <w:spacing w:val="-2"/>
        </w:rPr>
        <w:t xml:space="preserve"> </w:t>
      </w:r>
      <w:r>
        <w:rPr>
          <w:color w:val="1F487C"/>
        </w:rPr>
        <w:t>ОБУЧЕНИЮ</w:t>
      </w:r>
      <w:r>
        <w:rPr>
          <w:color w:val="1F487C"/>
          <w:spacing w:val="-1"/>
        </w:rPr>
        <w:t xml:space="preserve"> </w:t>
      </w:r>
      <w:r>
        <w:rPr>
          <w:color w:val="1F487C"/>
        </w:rPr>
        <w:t>ОСНОВАМ</w:t>
      </w:r>
    </w:p>
    <w:p>
      <w:pPr>
        <w:spacing w:before="0"/>
        <w:ind w:left="1216" w:right="885" w:firstLine="0"/>
        <w:jc w:val="center"/>
        <w:rPr>
          <w:b/>
          <w:sz w:val="28"/>
        </w:rPr>
      </w:pPr>
      <w:r>
        <w:rPr>
          <w:b/>
          <w:color w:val="1F487C"/>
          <w:sz w:val="28"/>
        </w:rPr>
        <w:t>ПРЕДПРИНИМАТЕЛЬСКОЙ ДЕЯТЕЛЬНОСТИ «СВОЕ ДЕЛО» ДЛЯ</w:t>
      </w:r>
      <w:r>
        <w:rPr>
          <w:b/>
          <w:color w:val="1F487C"/>
          <w:spacing w:val="-67"/>
          <w:sz w:val="28"/>
        </w:rPr>
        <w:t xml:space="preserve"> </w:t>
      </w:r>
      <w:r>
        <w:rPr>
          <w:b/>
          <w:color w:val="1F487C"/>
          <w:sz w:val="28"/>
        </w:rPr>
        <w:t>ОБУЧАЮЩИХСЯ</w:t>
      </w:r>
    </w:p>
    <w:p>
      <w:pPr>
        <w:pStyle w:val="9"/>
        <w:spacing w:before="5"/>
        <w:ind w:left="0"/>
        <w:rPr>
          <w:b/>
          <w:sz w:val="41"/>
        </w:rPr>
      </w:pPr>
    </w:p>
    <w:p>
      <w:pPr>
        <w:pStyle w:val="9"/>
        <w:spacing w:before="1" w:line="360" w:lineRule="auto"/>
        <w:ind w:right="868" w:firstLine="707"/>
        <w:jc w:val="both"/>
      </w:pPr>
      <w:r>
        <w:t>Бизнес-игры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тренингов,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интерактивной форме способствуют раскрепощению и созданию идей и</w:t>
      </w:r>
      <w:r>
        <w:rPr>
          <w:spacing w:val="1"/>
        </w:rPr>
        <w:t xml:space="preserve"> </w:t>
      </w:r>
      <w:r>
        <w:t>решений.</w:t>
      </w:r>
      <w:r>
        <w:rPr>
          <w:spacing w:val="1"/>
        </w:rPr>
        <w:t xml:space="preserve"> </w:t>
      </w:r>
      <w:r>
        <w:t>Тренинги</w:t>
      </w:r>
      <w:r>
        <w:rPr>
          <w:spacing w:val="1"/>
        </w:rPr>
        <w:t xml:space="preserve"> </w:t>
      </w:r>
      <w:r>
        <w:t>«Мое</w:t>
      </w:r>
      <w:r>
        <w:rPr>
          <w:spacing w:val="1"/>
        </w:rPr>
        <w:t xml:space="preserve"> </w:t>
      </w:r>
      <w:r>
        <w:t>будущее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моих</w:t>
      </w:r>
      <w:r>
        <w:rPr>
          <w:spacing w:val="1"/>
        </w:rPr>
        <w:t xml:space="preserve"> </w:t>
      </w:r>
      <w:r>
        <w:t>руках»,</w:t>
      </w:r>
      <w:r>
        <w:rPr>
          <w:spacing w:val="1"/>
        </w:rPr>
        <w:t xml:space="preserve"> </w:t>
      </w:r>
      <w:r>
        <w:t>«Мои</w:t>
      </w:r>
      <w:r>
        <w:rPr>
          <w:spacing w:val="1"/>
        </w:rPr>
        <w:t xml:space="preserve"> </w:t>
      </w:r>
      <w:r>
        <w:t>ресурсы»</w:t>
      </w:r>
      <w:r>
        <w:rPr>
          <w:spacing w:val="1"/>
        </w:rPr>
        <w:t xml:space="preserve"> </w:t>
      </w:r>
      <w:r>
        <w:t>нацелены на</w:t>
      </w:r>
      <w:r>
        <w:rPr>
          <w:spacing w:val="1"/>
        </w:rPr>
        <w:t xml:space="preserve"> </w:t>
      </w:r>
      <w:r>
        <w:t>формирование позитивных жизненных целей у учащихся 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достижению,</w:t>
      </w:r>
      <w:r>
        <w:rPr>
          <w:spacing w:val="1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способности к определению жизненных целей и необходимых условий для</w:t>
      </w:r>
      <w:r>
        <w:rPr>
          <w:spacing w:val="-67"/>
        </w:rPr>
        <w:t xml:space="preserve"> </w:t>
      </w:r>
      <w:r>
        <w:t>их достижения, повышению уверенности и собственной ответственности в</w:t>
      </w:r>
      <w:r>
        <w:rPr>
          <w:spacing w:val="1"/>
        </w:rPr>
        <w:t xml:space="preserve"> </w:t>
      </w:r>
      <w:r>
        <w:t>достижении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актуализации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своих</w:t>
      </w:r>
      <w:r>
        <w:rPr>
          <w:spacing w:val="71"/>
        </w:rPr>
        <w:t xml:space="preserve"> </w:t>
      </w:r>
      <w:r>
        <w:t>сильных</w:t>
      </w:r>
      <w:r>
        <w:rPr>
          <w:spacing w:val="1"/>
        </w:rPr>
        <w:t xml:space="preserve"> </w:t>
      </w:r>
      <w:r>
        <w:t>сторонах,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эмпатии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конструктивному</w:t>
      </w:r>
      <w:r>
        <w:rPr>
          <w:spacing w:val="1"/>
        </w:rPr>
        <w:t xml:space="preserve"> </w:t>
      </w:r>
      <w:r>
        <w:t>взаимодействию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группе.</w:t>
      </w:r>
    </w:p>
    <w:p>
      <w:pPr>
        <w:pStyle w:val="9"/>
        <w:spacing w:before="2" w:line="360" w:lineRule="auto"/>
        <w:ind w:right="867" w:firstLine="707"/>
        <w:jc w:val="both"/>
      </w:pPr>
      <w:r>
        <w:t>На</w:t>
      </w:r>
      <w:r>
        <w:rPr>
          <w:spacing w:val="1"/>
        </w:rPr>
        <w:t xml:space="preserve"> </w:t>
      </w:r>
      <w:r>
        <w:t>тренингах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ребят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заглянуть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будущее, представить себя в будущем в определённой социальной роли,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жизненные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достижения. Для этих целей в тренинге «Мое будущее – в моих руках»</w:t>
      </w:r>
      <w:r>
        <w:rPr>
          <w:spacing w:val="1"/>
        </w:rPr>
        <w:t xml:space="preserve"> </w:t>
      </w:r>
      <w:r>
        <w:t>использовались приемы «Социальные роли», «Волшебное зеркало», «Мои</w:t>
      </w:r>
      <w:r>
        <w:rPr>
          <w:spacing w:val="1"/>
        </w:rPr>
        <w:t xml:space="preserve"> </w:t>
      </w:r>
      <w:r>
        <w:t>цели».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три</w:t>
      </w:r>
      <w:r>
        <w:rPr>
          <w:spacing w:val="-67"/>
        </w:rPr>
        <w:t xml:space="preserve"> </w:t>
      </w:r>
      <w:r>
        <w:t>наиболее главных цели и написать возможные способы их достижения. 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тренинга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психолог</w:t>
      </w:r>
      <w:r>
        <w:rPr>
          <w:spacing w:val="1"/>
        </w:rPr>
        <w:t xml:space="preserve"> </w:t>
      </w:r>
      <w:r>
        <w:t>анализирует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общие</w:t>
      </w:r>
      <w:r>
        <w:rPr>
          <w:spacing w:val="1"/>
        </w:rPr>
        <w:t xml:space="preserve"> </w:t>
      </w:r>
      <w:r>
        <w:t>способы достижения поставленных целей, ребята рассказывают о своих</w:t>
      </w:r>
      <w:r>
        <w:rPr>
          <w:spacing w:val="1"/>
        </w:rPr>
        <w:t xml:space="preserve"> </w:t>
      </w:r>
      <w:r>
        <w:t>достижениях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вносят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достижении</w:t>
      </w:r>
      <w:r>
        <w:rPr>
          <w:spacing w:val="-4"/>
        </w:rPr>
        <w:t xml:space="preserve"> </w:t>
      </w:r>
      <w:r>
        <w:t>поставленных</w:t>
      </w:r>
      <w:r>
        <w:rPr>
          <w:spacing w:val="1"/>
        </w:rPr>
        <w:t xml:space="preserve"> </w:t>
      </w:r>
      <w:r>
        <w:t>целей.</w:t>
      </w:r>
    </w:p>
    <w:p>
      <w:pPr>
        <w:pStyle w:val="9"/>
        <w:spacing w:line="360" w:lineRule="auto"/>
        <w:ind w:right="866" w:firstLine="707"/>
        <w:jc w:val="both"/>
      </w:pPr>
      <w:r>
        <w:t>Тренинг «Мои</w:t>
      </w:r>
      <w:r>
        <w:rPr>
          <w:spacing w:val="70"/>
        </w:rPr>
        <w:t xml:space="preserve"> </w:t>
      </w:r>
      <w:r>
        <w:t>ресурсы» нацелен на развитие умений</w:t>
      </w:r>
      <w:r>
        <w:rPr>
          <w:spacing w:val="71"/>
        </w:rPr>
        <w:t xml:space="preserve"> </w:t>
      </w:r>
      <w:r>
        <w:t>находить в</w:t>
      </w:r>
      <w:r>
        <w:rPr>
          <w:spacing w:val="1"/>
        </w:rPr>
        <w:t xml:space="preserve"> </w:t>
      </w:r>
      <w:r>
        <w:t>себе сильные стороны и опираться на них при достижении поставленных</w:t>
      </w:r>
      <w:r>
        <w:rPr>
          <w:spacing w:val="1"/>
        </w:rPr>
        <w:t xml:space="preserve"> </w:t>
      </w:r>
      <w:r>
        <w:t>целей.</w:t>
      </w:r>
      <w:r>
        <w:rPr>
          <w:spacing w:val="1"/>
        </w:rPr>
        <w:t xml:space="preserve"> </w:t>
      </w:r>
      <w:r>
        <w:t>Ребята</w:t>
      </w:r>
      <w:r>
        <w:rPr>
          <w:spacing w:val="1"/>
        </w:rPr>
        <w:t xml:space="preserve"> </w:t>
      </w:r>
      <w:r>
        <w:t>узнают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внутренних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внешних</w:t>
      </w:r>
      <w:r>
        <w:rPr>
          <w:spacing w:val="71"/>
        </w:rPr>
        <w:t xml:space="preserve"> </w:t>
      </w:r>
      <w:r>
        <w:t>ресурсах,</w:t>
      </w:r>
      <w:r>
        <w:rPr>
          <w:spacing w:val="7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определять</w:t>
      </w:r>
      <w:r>
        <w:rPr>
          <w:spacing w:val="22"/>
        </w:rPr>
        <w:t xml:space="preserve"> </w:t>
      </w:r>
      <w:r>
        <w:t>внешние</w:t>
      </w:r>
      <w:r>
        <w:rPr>
          <w:spacing w:val="25"/>
        </w:rPr>
        <w:t xml:space="preserve"> </w:t>
      </w:r>
      <w:r>
        <w:t>ресурсы</w:t>
      </w:r>
      <w:r>
        <w:rPr>
          <w:spacing w:val="25"/>
        </w:rPr>
        <w:t xml:space="preserve"> </w:t>
      </w:r>
      <w:r>
        <w:t>из</w:t>
      </w:r>
      <w:r>
        <w:rPr>
          <w:spacing w:val="25"/>
        </w:rPr>
        <w:t xml:space="preserve"> </w:t>
      </w:r>
      <w:r>
        <w:t>числа</w:t>
      </w:r>
      <w:r>
        <w:rPr>
          <w:spacing w:val="25"/>
        </w:rPr>
        <w:t xml:space="preserve"> </w:t>
      </w:r>
      <w:r>
        <w:t>других</w:t>
      </w:r>
      <w:r>
        <w:rPr>
          <w:spacing w:val="25"/>
        </w:rPr>
        <w:t xml:space="preserve"> </w:t>
      </w:r>
      <w:r>
        <w:t>людей,</w:t>
      </w:r>
      <w:r>
        <w:rPr>
          <w:spacing w:val="22"/>
        </w:rPr>
        <w:t xml:space="preserve"> </w:t>
      </w:r>
      <w:r>
        <w:t>которые</w:t>
      </w:r>
      <w:r>
        <w:rPr>
          <w:spacing w:val="25"/>
        </w:rPr>
        <w:t xml:space="preserve"> </w:t>
      </w:r>
      <w:r>
        <w:t>могут</w:t>
      </w:r>
    </w:p>
    <w:p>
      <w:pPr>
        <w:spacing w:after="0" w:line="360" w:lineRule="auto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after="8" w:line="360" w:lineRule="auto"/>
        <w:ind w:right="874"/>
        <w:jc w:val="both"/>
      </w:pPr>
      <w:r>
        <w:t>оказывать</w:t>
      </w:r>
      <w:r>
        <w:rPr>
          <w:spacing w:val="1"/>
        </w:rPr>
        <w:t xml:space="preserve"> </w:t>
      </w:r>
      <w:r>
        <w:t>поддержку.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тренинга</w:t>
      </w:r>
      <w:r>
        <w:rPr>
          <w:spacing w:val="1"/>
        </w:rPr>
        <w:t xml:space="preserve"> </w:t>
      </w:r>
      <w:r>
        <w:t>педагогом</w:t>
      </w:r>
      <w:r>
        <w:rPr>
          <w:spacing w:val="1"/>
        </w:rPr>
        <w:t xml:space="preserve"> </w:t>
      </w:r>
      <w:r>
        <w:t>психологом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«Ладошка»,</w:t>
      </w:r>
      <w:r>
        <w:rPr>
          <w:spacing w:val="70"/>
        </w:rPr>
        <w:t xml:space="preserve"> </w:t>
      </w:r>
      <w:r>
        <w:t>«Угадай,</w:t>
      </w:r>
      <w:r>
        <w:rPr>
          <w:spacing w:val="70"/>
        </w:rPr>
        <w:t xml:space="preserve"> </w:t>
      </w:r>
      <w:r>
        <w:t>кто</w:t>
      </w:r>
      <w:r>
        <w:rPr>
          <w:spacing w:val="70"/>
        </w:rPr>
        <w:t xml:space="preserve"> </w:t>
      </w:r>
      <w:r>
        <w:t>это?»,</w:t>
      </w:r>
      <w:r>
        <w:rPr>
          <w:spacing w:val="70"/>
        </w:rPr>
        <w:t xml:space="preserve"> </w:t>
      </w:r>
      <w:r>
        <w:t>нацеленные</w:t>
      </w:r>
      <w:r>
        <w:rPr>
          <w:spacing w:val="1"/>
        </w:rPr>
        <w:t xml:space="preserve"> </w:t>
      </w:r>
      <w:r>
        <w:t>на развитие наблюдательности, эмпатии, оказание помощи друг другу в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-4"/>
        </w:rPr>
        <w:t xml:space="preserve"> </w:t>
      </w:r>
      <w:r>
        <w:t>определении.</w:t>
      </w:r>
    </w:p>
    <w:tbl>
      <w:tblPr>
        <w:tblStyle w:val="7"/>
        <w:tblW w:w="0" w:type="auto"/>
        <w:tblInd w:w="10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05"/>
        <w:gridCol w:w="488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4405" w:type="dxa"/>
          </w:tcPr>
          <w:p>
            <w:pPr>
              <w:pStyle w:val="12"/>
              <w:ind w:left="136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92400" cy="2047875"/>
                  <wp:effectExtent l="0" t="0" r="0" b="0"/>
                  <wp:docPr id="7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5.jpe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576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>
            <w:pPr>
              <w:pStyle w:val="12"/>
              <w:ind w:left="166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893060" cy="2047875"/>
                  <wp:effectExtent l="0" t="0" r="0" b="0"/>
                  <wp:docPr id="9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6.jpe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439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405" w:type="dxa"/>
          </w:tcPr>
          <w:p>
            <w:pPr>
              <w:pStyle w:val="12"/>
              <w:ind w:left="909" w:right="647" w:hanging="255"/>
              <w:rPr>
                <w:b/>
                <w:sz w:val="24"/>
              </w:rPr>
            </w:pPr>
            <w:r>
              <w:rPr>
                <w:b/>
                <w:sz w:val="24"/>
              </w:rPr>
              <w:t>Поваляева Юлия дает старт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бизнес-игре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«Свое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дело»</w:t>
            </w:r>
          </w:p>
        </w:tc>
        <w:tc>
          <w:tcPr>
            <w:tcW w:w="4886" w:type="dxa"/>
          </w:tcPr>
          <w:p>
            <w:pPr>
              <w:pStyle w:val="12"/>
              <w:ind w:left="1192" w:right="303" w:hanging="867"/>
              <w:rPr>
                <w:b/>
                <w:sz w:val="24"/>
              </w:rPr>
            </w:pPr>
            <w:r>
              <w:rPr>
                <w:b/>
                <w:sz w:val="24"/>
              </w:rPr>
              <w:t>Активно принимают участие в бизнес-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игре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старшеклассники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8" w:hRule="atLeast"/>
        </w:trPr>
        <w:tc>
          <w:tcPr>
            <w:tcW w:w="4405" w:type="dxa"/>
          </w:tcPr>
          <w:p>
            <w:pPr>
              <w:pStyle w:val="12"/>
              <w:ind w:left="136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94305" cy="2066925"/>
                  <wp:effectExtent l="0" t="0" r="0" b="0"/>
                  <wp:docPr id="11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7.jpe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668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>
            <w:pPr>
              <w:pStyle w:val="12"/>
              <w:ind w:left="135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002280" cy="2066925"/>
                  <wp:effectExtent l="0" t="0" r="0" b="0"/>
                  <wp:docPr id="13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8.jpe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704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4405" w:type="dxa"/>
          </w:tcPr>
          <w:p>
            <w:pPr>
              <w:pStyle w:val="12"/>
              <w:ind w:left="962" w:right="479" w:hanging="466"/>
              <w:rPr>
                <w:b/>
                <w:sz w:val="24"/>
              </w:rPr>
            </w:pPr>
            <w:r>
              <w:rPr>
                <w:b/>
                <w:sz w:val="24"/>
              </w:rPr>
              <w:t>Поиск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коллективного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решения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проблемы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«Cвое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дело»</w:t>
            </w:r>
          </w:p>
        </w:tc>
        <w:tc>
          <w:tcPr>
            <w:tcW w:w="4886" w:type="dxa"/>
          </w:tcPr>
          <w:p>
            <w:pPr>
              <w:pStyle w:val="12"/>
              <w:ind w:left="1571" w:right="255" w:hanging="1299"/>
              <w:rPr>
                <w:b/>
                <w:sz w:val="24"/>
              </w:rPr>
            </w:pPr>
            <w:r>
              <w:rPr>
                <w:b/>
                <w:sz w:val="24"/>
              </w:rPr>
              <w:t>Обсуждение вопроса о значении денег в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жизни человека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4" w:hRule="atLeast"/>
        </w:trPr>
        <w:tc>
          <w:tcPr>
            <w:tcW w:w="4405" w:type="dxa"/>
          </w:tcPr>
          <w:p>
            <w:pPr>
              <w:pStyle w:val="12"/>
              <w:ind w:left="136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693670" cy="2019300"/>
                  <wp:effectExtent l="0" t="0" r="0" b="0"/>
                  <wp:docPr id="15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9.jpe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4254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>
            <w:pPr>
              <w:pStyle w:val="12"/>
              <w:ind w:left="135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97200" cy="2019300"/>
                  <wp:effectExtent l="0" t="0" r="0" b="0"/>
                  <wp:docPr id="17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0.jpe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832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405" w:type="dxa"/>
          </w:tcPr>
          <w:p>
            <w:pPr>
              <w:pStyle w:val="12"/>
              <w:spacing w:line="272" w:lineRule="exact"/>
              <w:ind w:left="698" w:right="6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Активные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игры</w:t>
            </w:r>
          </w:p>
          <w:p>
            <w:pPr>
              <w:pStyle w:val="12"/>
              <w:ind w:left="698" w:right="6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«Свое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дело»</w:t>
            </w:r>
          </w:p>
        </w:tc>
        <w:tc>
          <w:tcPr>
            <w:tcW w:w="4886" w:type="dxa"/>
          </w:tcPr>
          <w:p>
            <w:pPr>
              <w:pStyle w:val="12"/>
              <w:ind w:left="1492" w:right="1175" w:hanging="298"/>
              <w:rPr>
                <w:b/>
                <w:sz w:val="24"/>
              </w:rPr>
            </w:pPr>
            <w:r>
              <w:rPr>
                <w:b/>
                <w:sz w:val="24"/>
              </w:rPr>
              <w:t>Памятная фотография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игры</w:t>
            </w:r>
          </w:p>
        </w:tc>
      </w:tr>
    </w:tbl>
    <w:p>
      <w:pPr>
        <w:spacing w:after="0"/>
        <w:rPr>
          <w:sz w:val="24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4"/>
        <w:spacing w:before="72"/>
        <w:ind w:left="1216" w:right="2526"/>
        <w:jc w:val="center"/>
      </w:pPr>
      <w:r>
        <w:t>РАЗДЕЛ</w:t>
      </w:r>
      <w:r>
        <w:rPr>
          <w:spacing w:val="-2"/>
        </w:rPr>
        <w:t xml:space="preserve"> </w:t>
      </w:r>
      <w:r>
        <w:t>6.</w:t>
      </w:r>
    </w:p>
    <w:p>
      <w:pPr>
        <w:spacing w:before="2"/>
        <w:ind w:left="1216" w:right="883" w:firstLine="0"/>
        <w:jc w:val="center"/>
        <w:rPr>
          <w:b/>
          <w:sz w:val="28"/>
        </w:rPr>
      </w:pPr>
      <w:r>
        <w:rPr>
          <w:b/>
          <w:color w:val="1F487C"/>
          <w:sz w:val="28"/>
        </w:rPr>
        <w:t>ПРОВЕДЕНИЕ</w:t>
      </w:r>
      <w:r>
        <w:rPr>
          <w:b/>
          <w:color w:val="1F487C"/>
          <w:spacing w:val="-12"/>
          <w:sz w:val="28"/>
        </w:rPr>
        <w:t xml:space="preserve"> </w:t>
      </w:r>
      <w:r>
        <w:rPr>
          <w:b/>
          <w:color w:val="1F487C"/>
          <w:sz w:val="28"/>
        </w:rPr>
        <w:t>ДЕКАДЫ</w:t>
      </w:r>
      <w:r>
        <w:rPr>
          <w:b/>
          <w:color w:val="1F487C"/>
          <w:spacing w:val="-11"/>
          <w:sz w:val="28"/>
        </w:rPr>
        <w:t xml:space="preserve"> </w:t>
      </w:r>
      <w:r>
        <w:rPr>
          <w:b/>
          <w:color w:val="1F487C"/>
          <w:sz w:val="28"/>
        </w:rPr>
        <w:t>ЮНОГО</w:t>
      </w:r>
      <w:r>
        <w:rPr>
          <w:b/>
          <w:color w:val="1F487C"/>
          <w:spacing w:val="-12"/>
          <w:sz w:val="28"/>
        </w:rPr>
        <w:t xml:space="preserve"> </w:t>
      </w:r>
      <w:r>
        <w:rPr>
          <w:b/>
          <w:color w:val="1F487C"/>
          <w:sz w:val="28"/>
        </w:rPr>
        <w:t>ПРЕДПРИНИМАТЕЛЯ</w:t>
      </w:r>
      <w:r>
        <w:rPr>
          <w:b/>
          <w:color w:val="1F487C"/>
          <w:spacing w:val="-12"/>
          <w:sz w:val="28"/>
        </w:rPr>
        <w:t xml:space="preserve"> </w:t>
      </w:r>
      <w:r>
        <w:rPr>
          <w:b/>
          <w:color w:val="1F487C"/>
          <w:sz w:val="28"/>
        </w:rPr>
        <w:t>С</w:t>
      </w:r>
      <w:r>
        <w:rPr>
          <w:b/>
          <w:color w:val="1F487C"/>
          <w:spacing w:val="-67"/>
          <w:sz w:val="28"/>
        </w:rPr>
        <w:t xml:space="preserve"> </w:t>
      </w:r>
      <w:r>
        <w:rPr>
          <w:b/>
          <w:color w:val="1F487C"/>
          <w:sz w:val="28"/>
        </w:rPr>
        <w:t>ОБСУЖДЕНИЕМ</w:t>
      </w:r>
      <w:r>
        <w:rPr>
          <w:b/>
          <w:color w:val="1F487C"/>
          <w:spacing w:val="-3"/>
          <w:sz w:val="28"/>
        </w:rPr>
        <w:t xml:space="preserve"> </w:t>
      </w:r>
      <w:r>
        <w:rPr>
          <w:b/>
          <w:color w:val="1F487C"/>
          <w:sz w:val="28"/>
        </w:rPr>
        <w:t>БИЗНЕС-ИДЕЙ</w:t>
      </w:r>
    </w:p>
    <w:p>
      <w:pPr>
        <w:pStyle w:val="9"/>
        <w:ind w:left="0"/>
        <w:rPr>
          <w:b/>
          <w:sz w:val="32"/>
        </w:rPr>
      </w:pPr>
    </w:p>
    <w:p>
      <w:pPr>
        <w:spacing w:before="0"/>
        <w:ind w:left="1210" w:right="885" w:firstLine="0"/>
        <w:jc w:val="center"/>
        <w:rPr>
          <w:b/>
          <w:sz w:val="32"/>
        </w:rPr>
      </w:pPr>
      <w:r>
        <w:rPr>
          <w:b/>
          <w:sz w:val="32"/>
        </w:rPr>
        <w:t>План мероприятий по проведению Недели</w:t>
      </w:r>
      <w:r>
        <w:rPr>
          <w:b/>
          <w:spacing w:val="-78"/>
          <w:sz w:val="32"/>
        </w:rPr>
        <w:t xml:space="preserve"> </w:t>
      </w:r>
      <w:r>
        <w:rPr>
          <w:b/>
          <w:sz w:val="32"/>
        </w:rPr>
        <w:t>предпринимательства</w:t>
      </w:r>
    </w:p>
    <w:p>
      <w:pPr>
        <w:pStyle w:val="9"/>
        <w:spacing w:before="2"/>
        <w:ind w:left="0"/>
        <w:rPr>
          <w:b/>
          <w:sz w:val="24"/>
        </w:rPr>
      </w:pPr>
    </w:p>
    <w:tbl>
      <w:tblPr>
        <w:tblStyle w:val="7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0"/>
        <w:gridCol w:w="6719"/>
        <w:gridCol w:w="15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</w:tcPr>
          <w:p>
            <w:pPr>
              <w:pStyle w:val="12"/>
              <w:spacing w:line="301" w:lineRule="exact"/>
              <w:ind w:left="333"/>
              <w:rPr>
                <w:sz w:val="28"/>
              </w:rPr>
            </w:pPr>
            <w:r>
              <w:rPr>
                <w:sz w:val="28"/>
              </w:rPr>
              <w:t>День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745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430"/>
              <w:rPr>
                <w:sz w:val="28"/>
              </w:rPr>
            </w:pPr>
            <w:r>
              <w:rPr>
                <w:sz w:val="28"/>
              </w:rPr>
              <w:t>Класс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160" w:type="dxa"/>
            <w:vMerge w:val="restart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Классный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час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стать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предпринимателем?</w:t>
            </w:r>
          </w:p>
          <w:p>
            <w:pPr>
              <w:pStyle w:val="12"/>
              <w:spacing w:line="322" w:lineRule="exact"/>
              <w:ind w:left="108" w:right="675"/>
              <w:rPr>
                <w:sz w:val="28"/>
              </w:rPr>
            </w:pPr>
            <w:r>
              <w:rPr>
                <w:sz w:val="28"/>
              </w:rPr>
              <w:t>Конкурс рисунков: «Мир бизнеса глазами детей»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Беседа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«Кто такой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предприниматель?»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  <w:p>
            <w:pPr>
              <w:pStyle w:val="12"/>
              <w:spacing w:before="2"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1-4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5-8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Бизнес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идея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«Развитие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проектной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деятельности»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Игра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предприниматель»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10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Экскурсия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предприятие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Экскурсия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36(парикмахерское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дело)</w:t>
            </w:r>
          </w:p>
        </w:tc>
        <w:tc>
          <w:tcPr>
            <w:tcW w:w="1558" w:type="dxa"/>
          </w:tcPr>
          <w:p>
            <w:pPr>
              <w:pStyle w:val="12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11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ind w:left="108" w:right="908"/>
              <w:rPr>
                <w:sz w:val="28"/>
              </w:rPr>
            </w:pPr>
            <w:r>
              <w:rPr>
                <w:sz w:val="28"/>
              </w:rPr>
              <w:t>Круглый стол «Встреча с предпринимателями»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Практикум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составить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бизнес-план?»</w:t>
            </w:r>
          </w:p>
          <w:p>
            <w:pPr>
              <w:pStyle w:val="12"/>
              <w:spacing w:line="322" w:lineRule="exact"/>
              <w:ind w:left="108" w:right="1035"/>
              <w:rPr>
                <w:sz w:val="28"/>
              </w:rPr>
            </w:pPr>
            <w:r>
              <w:rPr>
                <w:sz w:val="28"/>
              </w:rPr>
              <w:t>Психологическое тестирование «Определение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предпринимательских способностей»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pacing w:val="-1"/>
                <w:sz w:val="28"/>
              </w:rPr>
              <w:t>8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1"/>
                <w:sz w:val="28"/>
                <w:vertAlign w:val="superscript"/>
              </w:rPr>
              <w:t>-</w:t>
            </w:r>
            <w:r>
              <w:rPr>
                <w:spacing w:val="-1"/>
                <w:sz w:val="28"/>
                <w:vertAlign w:val="baseline"/>
              </w:rPr>
              <w:t>9</w:t>
            </w:r>
          </w:p>
          <w:p>
            <w:pPr>
              <w:pStyle w:val="12"/>
              <w:spacing w:line="322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7</w:t>
            </w:r>
          </w:p>
          <w:p>
            <w:pPr>
              <w:pStyle w:val="12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Тренинг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мире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профессий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рыночной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экономики»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«Что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такоепредпринимательство?»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Инновационный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турнир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«Идеи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границ»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5-9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«Организация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семейного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бизнеса»</w:t>
            </w:r>
          </w:p>
        </w:tc>
        <w:tc>
          <w:tcPr>
            <w:tcW w:w="1558" w:type="dxa"/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Лекторий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стать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предпринимателем»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10-11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Деловая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игра.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«Виды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бизнеса»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5-7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7" w:hRule="atLeast"/>
        </w:trPr>
        <w:tc>
          <w:tcPr>
            <w:tcW w:w="2160" w:type="dxa"/>
            <w:vMerge w:val="restart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Открытие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предпринимательства.</w:t>
            </w:r>
          </w:p>
          <w:p>
            <w:pPr>
              <w:pStyle w:val="12"/>
              <w:ind w:left="108" w:right="973"/>
              <w:rPr>
                <w:sz w:val="28"/>
              </w:rPr>
            </w:pPr>
            <w:r>
              <w:rPr>
                <w:sz w:val="28"/>
              </w:rPr>
              <w:t>Выступление по теме "Предпринимательство 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знамение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времени"</w:t>
            </w:r>
          </w:p>
          <w:p>
            <w:pPr>
              <w:pStyle w:val="12"/>
              <w:spacing w:line="322" w:lineRule="exact"/>
              <w:ind w:left="108" w:right="183"/>
              <w:rPr>
                <w:sz w:val="28"/>
              </w:rPr>
            </w:pPr>
            <w:r>
              <w:rPr>
                <w:sz w:val="28"/>
              </w:rPr>
              <w:t>Анкетирование старшеклассников. Тема: "Кто может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стать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предпринимателем?"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1-11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Классные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часы: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«Профессия-предприниматель»,</w:t>
            </w:r>
          </w:p>
          <w:p>
            <w:pPr>
              <w:pStyle w:val="12"/>
              <w:ind w:left="108"/>
              <w:rPr>
                <w:sz w:val="28"/>
              </w:rPr>
            </w:pPr>
            <w:r>
              <w:rPr>
                <w:sz w:val="28"/>
              </w:rPr>
              <w:t>«Профессия моих родителей», «Легко ли быть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предпринимателем»,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«Деньги-плохой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хороший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слуга?»</w:t>
            </w:r>
          </w:p>
        </w:tc>
        <w:tc>
          <w:tcPr>
            <w:tcW w:w="1558" w:type="dxa"/>
          </w:tcPr>
          <w:p>
            <w:pPr>
              <w:pStyle w:val="12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1-7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Деловая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игра"БИЗНЕС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КЛУБ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МИРЕ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ФИРМ»"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8-9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Сюжетно-ролевая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«Технологии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поиска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работы.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вести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себя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рынке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труда».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10-11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ind w:left="108" w:right="929"/>
              <w:rPr>
                <w:sz w:val="28"/>
              </w:rPr>
            </w:pPr>
            <w:r>
              <w:rPr>
                <w:sz w:val="28"/>
              </w:rPr>
              <w:t>Мастер-класс по организации ЧП(выступление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школы).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Экскурсии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школ.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7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Презентация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рисунков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«Кем хочу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быть»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1-11</w:t>
            </w:r>
          </w:p>
          <w:p>
            <w:pPr>
              <w:pStyle w:val="12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1-6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2160" w:type="dxa"/>
          </w:tcPr>
          <w:p>
            <w:pPr>
              <w:pStyle w:val="12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среда</w:t>
            </w:r>
          </w:p>
        </w:tc>
        <w:tc>
          <w:tcPr>
            <w:tcW w:w="6719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Открытый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урок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основам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предпринимательства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</w:p>
          <w:p>
            <w:pPr>
              <w:pStyle w:val="12"/>
              <w:spacing w:before="2"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тему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«Реклама»</w:t>
            </w:r>
          </w:p>
        </w:tc>
        <w:tc>
          <w:tcPr>
            <w:tcW w:w="1558" w:type="dxa"/>
          </w:tcPr>
          <w:p>
            <w:pPr>
              <w:pStyle w:val="12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</w:tbl>
    <w:p>
      <w:pPr>
        <w:spacing w:after="0" w:line="315" w:lineRule="exact"/>
        <w:rPr>
          <w:sz w:val="28"/>
        </w:rPr>
        <w:sectPr>
          <w:pgSz w:w="11910" w:h="16840"/>
          <w:pgMar w:top="1040" w:right="260" w:bottom="1160" w:left="500" w:header="0" w:footer="978" w:gutter="0"/>
          <w:cols w:space="720" w:num="1"/>
        </w:sectPr>
      </w:pPr>
    </w:p>
    <w:tbl>
      <w:tblPr>
        <w:tblStyle w:val="7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60"/>
        <w:gridCol w:w="6719"/>
        <w:gridCol w:w="15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restart"/>
          </w:tcPr>
          <w:p>
            <w:pPr>
              <w:pStyle w:val="12"/>
              <w:rPr>
                <w:sz w:val="28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Классные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часы,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посвященные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предпринимательству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1-11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Встреча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предпринимателем</w:t>
            </w:r>
          </w:p>
        </w:tc>
        <w:tc>
          <w:tcPr>
            <w:tcW w:w="1558" w:type="dxa"/>
          </w:tcPr>
          <w:p>
            <w:pPr>
              <w:pStyle w:val="12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Мастер-класс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быстро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научиться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шить»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6-8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Защита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Защита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5-9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Защита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restart"/>
          </w:tcPr>
          <w:p>
            <w:pPr>
              <w:pStyle w:val="12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КВН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Все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хороши,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выбирай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вкус»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Экономическое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казино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Беседа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«Что такое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бизнес»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Экономическая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5-7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Игра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Экономический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калейдоскоп»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8-9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Составление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проектов.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Экскурсия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предприятие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restart"/>
          </w:tcPr>
          <w:p>
            <w:pPr>
              <w:pStyle w:val="12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Мастер-класс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ИП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10-11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Классные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часы: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«Профессия-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предприниматель?»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Деловая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игра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Презентация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инвестиционного</w:t>
            </w:r>
          </w:p>
          <w:p>
            <w:pPr>
              <w:pStyle w:val="12"/>
              <w:spacing w:before="2"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бизнес-проекта»</w:t>
            </w:r>
          </w:p>
        </w:tc>
        <w:tc>
          <w:tcPr>
            <w:tcW w:w="1558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Уроки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предпринимательства: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«Легко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быть</w:t>
            </w:r>
          </w:p>
          <w:p>
            <w:pPr>
              <w:pStyle w:val="12"/>
              <w:spacing w:line="314" w:lineRule="exact"/>
              <w:ind w:left="108"/>
              <w:rPr>
                <w:sz w:val="28"/>
              </w:rPr>
            </w:pPr>
            <w:r>
              <w:rPr>
                <w:sz w:val="28"/>
              </w:rPr>
              <w:t>предпринимателям?»</w:t>
            </w:r>
          </w:p>
        </w:tc>
        <w:tc>
          <w:tcPr>
            <w:tcW w:w="1558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w w:val="100"/>
                <w:sz w:val="28"/>
              </w:rPr>
              <w:t>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сочинений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предприниматель»</w:t>
            </w:r>
          </w:p>
        </w:tc>
        <w:tc>
          <w:tcPr>
            <w:tcW w:w="1558" w:type="dxa"/>
          </w:tcPr>
          <w:p>
            <w:pPr>
              <w:pStyle w:val="12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9-11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216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719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Экскурсия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КФХ</w:t>
            </w:r>
          </w:p>
        </w:tc>
        <w:tc>
          <w:tcPr>
            <w:tcW w:w="1558" w:type="dxa"/>
          </w:tcPr>
          <w:p>
            <w:pPr>
              <w:pStyle w:val="12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10-11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</w:trPr>
        <w:tc>
          <w:tcPr>
            <w:tcW w:w="2160" w:type="dxa"/>
          </w:tcPr>
          <w:p>
            <w:pPr>
              <w:pStyle w:val="12"/>
              <w:spacing w:line="309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суббота</w:t>
            </w:r>
          </w:p>
        </w:tc>
        <w:tc>
          <w:tcPr>
            <w:tcW w:w="6719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Подведение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итогов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предпринимательства.</w:t>
            </w:r>
          </w:p>
          <w:p>
            <w:pPr>
              <w:pStyle w:val="12"/>
              <w:spacing w:line="322" w:lineRule="exact"/>
              <w:ind w:left="108" w:right="272"/>
              <w:rPr>
                <w:sz w:val="28"/>
              </w:rPr>
            </w:pPr>
            <w:r>
              <w:rPr>
                <w:sz w:val="28"/>
              </w:rPr>
              <w:t>Закрытие недели «Предпринимательство – знамение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времени»</w:t>
            </w:r>
          </w:p>
        </w:tc>
        <w:tc>
          <w:tcPr>
            <w:tcW w:w="1558" w:type="dxa"/>
          </w:tcPr>
          <w:p>
            <w:pPr>
              <w:pStyle w:val="12"/>
              <w:spacing w:line="309" w:lineRule="exact"/>
              <w:ind w:left="108"/>
              <w:rPr>
                <w:sz w:val="28"/>
              </w:rPr>
            </w:pPr>
            <w:r>
              <w:rPr>
                <w:sz w:val="28"/>
              </w:rPr>
              <w:t>5-9</w:t>
            </w:r>
          </w:p>
        </w:tc>
      </w:tr>
    </w:tbl>
    <w:p>
      <w:pPr>
        <w:pStyle w:val="9"/>
        <w:ind w:left="0"/>
        <w:rPr>
          <w:b/>
          <w:sz w:val="20"/>
        </w:rPr>
      </w:pPr>
    </w:p>
    <w:p>
      <w:pPr>
        <w:pStyle w:val="2"/>
        <w:spacing w:before="274"/>
        <w:rPr>
          <w:rFonts w:ascii="Cambria" w:hAnsi="Cambria"/>
        </w:rPr>
      </w:pPr>
      <w:r>
        <w:pict>
          <v:rect id="_x0000_s1039" o:spid="_x0000_s1039" o:spt="1" style="position:absolute;left:0pt;margin-left:83.65pt;margin-top:38.7pt;height:0.95pt;width:456.55pt;mso-position-horizontal-relative:page;mso-wrap-distance-bottom:0pt;mso-wrap-distance-top:0pt;z-index:-251649024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5"/>
        </w:rPr>
        <w:t xml:space="preserve"> </w:t>
      </w:r>
      <w:r>
        <w:rPr>
          <w:rFonts w:ascii="Cambria" w:hAnsi="Cambria"/>
          <w:color w:val="17365D"/>
        </w:rPr>
        <w:t>7.</w:t>
      </w:r>
    </w:p>
    <w:p>
      <w:pPr>
        <w:pStyle w:val="9"/>
        <w:spacing w:before="4"/>
        <w:ind w:left="0"/>
        <w:rPr>
          <w:rFonts w:ascii="Cambria"/>
          <w:b/>
          <w:sz w:val="15"/>
        </w:rPr>
      </w:pPr>
    </w:p>
    <w:p>
      <w:pPr>
        <w:pStyle w:val="4"/>
        <w:spacing w:before="89"/>
        <w:ind w:left="1775" w:right="1438" w:firstLine="753"/>
      </w:pPr>
      <w:r>
        <w:rPr>
          <w:color w:val="1F487C"/>
        </w:rPr>
        <w:t>ОРГАНИЗАЦИЯ И ПРОВЕДЕНИЕ ОЛИМПИАДЫ ПО</w:t>
      </w:r>
      <w:r>
        <w:rPr>
          <w:color w:val="1F487C"/>
          <w:spacing w:val="-67"/>
        </w:rPr>
        <w:t xml:space="preserve"> </w:t>
      </w:r>
      <w:r>
        <w:rPr>
          <w:color w:val="1F487C"/>
        </w:rPr>
        <w:t>ОСНОВАМ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ПРЕДПРИНИМАТЕЛЬСКОЙ</w:t>
      </w:r>
      <w:r>
        <w:rPr>
          <w:color w:val="1F487C"/>
          <w:spacing w:val="-4"/>
        </w:rPr>
        <w:t xml:space="preserve"> </w:t>
      </w:r>
      <w:r>
        <w:rPr>
          <w:color w:val="1F487C"/>
        </w:rPr>
        <w:t>ДЕЯТЕЛЬНОСТИ</w:t>
      </w:r>
    </w:p>
    <w:p>
      <w:pPr>
        <w:pStyle w:val="9"/>
        <w:spacing w:before="1"/>
        <w:ind w:left="0"/>
        <w:rPr>
          <w:b/>
        </w:rPr>
      </w:pPr>
    </w:p>
    <w:p>
      <w:pPr>
        <w:spacing w:before="0"/>
        <w:ind w:left="4157" w:right="0" w:firstLine="0"/>
        <w:jc w:val="left"/>
        <w:rPr>
          <w:b/>
          <w:sz w:val="28"/>
        </w:rPr>
      </w:pPr>
      <w:r>
        <w:rPr>
          <w:b/>
          <w:color w:val="1F487C"/>
          <w:sz w:val="28"/>
        </w:rPr>
        <w:t>ОЛИМПИАДНЫЕ</w:t>
      </w:r>
      <w:r>
        <w:rPr>
          <w:b/>
          <w:color w:val="1F487C"/>
          <w:spacing w:val="-3"/>
          <w:sz w:val="28"/>
        </w:rPr>
        <w:t xml:space="preserve"> </w:t>
      </w:r>
      <w:r>
        <w:rPr>
          <w:b/>
          <w:color w:val="1F487C"/>
          <w:sz w:val="28"/>
        </w:rPr>
        <w:t>ЗАДАНИЯ</w:t>
      </w:r>
    </w:p>
    <w:p>
      <w:pPr>
        <w:pStyle w:val="9"/>
        <w:spacing w:before="8"/>
        <w:ind w:left="0"/>
        <w:rPr>
          <w:b/>
          <w:sz w:val="24"/>
        </w:rPr>
      </w:pPr>
      <w:r>
        <w:pict>
          <v:shape id="_x0000_s1040" o:spid="_x0000_s1040" o:spt="202" type="#_x0000_t202" style="position:absolute;left:0pt;margin-left:79.45pt;margin-top:16.4pt;height:75.9pt;width:461pt;mso-position-horizontal-relative:page;mso-wrap-distance-bottom:0pt;mso-wrap-distance-top:0pt;z-index:-251648000;mso-width-relative:page;mso-height-relative:page;" filled="f" stroked="t" coordsize="21600,21600">
            <v:path/>
            <v:fill on="f" focussize="0,0"/>
            <v:stroke weight="0.48pt" color="#000000"/>
            <v:imagedata o:title=""/>
            <o:lock v:ext="edit"/>
            <v:textbox inset="0mm,0mm,0mm,0mm">
              <w:txbxContent>
                <w:p>
                  <w:pPr>
                    <w:pStyle w:val="9"/>
                    <w:spacing w:before="10"/>
                    <w:ind w:left="0"/>
                    <w:rPr>
                      <w:b/>
                      <w:sz w:val="25"/>
                    </w:rPr>
                  </w:pPr>
                </w:p>
                <w:p>
                  <w:pPr>
                    <w:spacing w:before="1" w:line="322" w:lineRule="exact"/>
                    <w:ind w:left="427" w:right="298" w:firstLine="0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ОЛИМПИАДА</w:t>
                  </w:r>
                  <w:r>
                    <w:rPr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ШКОЛЬНИКОВ</w:t>
                  </w:r>
                </w:p>
                <w:p>
                  <w:pPr>
                    <w:spacing w:before="0" w:line="242" w:lineRule="auto"/>
                    <w:ind w:left="427" w:right="346" w:firstLine="0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ПО ОСНОВАМ ПРЕДПРИНИМАТЕЛЬСКОЙ ДЕЯТЕЛЬНОСТИ</w:t>
                  </w:r>
                  <w:r>
                    <w:rPr>
                      <w:b/>
                      <w:spacing w:val="-67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И</w:t>
                  </w:r>
                  <w:r>
                    <w:rPr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ПОТРЕБИТЕЛЬСКИХ</w:t>
                  </w:r>
                  <w:r>
                    <w:rPr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ЗНАНИЙ</w:t>
                  </w:r>
                </w:p>
              </w:txbxContent>
            </v:textbox>
            <w10:wrap type="topAndBottom"/>
          </v:shape>
        </w:pict>
      </w:r>
    </w:p>
    <w:p>
      <w:pPr>
        <w:pStyle w:val="9"/>
        <w:spacing w:line="315" w:lineRule="exact"/>
        <w:rPr>
          <w:rFonts w:ascii="Calibri" w:hAnsi="Calibri"/>
        </w:rPr>
      </w:pPr>
      <w:r>
        <w:rPr>
          <w:rFonts w:ascii="Calibri" w:hAnsi="Calibri"/>
        </w:rPr>
        <w:t>Шифр</w:t>
      </w:r>
    </w:p>
    <w:p>
      <w:pPr>
        <w:pStyle w:val="9"/>
        <w:spacing w:before="2"/>
        <w:ind w:left="0"/>
        <w:rPr>
          <w:rFonts w:ascii="Calibri"/>
          <w:sz w:val="17"/>
        </w:rPr>
      </w:pPr>
      <w:r>
        <w:pict>
          <v:shape id="_x0000_s1041" o:spid="_x0000_s1041" style="position:absolute;left:0pt;margin-left:79.45pt;margin-top:12.4pt;height:30.6pt;width:149.95pt;mso-position-horizontal-relative:page;mso-wrap-distance-bottom:0pt;mso-wrap-distance-top:0pt;z-index:-251648000;mso-width-relative:page;mso-height-relative:page;" fillcolor="#000000" filled="t" stroked="f" coordorigin="1589,249" coordsize="2999,612" path="m4578,851l1599,851,1589,851,1589,861,1599,861,4578,861,4578,851xm4578,249l1599,249,1589,249,1589,258,1589,851,1599,851,1599,258,4578,258,4578,249xm4587,851l4578,851,4578,861,4587,861,4587,851xm4587,249l4578,249,4578,258,4578,851,4587,851,4587,258,4587,249xe">
            <v:path arrowok="t"/>
            <v:fill on="t" focussize="0,0"/>
            <v:stroke on="f"/>
            <v:imagedata o:title=""/>
            <o:lock v:ext="edit"/>
            <w10:wrap type="topAndBottom"/>
          </v:shape>
        </w:pict>
      </w:r>
    </w:p>
    <w:p>
      <w:pPr>
        <w:spacing w:after="0"/>
        <w:rPr>
          <w:rFonts w:ascii="Calibri"/>
          <w:sz w:val="17"/>
        </w:rPr>
        <w:sectPr>
          <w:pgSz w:w="11910" w:h="16840"/>
          <w:pgMar w:top="1120" w:right="260" w:bottom="1200" w:left="500" w:header="0" w:footer="978" w:gutter="0"/>
          <w:cols w:space="720" w:num="1"/>
        </w:sectPr>
      </w:pPr>
    </w:p>
    <w:p>
      <w:pPr>
        <w:pStyle w:val="4"/>
        <w:spacing w:before="72"/>
      </w:pPr>
      <w:r>
        <w:rPr>
          <w:u w:val="thick"/>
        </w:rPr>
        <w:t>Раздел</w:t>
      </w:r>
      <w:r>
        <w:rPr>
          <w:spacing w:val="-3"/>
          <w:u w:val="thick"/>
        </w:rPr>
        <w:t xml:space="preserve"> </w:t>
      </w:r>
      <w:r>
        <w:rPr>
          <w:u w:val="thick"/>
        </w:rPr>
        <w:t>I.</w:t>
      </w:r>
      <w:r>
        <w:rPr>
          <w:spacing w:val="-1"/>
        </w:rPr>
        <w:t xml:space="preserve"> </w:t>
      </w:r>
      <w:r>
        <w:t>Тест</w:t>
      </w:r>
      <w:r>
        <w:rPr>
          <w:spacing w:val="1"/>
        </w:rPr>
        <w:t xml:space="preserve"> </w:t>
      </w:r>
      <w:r>
        <w:t>1.</w:t>
      </w:r>
    </w:p>
    <w:p>
      <w:pPr>
        <w:spacing w:before="245" w:line="278" w:lineRule="auto"/>
        <w:ind w:left="1202" w:right="865" w:firstLine="719"/>
        <w:jc w:val="both"/>
        <w:rPr>
          <w:b/>
          <w:sz w:val="28"/>
        </w:rPr>
      </w:pPr>
      <w:r>
        <w:rPr>
          <w:sz w:val="28"/>
        </w:rPr>
        <w:t>Включает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color w:val="FF0000"/>
          <w:sz w:val="28"/>
        </w:rPr>
        <w:t>.</w:t>
      </w:r>
      <w:r>
        <w:rPr>
          <w:color w:val="FF0000"/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высказывание,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оценить:</w:t>
      </w:r>
      <w:r>
        <w:rPr>
          <w:spacing w:val="1"/>
          <w:sz w:val="28"/>
        </w:rPr>
        <w:t xml:space="preserve"> </w:t>
      </w:r>
      <w:r>
        <w:rPr>
          <w:sz w:val="28"/>
        </w:rPr>
        <w:t>«Верно»,</w:t>
      </w:r>
      <w:r>
        <w:rPr>
          <w:spacing w:val="1"/>
          <w:sz w:val="28"/>
        </w:rPr>
        <w:t xml:space="preserve"> </w:t>
      </w:r>
      <w:r>
        <w:rPr>
          <w:sz w:val="28"/>
        </w:rPr>
        <w:t>«Неверно».</w:t>
      </w:r>
      <w:r>
        <w:rPr>
          <w:spacing w:val="-67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19"/>
          <w:sz w:val="28"/>
        </w:rPr>
        <w:t xml:space="preserve"> </w:t>
      </w:r>
      <w:r>
        <w:rPr>
          <w:sz w:val="28"/>
        </w:rPr>
        <w:t>правильный</w:t>
      </w:r>
      <w:r>
        <w:rPr>
          <w:spacing w:val="20"/>
          <w:sz w:val="28"/>
        </w:rPr>
        <w:t xml:space="preserve"> </w:t>
      </w:r>
      <w:r>
        <w:rPr>
          <w:sz w:val="28"/>
        </w:rPr>
        <w:t>ответ</w:t>
      </w:r>
      <w:r>
        <w:rPr>
          <w:spacing w:val="18"/>
          <w:sz w:val="28"/>
        </w:rPr>
        <w:t xml:space="preserve"> </w:t>
      </w:r>
      <w:r>
        <w:rPr>
          <w:sz w:val="28"/>
        </w:rPr>
        <w:t>оценивается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b/>
          <w:sz w:val="28"/>
        </w:rPr>
        <w:t>1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балл.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Максимально</w:t>
      </w:r>
      <w:r>
        <w:rPr>
          <w:b/>
          <w:spacing w:val="19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тесту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1 можно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набрать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10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баллов.</w:t>
      </w:r>
    </w:p>
    <w:p>
      <w:pPr>
        <w:pStyle w:val="4"/>
        <w:spacing w:before="193"/>
      </w:pPr>
      <w:r>
        <w:rPr>
          <w:u w:val="thick"/>
        </w:rPr>
        <w:t>Раздел</w:t>
      </w:r>
      <w:r>
        <w:rPr>
          <w:spacing w:val="-3"/>
          <w:u w:val="thick"/>
        </w:rPr>
        <w:t xml:space="preserve"> </w:t>
      </w:r>
      <w:r>
        <w:rPr>
          <w:u w:val="thick"/>
        </w:rPr>
        <w:t>II.</w:t>
      </w:r>
      <w:r>
        <w:t xml:space="preserve"> Тест</w:t>
      </w:r>
      <w:r>
        <w:rPr>
          <w:spacing w:val="-2"/>
        </w:rPr>
        <w:t xml:space="preserve"> </w:t>
      </w:r>
      <w:r>
        <w:t>2.</w:t>
      </w:r>
    </w:p>
    <w:p>
      <w:pPr>
        <w:spacing w:before="242" w:line="278" w:lineRule="auto"/>
        <w:ind w:left="1202" w:right="869" w:firstLine="719"/>
        <w:jc w:val="both"/>
        <w:rPr>
          <w:b/>
          <w:sz w:val="28"/>
        </w:rPr>
      </w:pPr>
      <w:r>
        <w:rPr>
          <w:sz w:val="28"/>
        </w:rPr>
        <w:t>Этот раздел содержит 15 вопросов, каждый из которых содержит 4</w:t>
      </w:r>
      <w:r>
        <w:rPr>
          <w:spacing w:val="1"/>
          <w:sz w:val="28"/>
        </w:rPr>
        <w:t xml:space="preserve"> </w:t>
      </w:r>
      <w:r>
        <w:rPr>
          <w:sz w:val="28"/>
        </w:rPr>
        <w:t>варианта ответов. Нужно выбрать единственный верный ответ. Каждый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правильный ответ оценивается в </w:t>
      </w:r>
      <w:r>
        <w:rPr>
          <w:b/>
          <w:sz w:val="28"/>
        </w:rPr>
        <w:t>2 балла</w:t>
      </w:r>
      <w:r>
        <w:rPr>
          <w:sz w:val="28"/>
        </w:rPr>
        <w:t xml:space="preserve">. </w:t>
      </w:r>
      <w:r>
        <w:rPr>
          <w:b/>
          <w:sz w:val="28"/>
        </w:rPr>
        <w:t>Максимально по тесту 2 можно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набрать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30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баллов.</w:t>
      </w:r>
    </w:p>
    <w:p>
      <w:pPr>
        <w:pStyle w:val="4"/>
        <w:spacing w:before="194"/>
      </w:pPr>
      <w:r>
        <w:rPr>
          <w:u w:val="thick"/>
        </w:rPr>
        <w:t>Раздел</w:t>
      </w:r>
      <w:r>
        <w:rPr>
          <w:spacing w:val="-3"/>
          <w:u w:val="thick"/>
        </w:rPr>
        <w:t xml:space="preserve"> </w:t>
      </w:r>
      <w:r>
        <w:rPr>
          <w:u w:val="thick"/>
        </w:rPr>
        <w:t>III.</w:t>
      </w:r>
      <w:r>
        <w:rPr>
          <w:spacing w:val="-1"/>
        </w:rPr>
        <w:t xml:space="preserve"> </w:t>
      </w:r>
      <w:r>
        <w:t>Задачи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задания.</w:t>
      </w:r>
    </w:p>
    <w:p>
      <w:pPr>
        <w:spacing w:before="242" w:line="242" w:lineRule="auto"/>
        <w:ind w:left="1202" w:right="872" w:firstLine="719"/>
        <w:jc w:val="both"/>
        <w:rPr>
          <w:b/>
          <w:sz w:val="28"/>
        </w:rPr>
      </w:pPr>
      <w:r>
        <w:rPr>
          <w:sz w:val="28"/>
        </w:rPr>
        <w:t>Данный раздел включает в себя 5 задач, каждое правильное 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задачи оценивается в </w:t>
      </w:r>
      <w:r>
        <w:rPr>
          <w:b/>
          <w:sz w:val="28"/>
        </w:rPr>
        <w:t>9 баллов. Максимально по разделу можно набрать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45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баллов.</w:t>
      </w:r>
    </w:p>
    <w:p>
      <w:pPr>
        <w:spacing w:before="0" w:line="324" w:lineRule="exact"/>
        <w:ind w:left="1202" w:right="0" w:firstLine="0"/>
        <w:jc w:val="left"/>
        <w:rPr>
          <w:rFonts w:ascii="Cambria" w:hAnsi="Cambria"/>
          <w:b/>
          <w:i/>
          <w:sz w:val="28"/>
        </w:rPr>
      </w:pPr>
      <w:r>
        <w:rPr>
          <w:rFonts w:ascii="Cambria" w:hAnsi="Cambria"/>
          <w:b/>
          <w:i/>
          <w:sz w:val="28"/>
        </w:rPr>
        <w:t>Итого</w:t>
      </w:r>
      <w:r>
        <w:rPr>
          <w:rFonts w:ascii="Cambria" w:hAnsi="Cambria"/>
          <w:b/>
          <w:i/>
          <w:spacing w:val="-3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по</w:t>
      </w:r>
      <w:r>
        <w:rPr>
          <w:rFonts w:ascii="Cambria" w:hAnsi="Cambria"/>
          <w:b/>
          <w:i/>
          <w:spacing w:val="-2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тестам,</w:t>
      </w:r>
      <w:r>
        <w:rPr>
          <w:rFonts w:ascii="Cambria" w:hAnsi="Cambria"/>
          <w:b/>
          <w:i/>
          <w:spacing w:val="-2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задачам и</w:t>
      </w:r>
      <w:r>
        <w:rPr>
          <w:rFonts w:ascii="Cambria" w:hAnsi="Cambria"/>
          <w:b/>
          <w:i/>
          <w:spacing w:val="-4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заданиям</w:t>
      </w:r>
      <w:r>
        <w:rPr>
          <w:rFonts w:ascii="Cambria" w:hAnsi="Cambria"/>
          <w:b/>
          <w:i/>
          <w:spacing w:val="-2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можно</w:t>
      </w:r>
      <w:r>
        <w:rPr>
          <w:rFonts w:ascii="Cambria" w:hAnsi="Cambria"/>
          <w:b/>
          <w:i/>
          <w:spacing w:val="-4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набрать</w:t>
      </w:r>
      <w:r>
        <w:rPr>
          <w:rFonts w:ascii="Cambria" w:hAnsi="Cambria"/>
          <w:b/>
          <w:i/>
          <w:spacing w:val="1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85</w:t>
      </w:r>
      <w:r>
        <w:rPr>
          <w:rFonts w:ascii="Cambria" w:hAnsi="Cambria"/>
          <w:b/>
          <w:i/>
          <w:spacing w:val="-4"/>
          <w:sz w:val="28"/>
        </w:rPr>
        <w:t xml:space="preserve"> </w:t>
      </w:r>
      <w:r>
        <w:rPr>
          <w:rFonts w:ascii="Cambria" w:hAnsi="Cambria"/>
          <w:b/>
          <w:i/>
          <w:sz w:val="28"/>
        </w:rPr>
        <w:t>баллов</w:t>
      </w:r>
    </w:p>
    <w:p>
      <w:pPr>
        <w:pStyle w:val="4"/>
        <w:spacing w:line="321" w:lineRule="exact"/>
        <w:ind w:left="1202"/>
      </w:pPr>
      <w:r>
        <w:t>На</w:t>
      </w:r>
      <w:r>
        <w:rPr>
          <w:spacing w:val="-1"/>
        </w:rPr>
        <w:t xml:space="preserve"> </w:t>
      </w:r>
      <w:r>
        <w:t>тесты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5"/>
        </w:rPr>
        <w:t xml:space="preserve"> </w:t>
      </w:r>
      <w:r>
        <w:t>отводится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45 минут,</w:t>
      </w:r>
      <w:r>
        <w:rPr>
          <w:spacing w:val="-2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90 минут.</w:t>
      </w:r>
    </w:p>
    <w:p>
      <w:pPr>
        <w:spacing w:before="2"/>
        <w:ind w:left="1202" w:right="1162" w:firstLine="0"/>
        <w:jc w:val="left"/>
        <w:rPr>
          <w:b/>
          <w:sz w:val="28"/>
        </w:rPr>
      </w:pPr>
      <w:r>
        <w:rPr>
          <w:b/>
          <w:sz w:val="28"/>
        </w:rPr>
        <w:t>Результаты выполнения задания фиксируются в бланке ответов для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тестов.</w:t>
      </w:r>
    </w:p>
    <w:p>
      <w:pPr>
        <w:pStyle w:val="9"/>
        <w:ind w:left="0"/>
        <w:rPr>
          <w:b/>
          <w:sz w:val="30"/>
        </w:rPr>
      </w:pPr>
    </w:p>
    <w:p>
      <w:pPr>
        <w:pStyle w:val="9"/>
        <w:spacing w:before="10"/>
        <w:ind w:left="0"/>
        <w:rPr>
          <w:b/>
          <w:sz w:val="25"/>
        </w:rPr>
      </w:pPr>
    </w:p>
    <w:p>
      <w:pPr>
        <w:pStyle w:val="4"/>
        <w:ind w:left="1214" w:right="885"/>
        <w:jc w:val="center"/>
      </w:pPr>
      <w:r>
        <w:rPr>
          <w:u w:val="thick"/>
        </w:rPr>
        <w:t>Раздел</w:t>
      </w:r>
      <w:r>
        <w:rPr>
          <w:spacing w:val="-4"/>
          <w:u w:val="thick"/>
        </w:rPr>
        <w:t xml:space="preserve"> </w:t>
      </w:r>
      <w:r>
        <w:rPr>
          <w:u w:val="thick"/>
        </w:rPr>
        <w:t>I.</w:t>
      </w:r>
      <w:r>
        <w:rPr>
          <w:spacing w:val="-2"/>
        </w:rPr>
        <w:t xml:space="preserve"> </w:t>
      </w:r>
      <w:r>
        <w:t>Тест 1</w:t>
      </w:r>
      <w:r>
        <w:rPr>
          <w:spacing w:val="-1"/>
        </w:rPr>
        <w:t xml:space="preserve"> </w:t>
      </w:r>
      <w:r>
        <w:t>Вопросы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ответ (верно,</w:t>
      </w:r>
      <w:r>
        <w:rPr>
          <w:spacing w:val="-2"/>
        </w:rPr>
        <w:t xml:space="preserve"> </w:t>
      </w:r>
      <w:r>
        <w:t>неверно)</w:t>
      </w:r>
    </w:p>
    <w:p>
      <w:pPr>
        <w:pStyle w:val="11"/>
        <w:numPr>
          <w:ilvl w:val="0"/>
          <w:numId w:val="7"/>
        </w:numPr>
        <w:tabs>
          <w:tab w:val="left" w:pos="1922"/>
        </w:tabs>
        <w:spacing w:before="202" w:after="0" w:line="240" w:lineRule="auto"/>
        <w:ind w:left="1922" w:right="869" w:hanging="360"/>
        <w:jc w:val="both"/>
        <w:rPr>
          <w:b/>
          <w:sz w:val="28"/>
        </w:rPr>
      </w:pPr>
      <w:r>
        <w:rPr>
          <w:b/>
          <w:sz w:val="28"/>
        </w:rPr>
        <w:t>Хозяйственными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товариществами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обществами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признаются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корпоративные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коммерческие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разделенным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доли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(вклады)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учредителей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(участников)</w:t>
      </w:r>
      <w:r>
        <w:rPr>
          <w:b/>
          <w:spacing w:val="71"/>
          <w:sz w:val="28"/>
        </w:rPr>
        <w:t xml:space="preserve"> </w:t>
      </w:r>
      <w:r>
        <w:rPr>
          <w:b/>
          <w:sz w:val="28"/>
        </w:rPr>
        <w:t>уставным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(складочным)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капиталом.</w:t>
      </w:r>
    </w:p>
    <w:p>
      <w:pPr>
        <w:pStyle w:val="9"/>
        <w:tabs>
          <w:tab w:val="left" w:pos="7238"/>
        </w:tabs>
        <w:spacing w:line="316" w:lineRule="exact"/>
        <w:jc w:val="both"/>
      </w:pPr>
      <w:r>
        <w:t>1)</w:t>
      </w:r>
      <w:r>
        <w:rPr>
          <w:spacing w:val="-2"/>
        </w:rPr>
        <w:t xml:space="preserve"> </w:t>
      </w:r>
      <w:r>
        <w:t>верно;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неверно;</w:t>
      </w:r>
    </w:p>
    <w:p>
      <w:pPr>
        <w:pStyle w:val="4"/>
        <w:numPr>
          <w:ilvl w:val="0"/>
          <w:numId w:val="7"/>
        </w:numPr>
        <w:tabs>
          <w:tab w:val="left" w:pos="1992"/>
        </w:tabs>
        <w:spacing w:before="254" w:after="0" w:line="240" w:lineRule="auto"/>
        <w:ind w:left="1922" w:right="870" w:hanging="360"/>
        <w:jc w:val="both"/>
      </w:pPr>
      <w:r>
        <w:rPr>
          <w:b w:val="0"/>
        </w:rPr>
        <w:tab/>
      </w:r>
      <w:r>
        <w:t>Хозяйственное общество не может быть создано одним лицом,</w:t>
      </w:r>
      <w:r>
        <w:rPr>
          <w:spacing w:val="1"/>
        </w:rPr>
        <w:t xml:space="preserve"> </w:t>
      </w:r>
      <w:r>
        <w:t>которое</w:t>
      </w:r>
      <w:r>
        <w:rPr>
          <w:spacing w:val="-1"/>
        </w:rPr>
        <w:t xml:space="preserve"> </w:t>
      </w:r>
      <w:r>
        <w:t>становится</w:t>
      </w:r>
      <w:r>
        <w:rPr>
          <w:spacing w:val="-3"/>
        </w:rPr>
        <w:t xml:space="preserve"> </w:t>
      </w:r>
      <w:r>
        <w:t>его</w:t>
      </w:r>
      <w:r>
        <w:rPr>
          <w:spacing w:val="3"/>
        </w:rPr>
        <w:t xml:space="preserve"> </w:t>
      </w:r>
      <w:r>
        <w:t>единственным</w:t>
      </w:r>
      <w:r>
        <w:rPr>
          <w:spacing w:val="-1"/>
        </w:rPr>
        <w:t xml:space="preserve"> </w:t>
      </w:r>
      <w:r>
        <w:t>участником.</w:t>
      </w:r>
    </w:p>
    <w:p>
      <w:pPr>
        <w:pStyle w:val="9"/>
        <w:tabs>
          <w:tab w:val="left" w:pos="7367"/>
        </w:tabs>
        <w:spacing w:before="196"/>
        <w:jc w:val="both"/>
      </w:pPr>
      <w:r>
        <w:t>1)</w:t>
      </w:r>
      <w:r>
        <w:rPr>
          <w:spacing w:val="-3"/>
        </w:rPr>
        <w:t xml:space="preserve"> </w:t>
      </w:r>
      <w:r>
        <w:t>верно</w:t>
      </w:r>
      <w:r>
        <w:tab/>
      </w:r>
      <w:r>
        <w:t>2) неверно</w:t>
      </w:r>
    </w:p>
    <w:p>
      <w:pPr>
        <w:pStyle w:val="4"/>
        <w:numPr>
          <w:ilvl w:val="0"/>
          <w:numId w:val="7"/>
        </w:numPr>
        <w:tabs>
          <w:tab w:val="left" w:pos="1922"/>
        </w:tabs>
        <w:spacing w:before="204" w:after="0" w:line="240" w:lineRule="auto"/>
        <w:ind w:left="1922" w:right="872" w:hanging="360"/>
        <w:jc w:val="both"/>
      </w:pPr>
      <w:r>
        <w:t>Товарищество</w:t>
      </w:r>
      <w:r>
        <w:rPr>
          <w:spacing w:val="1"/>
        </w:rPr>
        <w:t xml:space="preserve"> </w:t>
      </w:r>
      <w:r>
        <w:t>собственников</w:t>
      </w:r>
      <w:r>
        <w:rPr>
          <w:spacing w:val="1"/>
        </w:rPr>
        <w:t xml:space="preserve"> </w:t>
      </w:r>
      <w:r>
        <w:t>недвижимости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обязательствам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членов.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товарищества</w:t>
      </w:r>
      <w:r>
        <w:rPr>
          <w:spacing w:val="-67"/>
        </w:rPr>
        <w:t xml:space="preserve"> </w:t>
      </w:r>
      <w:r>
        <w:t>собственников</w:t>
      </w:r>
      <w:r>
        <w:rPr>
          <w:spacing w:val="-3"/>
        </w:rPr>
        <w:t xml:space="preserve"> </w:t>
      </w:r>
      <w:r>
        <w:t>недвижимости</w:t>
      </w:r>
      <w:r>
        <w:rPr>
          <w:spacing w:val="-3"/>
        </w:rPr>
        <w:t xml:space="preserve"> </w:t>
      </w:r>
      <w:r>
        <w:t>отвечают по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обязательствам.</w:t>
      </w:r>
    </w:p>
    <w:p>
      <w:pPr>
        <w:pStyle w:val="9"/>
        <w:tabs>
          <w:tab w:val="left" w:pos="7370"/>
        </w:tabs>
        <w:spacing w:before="196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4"/>
        <w:numPr>
          <w:ilvl w:val="0"/>
          <w:numId w:val="7"/>
        </w:numPr>
        <w:tabs>
          <w:tab w:val="left" w:pos="1922"/>
          <w:tab w:val="left" w:pos="4159"/>
          <w:tab w:val="left" w:pos="6940"/>
          <w:tab w:val="left" w:pos="8337"/>
        </w:tabs>
        <w:spacing w:before="203" w:after="0" w:line="240" w:lineRule="auto"/>
        <w:ind w:left="1922" w:right="869" w:hanging="360"/>
        <w:jc w:val="both"/>
      </w:pPr>
      <w:r>
        <w:t>Предприятием как объектом прав признается имущественный</w:t>
      </w:r>
      <w:r>
        <w:rPr>
          <w:spacing w:val="1"/>
        </w:rPr>
        <w:t xml:space="preserve"> </w:t>
      </w:r>
      <w:r>
        <w:t>комплекс,</w:t>
      </w:r>
      <w:r>
        <w:tab/>
      </w:r>
      <w:r>
        <w:t>используемый</w:t>
      </w:r>
      <w:r>
        <w:tab/>
      </w:r>
      <w:r>
        <w:t>для</w:t>
      </w:r>
      <w:r>
        <w:tab/>
      </w:r>
      <w:r>
        <w:t>осуществления</w:t>
      </w:r>
      <w:r>
        <w:rPr>
          <w:spacing w:val="-68"/>
        </w:rPr>
        <w:t xml:space="preserve"> </w:t>
      </w:r>
      <w:r>
        <w:t>предпринимательской</w:t>
      </w:r>
      <w:r>
        <w:rPr>
          <w:spacing w:val="-2"/>
        </w:rPr>
        <w:t xml:space="preserve"> </w:t>
      </w:r>
      <w:r>
        <w:t>деятельности.</w:t>
      </w:r>
    </w:p>
    <w:p>
      <w:pPr>
        <w:spacing w:after="0" w:line="240" w:lineRule="auto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tabs>
          <w:tab w:val="left" w:pos="7370"/>
        </w:tabs>
        <w:spacing w:before="67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4"/>
        <w:numPr>
          <w:ilvl w:val="0"/>
          <w:numId w:val="7"/>
        </w:numPr>
        <w:tabs>
          <w:tab w:val="left" w:pos="1922"/>
        </w:tabs>
        <w:spacing w:before="7" w:after="0" w:line="240" w:lineRule="auto"/>
        <w:ind w:left="1922" w:right="872" w:hanging="360"/>
        <w:jc w:val="both"/>
      </w:pPr>
      <w:r>
        <w:t>Животные являются имуществом, и к ним применяются общие</w:t>
      </w:r>
      <w:r>
        <w:rPr>
          <w:spacing w:val="1"/>
        </w:rPr>
        <w:t xml:space="preserve"> </w:t>
      </w:r>
      <w:r>
        <w:t>правила об</w:t>
      </w:r>
      <w:r>
        <w:rPr>
          <w:spacing w:val="1"/>
        </w:rPr>
        <w:t xml:space="preserve"> </w:t>
      </w:r>
      <w:r>
        <w:t>имуществе</w:t>
      </w:r>
    </w:p>
    <w:p>
      <w:pPr>
        <w:pStyle w:val="9"/>
        <w:tabs>
          <w:tab w:val="left" w:pos="7370"/>
        </w:tabs>
        <w:spacing w:line="317" w:lineRule="exact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4"/>
        <w:numPr>
          <w:ilvl w:val="0"/>
          <w:numId w:val="7"/>
        </w:numPr>
        <w:tabs>
          <w:tab w:val="left" w:pos="1922"/>
        </w:tabs>
        <w:spacing w:before="4" w:after="0" w:line="240" w:lineRule="auto"/>
        <w:ind w:left="1922" w:right="872" w:hanging="360"/>
        <w:jc w:val="both"/>
      </w:pPr>
      <w:r>
        <w:t>Сделками</w:t>
      </w:r>
      <w:r>
        <w:rPr>
          <w:spacing w:val="1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установление,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прекращение</w:t>
      </w:r>
      <w:r>
        <w:rPr>
          <w:spacing w:val="1"/>
        </w:rPr>
        <w:t xml:space="preserve"> </w:t>
      </w:r>
      <w:r>
        <w:t>гражданских прав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обязанностей.</w:t>
      </w:r>
    </w:p>
    <w:p>
      <w:pPr>
        <w:pStyle w:val="9"/>
        <w:tabs>
          <w:tab w:val="left" w:pos="7370"/>
        </w:tabs>
        <w:spacing w:line="318" w:lineRule="exact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9"/>
        <w:spacing w:before="4"/>
        <w:ind w:left="0"/>
      </w:pPr>
    </w:p>
    <w:p>
      <w:pPr>
        <w:pStyle w:val="4"/>
        <w:numPr>
          <w:ilvl w:val="0"/>
          <w:numId w:val="7"/>
        </w:numPr>
        <w:tabs>
          <w:tab w:val="left" w:pos="1922"/>
        </w:tabs>
        <w:spacing w:before="0" w:after="0" w:line="240" w:lineRule="auto"/>
        <w:ind w:left="1922" w:right="870" w:hanging="360"/>
        <w:jc w:val="both"/>
      </w:pPr>
      <w:r>
        <w:t>С</w:t>
      </w:r>
      <w:r>
        <w:rPr>
          <w:spacing w:val="1"/>
        </w:rPr>
        <w:t xml:space="preserve"> </w:t>
      </w:r>
      <w:r>
        <w:t>ростом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краткосрочном</w:t>
      </w:r>
      <w:r>
        <w:rPr>
          <w:spacing w:val="1"/>
        </w:rPr>
        <w:t xml:space="preserve"> </w:t>
      </w:r>
      <w:r>
        <w:t>периоде</w:t>
      </w:r>
      <w:r>
        <w:rPr>
          <w:spacing w:val="1"/>
        </w:rPr>
        <w:t xml:space="preserve"> </w:t>
      </w:r>
      <w:r>
        <w:t>постоянные</w:t>
      </w:r>
      <w:r>
        <w:rPr>
          <w:spacing w:val="-1"/>
        </w:rPr>
        <w:t xml:space="preserve"> </w:t>
      </w:r>
      <w:r>
        <w:t>издержки</w:t>
      </w:r>
      <w:r>
        <w:rPr>
          <w:spacing w:val="-1"/>
        </w:rPr>
        <w:t xml:space="preserve"> </w:t>
      </w:r>
      <w:r>
        <w:t>возрастают.</w:t>
      </w:r>
    </w:p>
    <w:p>
      <w:pPr>
        <w:pStyle w:val="9"/>
        <w:tabs>
          <w:tab w:val="left" w:pos="7367"/>
        </w:tabs>
        <w:spacing w:line="316" w:lineRule="exact"/>
        <w:jc w:val="both"/>
      </w:pPr>
      <w:r>
        <w:t>1)</w:t>
      </w:r>
      <w:r>
        <w:rPr>
          <w:spacing w:val="-3"/>
        </w:rPr>
        <w:t xml:space="preserve"> </w:t>
      </w:r>
      <w:r>
        <w:t>верно</w:t>
      </w:r>
      <w:r>
        <w:tab/>
      </w:r>
      <w:r>
        <w:t>2) неверно</w:t>
      </w:r>
    </w:p>
    <w:p>
      <w:pPr>
        <w:pStyle w:val="4"/>
        <w:numPr>
          <w:ilvl w:val="0"/>
          <w:numId w:val="7"/>
        </w:numPr>
        <w:tabs>
          <w:tab w:val="left" w:pos="1992"/>
        </w:tabs>
        <w:spacing w:before="5" w:after="0" w:line="240" w:lineRule="auto"/>
        <w:ind w:left="1922" w:right="867" w:hanging="360"/>
        <w:jc w:val="both"/>
      </w:pPr>
      <w:r>
        <w:rPr>
          <w:b w:val="0"/>
        </w:rPr>
        <w:tab/>
      </w:r>
      <w:r>
        <w:t>Срок исковой давности по требованию о признании оспоримой</w:t>
      </w:r>
      <w:r>
        <w:rPr>
          <w:spacing w:val="1"/>
        </w:rPr>
        <w:t xml:space="preserve"> </w:t>
      </w:r>
      <w:r>
        <w:t>сделки</w:t>
      </w:r>
      <w:r>
        <w:rPr>
          <w:spacing w:val="1"/>
        </w:rPr>
        <w:t xml:space="preserve"> </w:t>
      </w:r>
      <w:r>
        <w:t>недействительной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применении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недействительности</w:t>
      </w:r>
      <w:r>
        <w:rPr>
          <w:spacing w:val="-2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год.</w:t>
      </w:r>
    </w:p>
    <w:p>
      <w:pPr>
        <w:pStyle w:val="9"/>
        <w:tabs>
          <w:tab w:val="left" w:pos="7370"/>
        </w:tabs>
        <w:spacing w:line="318" w:lineRule="exact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4"/>
        <w:numPr>
          <w:ilvl w:val="0"/>
          <w:numId w:val="7"/>
        </w:numPr>
        <w:tabs>
          <w:tab w:val="left" w:pos="1922"/>
        </w:tabs>
        <w:spacing w:before="5" w:after="0" w:line="319" w:lineRule="exact"/>
        <w:ind w:left="1922" w:right="0" w:hanging="360"/>
        <w:jc w:val="both"/>
      </w:pPr>
      <w:r>
        <w:t>Акция</w:t>
      </w:r>
      <w:r>
        <w:rPr>
          <w:spacing w:val="-3"/>
        </w:rPr>
        <w:t xml:space="preserve"> </w:t>
      </w:r>
      <w:r>
        <w:t>–</w:t>
      </w:r>
      <w:r>
        <w:rPr>
          <w:spacing w:val="69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бессрочная</w:t>
      </w:r>
      <w:r>
        <w:rPr>
          <w:spacing w:val="-3"/>
        </w:rPr>
        <w:t xml:space="preserve"> </w:t>
      </w:r>
      <w:r>
        <w:t>ценная</w:t>
      </w:r>
      <w:r>
        <w:rPr>
          <w:spacing w:val="-4"/>
        </w:rPr>
        <w:t xml:space="preserve"> </w:t>
      </w:r>
      <w:r>
        <w:t>бумага.</w:t>
      </w:r>
    </w:p>
    <w:p>
      <w:pPr>
        <w:pStyle w:val="9"/>
        <w:tabs>
          <w:tab w:val="left" w:pos="7370"/>
        </w:tabs>
        <w:spacing w:line="319" w:lineRule="exact"/>
        <w:jc w:val="both"/>
      </w:pPr>
      <w:r>
        <w:t>1)</w:t>
      </w:r>
      <w:r>
        <w:rPr>
          <w:spacing w:val="-2"/>
        </w:rPr>
        <w:t xml:space="preserve"> </w:t>
      </w:r>
      <w:r>
        <w:t>верно</w:t>
      </w:r>
      <w:r>
        <w:tab/>
      </w:r>
      <w:r>
        <w:t>2)</w:t>
      </w:r>
      <w:r>
        <w:rPr>
          <w:spacing w:val="-1"/>
        </w:rPr>
        <w:t xml:space="preserve"> </w:t>
      </w:r>
      <w:r>
        <w:t>неверно</w:t>
      </w:r>
    </w:p>
    <w:p>
      <w:pPr>
        <w:pStyle w:val="4"/>
        <w:numPr>
          <w:ilvl w:val="0"/>
          <w:numId w:val="7"/>
        </w:numPr>
        <w:tabs>
          <w:tab w:val="left" w:pos="1992"/>
        </w:tabs>
        <w:spacing w:before="4" w:after="0" w:line="240" w:lineRule="auto"/>
        <w:ind w:left="1922" w:right="871" w:hanging="360"/>
        <w:jc w:val="both"/>
      </w:pPr>
      <w:r>
        <w:t>Деятельность по независимой проверке бухгалтерского учета и</w:t>
      </w:r>
      <w:r>
        <w:rPr>
          <w:spacing w:val="1"/>
        </w:rPr>
        <w:t xml:space="preserve"> </w:t>
      </w:r>
      <w:r>
        <w:t>финансовой (бухгалтерской) отчетности организаций называют</w:t>
      </w:r>
      <w:r>
        <w:rPr>
          <w:spacing w:val="1"/>
        </w:rPr>
        <w:t xml:space="preserve"> </w:t>
      </w:r>
      <w:r>
        <w:t>аутсорсингом.</w:t>
      </w:r>
    </w:p>
    <w:p>
      <w:pPr>
        <w:pStyle w:val="9"/>
        <w:tabs>
          <w:tab w:val="left" w:pos="7370"/>
        </w:tabs>
        <w:spacing w:before="196"/>
        <w:jc w:val="both"/>
      </w:pPr>
      <w:r>
        <w:t>1)</w:t>
      </w:r>
      <w:r>
        <w:rPr>
          <w:spacing w:val="-3"/>
        </w:rPr>
        <w:t xml:space="preserve"> </w:t>
      </w:r>
      <w:r>
        <w:t>верно</w:t>
      </w:r>
      <w:r>
        <w:tab/>
      </w:r>
      <w:r>
        <w:t>2)</w:t>
      </w:r>
      <w:r>
        <w:rPr>
          <w:spacing w:val="-4"/>
        </w:rPr>
        <w:t xml:space="preserve"> </w:t>
      </w:r>
      <w:r>
        <w:t>неверно</w:t>
      </w:r>
    </w:p>
    <w:p>
      <w:pPr>
        <w:pStyle w:val="9"/>
        <w:ind w:left="0"/>
        <w:rPr>
          <w:sz w:val="30"/>
        </w:rPr>
      </w:pPr>
    </w:p>
    <w:p>
      <w:pPr>
        <w:pStyle w:val="9"/>
        <w:spacing w:before="9"/>
        <w:ind w:left="0"/>
        <w:rPr>
          <w:sz w:val="36"/>
        </w:rPr>
      </w:pPr>
    </w:p>
    <w:p>
      <w:pPr>
        <w:pStyle w:val="4"/>
        <w:ind w:left="1214" w:right="885"/>
        <w:jc w:val="center"/>
      </w:pPr>
      <w:r>
        <w:t>Раздел</w:t>
      </w:r>
      <w:r>
        <w:rPr>
          <w:spacing w:val="-5"/>
        </w:rPr>
        <w:t xml:space="preserve"> </w:t>
      </w:r>
      <w:r>
        <w:t>II.</w:t>
      </w:r>
      <w:r>
        <w:rPr>
          <w:spacing w:val="-3"/>
        </w:rPr>
        <w:t xml:space="preserve"> </w:t>
      </w:r>
      <w:r>
        <w:t>Тест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(выбрать</w:t>
      </w:r>
      <w:r>
        <w:rPr>
          <w:spacing w:val="-2"/>
        </w:rPr>
        <w:t xml:space="preserve"> </w:t>
      </w:r>
      <w:r>
        <w:t>правильный</w:t>
      </w:r>
      <w:r>
        <w:rPr>
          <w:spacing w:val="-3"/>
        </w:rPr>
        <w:t xml:space="preserve"> </w:t>
      </w:r>
      <w:r>
        <w:t>ответ)</w:t>
      </w:r>
    </w:p>
    <w:p>
      <w:pPr>
        <w:pStyle w:val="11"/>
        <w:numPr>
          <w:ilvl w:val="0"/>
          <w:numId w:val="8"/>
        </w:numPr>
        <w:tabs>
          <w:tab w:val="left" w:pos="1483"/>
          <w:tab w:val="left" w:pos="1936"/>
          <w:tab w:val="left" w:pos="3890"/>
          <w:tab w:val="left" w:pos="4281"/>
          <w:tab w:val="left" w:pos="6055"/>
          <w:tab w:val="left" w:pos="8842"/>
        </w:tabs>
        <w:spacing w:before="240" w:after="0" w:line="240" w:lineRule="auto"/>
        <w:ind w:left="1485" w:right="867" w:hanging="284"/>
        <w:jc w:val="left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z w:val="28"/>
        </w:rPr>
        <w:tab/>
      </w:r>
      <w:r>
        <w:rPr>
          <w:b/>
          <w:sz w:val="28"/>
        </w:rPr>
        <w:t>соответствии</w:t>
      </w:r>
      <w:r>
        <w:rPr>
          <w:b/>
          <w:sz w:val="28"/>
        </w:rPr>
        <w:tab/>
      </w:r>
      <w:r>
        <w:rPr>
          <w:b/>
          <w:sz w:val="28"/>
        </w:rPr>
        <w:t>с</w:t>
      </w:r>
      <w:r>
        <w:rPr>
          <w:b/>
          <w:sz w:val="28"/>
        </w:rPr>
        <w:tab/>
      </w:r>
      <w:r>
        <w:rPr>
          <w:b/>
          <w:sz w:val="28"/>
        </w:rPr>
        <w:t>российским</w:t>
      </w:r>
      <w:r>
        <w:rPr>
          <w:b/>
          <w:sz w:val="28"/>
        </w:rPr>
        <w:tab/>
      </w:r>
      <w:r>
        <w:rPr>
          <w:b/>
          <w:sz w:val="28"/>
        </w:rPr>
        <w:t>законодательством,</w:t>
      </w:r>
      <w:r>
        <w:rPr>
          <w:b/>
          <w:sz w:val="28"/>
        </w:rPr>
        <w:tab/>
      </w:r>
      <w:r>
        <w:rPr>
          <w:b/>
          <w:sz w:val="28"/>
        </w:rPr>
        <w:t>синонимом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термина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«предпринимательская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деятельность» является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термин:</w:t>
      </w:r>
    </w:p>
    <w:p>
      <w:pPr>
        <w:pStyle w:val="11"/>
        <w:numPr>
          <w:ilvl w:val="0"/>
          <w:numId w:val="9"/>
        </w:numPr>
        <w:tabs>
          <w:tab w:val="left" w:pos="1507"/>
        </w:tabs>
        <w:spacing w:before="0" w:after="0" w:line="316" w:lineRule="exact"/>
        <w:ind w:left="1506" w:right="0" w:hanging="305"/>
        <w:jc w:val="left"/>
        <w:rPr>
          <w:sz w:val="28"/>
        </w:rPr>
      </w:pPr>
      <w:r>
        <w:rPr>
          <w:sz w:val="28"/>
        </w:rPr>
        <w:t>торговая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деятельность;</w:t>
      </w:r>
    </w:p>
    <w:p>
      <w:pPr>
        <w:pStyle w:val="11"/>
        <w:numPr>
          <w:ilvl w:val="0"/>
          <w:numId w:val="9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коммерческая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деятельность;</w:t>
      </w:r>
    </w:p>
    <w:p>
      <w:pPr>
        <w:pStyle w:val="11"/>
        <w:numPr>
          <w:ilvl w:val="0"/>
          <w:numId w:val="9"/>
        </w:numPr>
        <w:tabs>
          <w:tab w:val="left" w:pos="1507"/>
        </w:tabs>
        <w:spacing w:before="2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финансовая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деятельность;</w:t>
      </w:r>
    </w:p>
    <w:p>
      <w:pPr>
        <w:pStyle w:val="11"/>
        <w:numPr>
          <w:ilvl w:val="0"/>
          <w:numId w:val="9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бизнес.</w:t>
      </w:r>
    </w:p>
    <w:p>
      <w:pPr>
        <w:pStyle w:val="9"/>
        <w:spacing w:before="4"/>
        <w:ind w:left="0"/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0" w:after="0" w:line="319" w:lineRule="exact"/>
        <w:ind w:left="1482" w:right="0" w:hanging="281"/>
        <w:jc w:val="left"/>
      </w:pPr>
      <w:r>
        <w:t>Объектом</w:t>
      </w:r>
      <w:r>
        <w:rPr>
          <w:spacing w:val="-5"/>
        </w:rPr>
        <w:t xml:space="preserve"> </w:t>
      </w:r>
      <w:r>
        <w:t>налогообложения</w:t>
      </w:r>
      <w:r>
        <w:rPr>
          <w:spacing w:val="-6"/>
        </w:rPr>
        <w:t xml:space="preserve"> </w:t>
      </w:r>
      <w:r>
        <w:t>земельного</w:t>
      </w:r>
      <w:r>
        <w:rPr>
          <w:spacing w:val="-4"/>
        </w:rPr>
        <w:t xml:space="preserve"> </w:t>
      </w:r>
      <w:r>
        <w:t>налога</w:t>
      </w:r>
      <w:r>
        <w:rPr>
          <w:spacing w:val="-4"/>
        </w:rPr>
        <w:t xml:space="preserve"> </w:t>
      </w:r>
      <w:r>
        <w:t>является:</w:t>
      </w:r>
    </w:p>
    <w:p>
      <w:pPr>
        <w:pStyle w:val="11"/>
        <w:numPr>
          <w:ilvl w:val="0"/>
          <w:numId w:val="10"/>
        </w:numPr>
        <w:tabs>
          <w:tab w:val="left" w:pos="1507"/>
        </w:tabs>
        <w:spacing w:before="0" w:after="0" w:line="319" w:lineRule="exact"/>
        <w:ind w:left="1506" w:right="0" w:hanging="305"/>
        <w:jc w:val="left"/>
        <w:rPr>
          <w:sz w:val="28"/>
        </w:rPr>
      </w:pPr>
      <w:r>
        <w:rPr>
          <w:sz w:val="28"/>
        </w:rPr>
        <w:t>земельные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образования;</w:t>
      </w:r>
    </w:p>
    <w:p>
      <w:pPr>
        <w:pStyle w:val="11"/>
        <w:numPr>
          <w:ilvl w:val="0"/>
          <w:numId w:val="10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земельные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состава</w:t>
      </w:r>
      <w:r>
        <w:rPr>
          <w:spacing w:val="-3"/>
          <w:sz w:val="28"/>
        </w:rPr>
        <w:t xml:space="preserve"> </w:t>
      </w:r>
      <w:r>
        <w:rPr>
          <w:sz w:val="28"/>
        </w:rPr>
        <w:t>земель</w:t>
      </w:r>
      <w:r>
        <w:rPr>
          <w:spacing w:val="-5"/>
          <w:sz w:val="28"/>
        </w:rPr>
        <w:t xml:space="preserve"> </w:t>
      </w:r>
      <w:r>
        <w:rPr>
          <w:sz w:val="28"/>
        </w:rPr>
        <w:t>лесного</w:t>
      </w:r>
      <w:r>
        <w:rPr>
          <w:spacing w:val="-1"/>
          <w:sz w:val="28"/>
        </w:rPr>
        <w:t xml:space="preserve"> </w:t>
      </w:r>
      <w:r>
        <w:rPr>
          <w:sz w:val="28"/>
        </w:rPr>
        <w:t>фонда;</w:t>
      </w:r>
    </w:p>
    <w:p>
      <w:pPr>
        <w:pStyle w:val="11"/>
        <w:numPr>
          <w:ilvl w:val="0"/>
          <w:numId w:val="10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земельные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-2"/>
          <w:sz w:val="28"/>
        </w:rPr>
        <w:t xml:space="preserve"> </w:t>
      </w:r>
      <w:r>
        <w:rPr>
          <w:sz w:val="28"/>
        </w:rPr>
        <w:t>земель</w:t>
      </w:r>
      <w:r>
        <w:rPr>
          <w:spacing w:val="-3"/>
          <w:sz w:val="28"/>
        </w:rPr>
        <w:t xml:space="preserve"> </w:t>
      </w:r>
      <w:r>
        <w:rPr>
          <w:sz w:val="28"/>
        </w:rPr>
        <w:t>водного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фонда;</w:t>
      </w:r>
    </w:p>
    <w:p>
      <w:pPr>
        <w:pStyle w:val="11"/>
        <w:numPr>
          <w:ilvl w:val="0"/>
          <w:numId w:val="10"/>
        </w:numPr>
        <w:tabs>
          <w:tab w:val="left" w:pos="1507"/>
        </w:tabs>
        <w:spacing w:before="2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земельные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участки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-3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-5"/>
          <w:sz w:val="28"/>
        </w:rPr>
        <w:t xml:space="preserve"> </w:t>
      </w:r>
      <w:r>
        <w:rPr>
          <w:sz w:val="28"/>
        </w:rPr>
        <w:t>многоквартирного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дома.</w:t>
      </w:r>
    </w:p>
    <w:p>
      <w:pPr>
        <w:pStyle w:val="9"/>
        <w:spacing w:before="4"/>
        <w:ind w:left="0"/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0" w:after="0" w:line="319" w:lineRule="exact"/>
        <w:ind w:left="1482" w:right="0" w:hanging="281"/>
        <w:jc w:val="left"/>
      </w:pPr>
      <w:r>
        <w:t>Товар</w:t>
      </w:r>
      <w:r>
        <w:rPr>
          <w:spacing w:val="-3"/>
        </w:rPr>
        <w:t xml:space="preserve"> </w:t>
      </w:r>
      <w:r>
        <w:t>представляет</w:t>
      </w:r>
      <w:r>
        <w:rPr>
          <w:spacing w:val="-3"/>
        </w:rPr>
        <w:t xml:space="preserve"> </w:t>
      </w:r>
      <w:r>
        <w:t>собой:</w:t>
      </w:r>
    </w:p>
    <w:p>
      <w:pPr>
        <w:pStyle w:val="11"/>
        <w:numPr>
          <w:ilvl w:val="0"/>
          <w:numId w:val="11"/>
        </w:numPr>
        <w:tabs>
          <w:tab w:val="left" w:pos="1507"/>
        </w:tabs>
        <w:spacing w:before="0" w:after="0" w:line="319" w:lineRule="exact"/>
        <w:ind w:left="1506" w:right="0" w:hanging="305"/>
        <w:jc w:val="left"/>
        <w:rPr>
          <w:sz w:val="28"/>
        </w:rPr>
      </w:pPr>
      <w:r>
        <w:rPr>
          <w:sz w:val="28"/>
        </w:rPr>
        <w:t>конечный</w:t>
      </w:r>
      <w:r>
        <w:rPr>
          <w:spacing w:val="-7"/>
          <w:sz w:val="28"/>
        </w:rPr>
        <w:t xml:space="preserve"> </w:t>
      </w:r>
      <w:r>
        <w:rPr>
          <w:sz w:val="28"/>
        </w:rPr>
        <w:t>продукт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производства;</w:t>
      </w:r>
    </w:p>
    <w:p>
      <w:pPr>
        <w:pStyle w:val="11"/>
        <w:numPr>
          <w:ilvl w:val="0"/>
          <w:numId w:val="11"/>
        </w:numPr>
        <w:tabs>
          <w:tab w:val="left" w:pos="1507"/>
          <w:tab w:val="left" w:pos="2917"/>
          <w:tab w:val="left" w:pos="5181"/>
          <w:tab w:val="left" w:pos="7299"/>
          <w:tab w:val="left" w:pos="9858"/>
        </w:tabs>
        <w:spacing w:before="0" w:after="0" w:line="240" w:lineRule="auto"/>
        <w:ind w:left="1485" w:right="873" w:hanging="284"/>
        <w:jc w:val="left"/>
        <w:rPr>
          <w:sz w:val="28"/>
        </w:rPr>
      </w:pPr>
      <w:r>
        <w:rPr>
          <w:sz w:val="28"/>
        </w:rPr>
        <w:t>продукт</w:t>
      </w:r>
      <w:r>
        <w:rPr>
          <w:sz w:val="28"/>
        </w:rPr>
        <w:tab/>
      </w:r>
      <w:r>
        <w:rPr>
          <w:sz w:val="28"/>
        </w:rPr>
        <w:t>общественного</w:t>
      </w:r>
      <w:r>
        <w:rPr>
          <w:sz w:val="28"/>
        </w:rPr>
        <w:tab/>
      </w:r>
      <w:r>
        <w:rPr>
          <w:sz w:val="28"/>
        </w:rPr>
        <w:t>производства,</w:t>
      </w:r>
      <w:r>
        <w:rPr>
          <w:sz w:val="28"/>
        </w:rPr>
        <w:tab/>
      </w:r>
      <w:r>
        <w:rPr>
          <w:sz w:val="28"/>
        </w:rPr>
        <w:t>предназначенный</w:t>
      </w:r>
      <w:r>
        <w:rPr>
          <w:sz w:val="28"/>
        </w:rPr>
        <w:tab/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потребления;</w:t>
      </w:r>
    </w:p>
    <w:p>
      <w:pPr>
        <w:pStyle w:val="11"/>
        <w:numPr>
          <w:ilvl w:val="0"/>
          <w:numId w:val="11"/>
        </w:numPr>
        <w:tabs>
          <w:tab w:val="left" w:pos="1507"/>
        </w:tabs>
        <w:spacing w:before="1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продукт</w:t>
      </w:r>
      <w:r>
        <w:rPr>
          <w:spacing w:val="-5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производства,</w:t>
      </w:r>
      <w:r>
        <w:rPr>
          <w:spacing w:val="-5"/>
          <w:sz w:val="28"/>
        </w:rPr>
        <w:t xml:space="preserve"> </w:t>
      </w:r>
      <w:r>
        <w:rPr>
          <w:sz w:val="28"/>
        </w:rPr>
        <w:t>предназначенный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обмена;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11"/>
        <w:numPr>
          <w:ilvl w:val="0"/>
          <w:numId w:val="11"/>
        </w:numPr>
        <w:tabs>
          <w:tab w:val="left" w:pos="1507"/>
          <w:tab w:val="left" w:pos="2917"/>
          <w:tab w:val="left" w:pos="5181"/>
          <w:tab w:val="left" w:pos="7299"/>
          <w:tab w:val="left" w:pos="9858"/>
        </w:tabs>
        <w:spacing w:before="67" w:after="0" w:line="242" w:lineRule="auto"/>
        <w:ind w:left="1485" w:right="873" w:hanging="284"/>
        <w:jc w:val="left"/>
        <w:rPr>
          <w:sz w:val="28"/>
        </w:rPr>
      </w:pPr>
      <w:r>
        <w:rPr>
          <w:sz w:val="28"/>
        </w:rPr>
        <w:t>продукт</w:t>
      </w:r>
      <w:r>
        <w:rPr>
          <w:sz w:val="28"/>
        </w:rPr>
        <w:tab/>
      </w:r>
      <w:r>
        <w:rPr>
          <w:sz w:val="28"/>
        </w:rPr>
        <w:t>общественного</w:t>
      </w:r>
      <w:r>
        <w:rPr>
          <w:sz w:val="28"/>
        </w:rPr>
        <w:tab/>
      </w:r>
      <w:r>
        <w:rPr>
          <w:sz w:val="28"/>
        </w:rPr>
        <w:t>производства,</w:t>
      </w:r>
      <w:r>
        <w:rPr>
          <w:sz w:val="28"/>
        </w:rPr>
        <w:tab/>
      </w:r>
      <w:r>
        <w:rPr>
          <w:sz w:val="28"/>
        </w:rPr>
        <w:t>предназначенный</w:t>
      </w:r>
      <w:r>
        <w:rPr>
          <w:sz w:val="28"/>
        </w:rPr>
        <w:tab/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переработки.</w:t>
      </w:r>
    </w:p>
    <w:p>
      <w:pPr>
        <w:pStyle w:val="9"/>
        <w:ind w:left="0"/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0" w:after="0" w:line="319" w:lineRule="exact"/>
        <w:ind w:left="1482" w:right="0" w:hanging="281"/>
        <w:jc w:val="left"/>
      </w:pPr>
      <w:r>
        <w:t>Срок</w:t>
      </w:r>
      <w:r>
        <w:rPr>
          <w:spacing w:val="-4"/>
        </w:rPr>
        <w:t xml:space="preserve"> </w:t>
      </w:r>
      <w:r>
        <w:t>годности</w:t>
      </w:r>
      <w:r>
        <w:rPr>
          <w:spacing w:val="-7"/>
        </w:rPr>
        <w:t xml:space="preserve"> </w:t>
      </w:r>
      <w:r>
        <w:t>товара</w:t>
      </w:r>
      <w:r>
        <w:rPr>
          <w:spacing w:val="-2"/>
        </w:rPr>
        <w:t xml:space="preserve"> </w:t>
      </w:r>
      <w:r>
        <w:t>исчисляется:</w:t>
      </w:r>
    </w:p>
    <w:p>
      <w:pPr>
        <w:pStyle w:val="11"/>
        <w:numPr>
          <w:ilvl w:val="0"/>
          <w:numId w:val="12"/>
        </w:numPr>
        <w:tabs>
          <w:tab w:val="left" w:pos="1507"/>
        </w:tabs>
        <w:spacing w:before="0" w:after="0" w:line="319" w:lineRule="exact"/>
        <w:ind w:left="1506" w:right="0" w:hanging="305"/>
        <w:jc w:val="left"/>
        <w:rPr>
          <w:sz w:val="28"/>
        </w:rPr>
      </w:pPr>
      <w:r>
        <w:rPr>
          <w:sz w:val="28"/>
        </w:rPr>
        <w:t>со</w:t>
      </w:r>
      <w:r>
        <w:rPr>
          <w:spacing w:val="-3"/>
          <w:sz w:val="28"/>
        </w:rPr>
        <w:t xml:space="preserve"> </w:t>
      </w:r>
      <w:r>
        <w:rPr>
          <w:sz w:val="28"/>
        </w:rPr>
        <w:t>дня</w:t>
      </w:r>
      <w:r>
        <w:rPr>
          <w:spacing w:val="-3"/>
          <w:sz w:val="28"/>
        </w:rPr>
        <w:t xml:space="preserve"> </w:t>
      </w:r>
      <w:r>
        <w:rPr>
          <w:sz w:val="28"/>
        </w:rPr>
        <w:t>изготовления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товара;</w:t>
      </w:r>
    </w:p>
    <w:p>
      <w:pPr>
        <w:pStyle w:val="11"/>
        <w:numPr>
          <w:ilvl w:val="0"/>
          <w:numId w:val="12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4"/>
          <w:sz w:val="28"/>
        </w:rPr>
        <w:t xml:space="preserve"> </w:t>
      </w:r>
      <w:r>
        <w:rPr>
          <w:sz w:val="28"/>
        </w:rPr>
        <w:t>передачи</w:t>
      </w:r>
      <w:r>
        <w:rPr>
          <w:spacing w:val="-2"/>
          <w:sz w:val="28"/>
        </w:rPr>
        <w:t xml:space="preserve"> </w:t>
      </w:r>
      <w:r>
        <w:rPr>
          <w:sz w:val="28"/>
        </w:rPr>
        <w:t>товара</w:t>
      </w:r>
      <w:r>
        <w:rPr>
          <w:spacing w:val="-6"/>
          <w:sz w:val="28"/>
        </w:rPr>
        <w:t xml:space="preserve"> </w:t>
      </w:r>
      <w:r>
        <w:rPr>
          <w:sz w:val="28"/>
        </w:rPr>
        <w:t>потребителю;</w:t>
      </w:r>
    </w:p>
    <w:p>
      <w:pPr>
        <w:pStyle w:val="11"/>
        <w:numPr>
          <w:ilvl w:val="0"/>
          <w:numId w:val="12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гарантийным</w:t>
      </w:r>
      <w:r>
        <w:rPr>
          <w:spacing w:val="-2"/>
          <w:sz w:val="28"/>
        </w:rPr>
        <w:t xml:space="preserve"> </w:t>
      </w:r>
      <w:r>
        <w:rPr>
          <w:sz w:val="28"/>
        </w:rPr>
        <w:t>сроком;</w:t>
      </w:r>
    </w:p>
    <w:p>
      <w:pPr>
        <w:pStyle w:val="11"/>
        <w:numPr>
          <w:ilvl w:val="0"/>
          <w:numId w:val="12"/>
        </w:numPr>
        <w:tabs>
          <w:tab w:val="left" w:pos="1507"/>
        </w:tabs>
        <w:spacing w:before="2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установленным</w:t>
      </w:r>
      <w:r>
        <w:rPr>
          <w:spacing w:val="-2"/>
          <w:sz w:val="28"/>
        </w:rPr>
        <w:t xml:space="preserve"> </w:t>
      </w:r>
      <w:r>
        <w:rPr>
          <w:sz w:val="28"/>
        </w:rPr>
        <w:t>сроком</w:t>
      </w:r>
      <w:r>
        <w:rPr>
          <w:spacing w:val="-1"/>
          <w:sz w:val="28"/>
        </w:rPr>
        <w:t xml:space="preserve"> </w:t>
      </w:r>
      <w:r>
        <w:rPr>
          <w:sz w:val="28"/>
        </w:rPr>
        <w:t>службы.</w:t>
      </w:r>
    </w:p>
    <w:p>
      <w:pPr>
        <w:pStyle w:val="9"/>
        <w:ind w:left="0"/>
        <w:rPr>
          <w:sz w:val="30"/>
        </w:rPr>
      </w:pPr>
    </w:p>
    <w:p>
      <w:pPr>
        <w:pStyle w:val="9"/>
        <w:spacing w:before="3"/>
        <w:ind w:left="0"/>
        <w:rPr>
          <w:sz w:val="26"/>
        </w:rPr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1" w:after="0" w:line="319" w:lineRule="exact"/>
        <w:ind w:left="1482" w:right="0" w:hanging="281"/>
        <w:jc w:val="left"/>
      </w:pP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российским</w:t>
      </w:r>
      <w:r>
        <w:rPr>
          <w:spacing w:val="-2"/>
        </w:rPr>
        <w:t xml:space="preserve"> </w:t>
      </w:r>
      <w:r>
        <w:t>законодательством,</w:t>
      </w:r>
      <w:r>
        <w:rPr>
          <w:spacing w:val="-3"/>
        </w:rPr>
        <w:t xml:space="preserve"> </w:t>
      </w:r>
      <w:r>
        <w:t>продавец –</w:t>
      </w:r>
      <w:r>
        <w:rPr>
          <w:spacing w:val="-4"/>
        </w:rPr>
        <w:t xml:space="preserve"> </w:t>
      </w:r>
      <w:r>
        <w:t>это:</w:t>
      </w:r>
    </w:p>
    <w:p>
      <w:pPr>
        <w:pStyle w:val="11"/>
        <w:numPr>
          <w:ilvl w:val="0"/>
          <w:numId w:val="13"/>
        </w:numPr>
        <w:tabs>
          <w:tab w:val="left" w:pos="1507"/>
          <w:tab w:val="left" w:pos="3213"/>
          <w:tab w:val="left" w:pos="3875"/>
          <w:tab w:val="left" w:pos="6135"/>
          <w:tab w:val="left" w:pos="8541"/>
        </w:tabs>
        <w:spacing w:before="0" w:after="0" w:line="240" w:lineRule="auto"/>
        <w:ind w:left="1485" w:right="879" w:hanging="284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</w:r>
      <w:r>
        <w:rPr>
          <w:sz w:val="28"/>
        </w:rPr>
        <w:t>или</w:t>
      </w:r>
      <w:r>
        <w:rPr>
          <w:sz w:val="28"/>
        </w:rPr>
        <w:tab/>
      </w:r>
      <w:r>
        <w:rPr>
          <w:sz w:val="28"/>
        </w:rPr>
        <w:t>индивидуальный</w:t>
      </w:r>
      <w:r>
        <w:rPr>
          <w:sz w:val="28"/>
        </w:rPr>
        <w:tab/>
      </w:r>
      <w:r>
        <w:rPr>
          <w:sz w:val="28"/>
        </w:rPr>
        <w:t>предприниматель,</w:t>
      </w:r>
      <w:r>
        <w:rPr>
          <w:sz w:val="28"/>
        </w:rPr>
        <w:tab/>
      </w:r>
      <w:r>
        <w:rPr>
          <w:spacing w:val="-1"/>
          <w:sz w:val="28"/>
        </w:rPr>
        <w:t>производящие</w:t>
      </w:r>
      <w:r>
        <w:rPr>
          <w:spacing w:val="-67"/>
          <w:sz w:val="28"/>
        </w:rPr>
        <w:t xml:space="preserve"> </w:t>
      </w:r>
      <w:r>
        <w:rPr>
          <w:sz w:val="28"/>
        </w:rPr>
        <w:t>товары</w:t>
      </w:r>
      <w:r>
        <w:rPr>
          <w:spacing w:val="-4"/>
          <w:sz w:val="28"/>
        </w:rPr>
        <w:t xml:space="preserve"> </w:t>
      </w:r>
      <w:r>
        <w:rPr>
          <w:sz w:val="28"/>
        </w:rPr>
        <w:t>для реализации</w:t>
      </w:r>
      <w:r>
        <w:rPr>
          <w:spacing w:val="2"/>
          <w:sz w:val="28"/>
        </w:rPr>
        <w:t xml:space="preserve"> </w:t>
      </w:r>
      <w:r>
        <w:rPr>
          <w:sz w:val="28"/>
        </w:rPr>
        <w:t>потребителям;</w:t>
      </w:r>
    </w:p>
    <w:p>
      <w:pPr>
        <w:pStyle w:val="11"/>
        <w:numPr>
          <w:ilvl w:val="0"/>
          <w:numId w:val="13"/>
        </w:numPr>
        <w:tabs>
          <w:tab w:val="left" w:pos="1507"/>
          <w:tab w:val="left" w:pos="3211"/>
          <w:tab w:val="left" w:pos="3875"/>
          <w:tab w:val="left" w:pos="6133"/>
          <w:tab w:val="left" w:pos="8539"/>
        </w:tabs>
        <w:spacing w:before="0" w:after="0" w:line="240" w:lineRule="auto"/>
        <w:ind w:left="1485" w:right="875" w:hanging="284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</w:r>
      <w:r>
        <w:rPr>
          <w:sz w:val="28"/>
        </w:rPr>
        <w:t>или</w:t>
      </w:r>
      <w:r>
        <w:rPr>
          <w:sz w:val="28"/>
        </w:rPr>
        <w:tab/>
      </w:r>
      <w:r>
        <w:rPr>
          <w:sz w:val="28"/>
        </w:rPr>
        <w:t>индивидуальный</w:t>
      </w:r>
      <w:r>
        <w:rPr>
          <w:sz w:val="28"/>
        </w:rPr>
        <w:tab/>
      </w:r>
      <w:r>
        <w:rPr>
          <w:sz w:val="28"/>
        </w:rPr>
        <w:t>предприниматель,</w:t>
      </w:r>
      <w:r>
        <w:rPr>
          <w:sz w:val="28"/>
        </w:rPr>
        <w:tab/>
      </w:r>
      <w:r>
        <w:rPr>
          <w:sz w:val="28"/>
        </w:rPr>
        <w:t>выполняющие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или оказывающие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услуги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потребителям;</w:t>
      </w:r>
    </w:p>
    <w:p>
      <w:pPr>
        <w:pStyle w:val="11"/>
        <w:numPr>
          <w:ilvl w:val="0"/>
          <w:numId w:val="13"/>
        </w:numPr>
        <w:tabs>
          <w:tab w:val="left" w:pos="1507"/>
          <w:tab w:val="left" w:pos="3237"/>
          <w:tab w:val="left" w:pos="3925"/>
          <w:tab w:val="left" w:pos="6207"/>
          <w:tab w:val="left" w:pos="8637"/>
        </w:tabs>
        <w:spacing w:before="0" w:after="0" w:line="240" w:lineRule="auto"/>
        <w:ind w:left="1485" w:right="878" w:hanging="284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z w:val="28"/>
        </w:rPr>
        <w:tab/>
      </w:r>
      <w:r>
        <w:rPr>
          <w:sz w:val="28"/>
        </w:rPr>
        <w:t>или</w:t>
      </w:r>
      <w:r>
        <w:rPr>
          <w:sz w:val="28"/>
        </w:rPr>
        <w:tab/>
      </w:r>
      <w:r>
        <w:rPr>
          <w:sz w:val="28"/>
        </w:rPr>
        <w:t>индивидуальный</w:t>
      </w:r>
      <w:r>
        <w:rPr>
          <w:sz w:val="28"/>
        </w:rPr>
        <w:tab/>
      </w:r>
      <w:r>
        <w:rPr>
          <w:sz w:val="28"/>
        </w:rPr>
        <w:t>предприниматель,</w:t>
      </w:r>
      <w:r>
        <w:rPr>
          <w:sz w:val="28"/>
        </w:rPr>
        <w:tab/>
      </w:r>
      <w:r>
        <w:rPr>
          <w:spacing w:val="-1"/>
          <w:sz w:val="28"/>
        </w:rPr>
        <w:t>реализующие</w:t>
      </w:r>
      <w:r>
        <w:rPr>
          <w:spacing w:val="-67"/>
          <w:sz w:val="28"/>
        </w:rPr>
        <w:t xml:space="preserve"> </w:t>
      </w:r>
      <w:r>
        <w:rPr>
          <w:sz w:val="28"/>
        </w:rPr>
        <w:t>товары</w:t>
      </w:r>
      <w:r>
        <w:rPr>
          <w:spacing w:val="-1"/>
          <w:sz w:val="28"/>
        </w:rPr>
        <w:t xml:space="preserve"> </w:t>
      </w:r>
      <w:r>
        <w:rPr>
          <w:sz w:val="28"/>
        </w:rPr>
        <w:t>потребителям;</w:t>
      </w:r>
    </w:p>
    <w:p>
      <w:pPr>
        <w:pStyle w:val="11"/>
        <w:numPr>
          <w:ilvl w:val="0"/>
          <w:numId w:val="13"/>
        </w:numPr>
        <w:tabs>
          <w:tab w:val="left" w:pos="1507"/>
          <w:tab w:val="left" w:pos="3252"/>
          <w:tab w:val="left" w:pos="5600"/>
          <w:tab w:val="left" w:pos="6427"/>
          <w:tab w:val="left" w:pos="8619"/>
          <w:tab w:val="left" w:pos="9865"/>
        </w:tabs>
        <w:spacing w:before="0" w:after="0" w:line="240" w:lineRule="auto"/>
        <w:ind w:left="1485" w:right="868" w:hanging="284"/>
        <w:jc w:val="left"/>
        <w:rPr>
          <w:sz w:val="28"/>
        </w:rPr>
      </w:pPr>
      <w:r>
        <w:rPr>
          <w:sz w:val="28"/>
        </w:rPr>
        <w:t>гражданин,</w:t>
      </w:r>
      <w:r>
        <w:rPr>
          <w:sz w:val="28"/>
        </w:rPr>
        <w:tab/>
      </w:r>
      <w:r>
        <w:rPr>
          <w:sz w:val="28"/>
        </w:rPr>
        <w:t>приобретающий</w:t>
      </w:r>
      <w:r>
        <w:rPr>
          <w:sz w:val="28"/>
        </w:rPr>
        <w:tab/>
      </w:r>
      <w:r>
        <w:rPr>
          <w:sz w:val="28"/>
        </w:rPr>
        <w:t>или</w:t>
      </w:r>
      <w:r>
        <w:rPr>
          <w:sz w:val="28"/>
        </w:rPr>
        <w:tab/>
      </w:r>
      <w:r>
        <w:rPr>
          <w:sz w:val="28"/>
        </w:rPr>
        <w:t>использующий</w:t>
      </w:r>
      <w:r>
        <w:rPr>
          <w:sz w:val="28"/>
        </w:rPr>
        <w:tab/>
      </w:r>
      <w:r>
        <w:rPr>
          <w:sz w:val="28"/>
        </w:rPr>
        <w:t>товары</w:t>
      </w:r>
      <w:r>
        <w:rPr>
          <w:sz w:val="28"/>
        </w:rPr>
        <w:tab/>
      </w:r>
      <w:r>
        <w:rPr>
          <w:spacing w:val="-1"/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нужд.</w:t>
      </w:r>
    </w:p>
    <w:p>
      <w:pPr>
        <w:pStyle w:val="9"/>
        <w:spacing w:before="4"/>
        <w:ind w:left="0"/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0" w:after="0" w:line="319" w:lineRule="exact"/>
        <w:ind w:left="1482" w:right="0" w:hanging="281"/>
        <w:jc w:val="both"/>
      </w:pP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российским</w:t>
      </w:r>
      <w:r>
        <w:rPr>
          <w:spacing w:val="-2"/>
        </w:rPr>
        <w:t xml:space="preserve"> </w:t>
      </w:r>
      <w:r>
        <w:t>законодательством,</w:t>
      </w:r>
      <w:r>
        <w:rPr>
          <w:spacing w:val="-3"/>
        </w:rPr>
        <w:t xml:space="preserve"> </w:t>
      </w:r>
      <w:r>
        <w:t>реквизиция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это:</w:t>
      </w:r>
    </w:p>
    <w:p>
      <w:pPr>
        <w:pStyle w:val="11"/>
        <w:numPr>
          <w:ilvl w:val="0"/>
          <w:numId w:val="14"/>
        </w:numPr>
        <w:tabs>
          <w:tab w:val="left" w:pos="1507"/>
        </w:tabs>
        <w:spacing w:before="0" w:after="0" w:line="240" w:lineRule="auto"/>
        <w:ind w:left="1485" w:right="875" w:hanging="284"/>
        <w:jc w:val="both"/>
        <w:rPr>
          <w:sz w:val="28"/>
        </w:rPr>
      </w:pPr>
      <w:r>
        <w:rPr>
          <w:sz w:val="28"/>
        </w:rPr>
        <w:t>отчуждение объектов, находящихся на земельных участках, изымаемых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нужд;</w:t>
      </w:r>
    </w:p>
    <w:p>
      <w:pPr>
        <w:pStyle w:val="11"/>
        <w:numPr>
          <w:ilvl w:val="0"/>
          <w:numId w:val="14"/>
        </w:numPr>
        <w:tabs>
          <w:tab w:val="left" w:pos="1507"/>
        </w:tabs>
        <w:spacing w:before="0" w:after="0" w:line="240" w:lineRule="auto"/>
        <w:ind w:left="1485" w:right="868" w:hanging="284"/>
        <w:jc w:val="both"/>
        <w:rPr>
          <w:sz w:val="28"/>
        </w:rPr>
      </w:pPr>
      <w:r>
        <w:rPr>
          <w:sz w:val="28"/>
        </w:rPr>
        <w:t>безвозмездное</w:t>
      </w:r>
      <w:r>
        <w:rPr>
          <w:spacing w:val="1"/>
          <w:sz w:val="28"/>
        </w:rPr>
        <w:t xml:space="preserve"> </w:t>
      </w:r>
      <w:r>
        <w:rPr>
          <w:sz w:val="28"/>
        </w:rPr>
        <w:t>изъятие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суда;</w:t>
      </w:r>
    </w:p>
    <w:p>
      <w:pPr>
        <w:pStyle w:val="11"/>
        <w:numPr>
          <w:ilvl w:val="0"/>
          <w:numId w:val="14"/>
        </w:numPr>
        <w:tabs>
          <w:tab w:val="left" w:pos="1507"/>
        </w:tabs>
        <w:spacing w:before="0" w:after="0" w:line="242" w:lineRule="auto"/>
        <w:ind w:left="1485" w:right="873" w:hanging="284"/>
        <w:jc w:val="both"/>
        <w:rPr>
          <w:sz w:val="28"/>
        </w:rPr>
      </w:pPr>
      <w:r>
        <w:rPr>
          <w:sz w:val="28"/>
        </w:rPr>
        <w:t>изъятие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3"/>
          <w:sz w:val="28"/>
        </w:rPr>
        <w:t xml:space="preserve"> </w:t>
      </w:r>
      <w:r>
        <w:rPr>
          <w:sz w:val="28"/>
        </w:rPr>
        <w:t>с выплатой</w:t>
      </w:r>
      <w:r>
        <w:rPr>
          <w:spacing w:val="-3"/>
          <w:sz w:val="28"/>
        </w:rPr>
        <w:t xml:space="preserve"> </w:t>
      </w:r>
      <w:r>
        <w:rPr>
          <w:sz w:val="28"/>
        </w:rPr>
        <w:t>ему</w:t>
      </w:r>
      <w:r>
        <w:rPr>
          <w:spacing w:val="-4"/>
          <w:sz w:val="28"/>
        </w:rPr>
        <w:t xml:space="preserve"> </w:t>
      </w:r>
      <w:r>
        <w:rPr>
          <w:sz w:val="28"/>
        </w:rPr>
        <w:t>стоимости имущества;</w:t>
      </w:r>
    </w:p>
    <w:p>
      <w:pPr>
        <w:pStyle w:val="11"/>
        <w:numPr>
          <w:ilvl w:val="0"/>
          <w:numId w:val="14"/>
        </w:numPr>
        <w:tabs>
          <w:tab w:val="left" w:pos="1507"/>
        </w:tabs>
        <w:spacing w:before="0" w:after="0" w:line="240" w:lineRule="auto"/>
        <w:ind w:left="1485" w:right="873" w:hanging="284"/>
        <w:jc w:val="both"/>
        <w:rPr>
          <w:sz w:val="28"/>
        </w:rPr>
      </w:pPr>
      <w:r>
        <w:rPr>
          <w:sz w:val="28"/>
        </w:rPr>
        <w:t>изъятие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бесхозяйственно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содержимых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выкупа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или продажи с</w:t>
      </w:r>
      <w:r>
        <w:rPr>
          <w:spacing w:val="-4"/>
          <w:sz w:val="28"/>
        </w:rPr>
        <w:t xml:space="preserve"> </w:t>
      </w:r>
      <w:r>
        <w:rPr>
          <w:sz w:val="28"/>
        </w:rPr>
        <w:t>публичных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торгов.</w:t>
      </w:r>
    </w:p>
    <w:p>
      <w:pPr>
        <w:pStyle w:val="4"/>
        <w:numPr>
          <w:ilvl w:val="0"/>
          <w:numId w:val="8"/>
        </w:numPr>
        <w:tabs>
          <w:tab w:val="left" w:pos="1483"/>
        </w:tabs>
        <w:spacing w:before="252" w:after="0" w:line="240" w:lineRule="auto"/>
        <w:ind w:left="1485" w:right="870" w:hanging="284"/>
        <w:jc w:val="both"/>
      </w:pPr>
      <w:r>
        <w:t>Обособленное</w:t>
      </w:r>
      <w:r>
        <w:rPr>
          <w:spacing w:val="1"/>
        </w:rPr>
        <w:t xml:space="preserve"> </w:t>
      </w:r>
      <w:r>
        <w:t>подразделение</w:t>
      </w:r>
      <w:r>
        <w:rPr>
          <w:spacing w:val="1"/>
        </w:rPr>
        <w:t xml:space="preserve"> </w:t>
      </w:r>
      <w:r>
        <w:t>юридического</w:t>
      </w:r>
      <w:r>
        <w:rPr>
          <w:spacing w:val="1"/>
        </w:rPr>
        <w:t xml:space="preserve"> </w:t>
      </w:r>
      <w:r>
        <w:t>лица,</w:t>
      </w:r>
      <w:r>
        <w:rPr>
          <w:spacing w:val="70"/>
        </w:rPr>
        <w:t xml:space="preserve"> </w:t>
      </w:r>
      <w:r>
        <w:t>расположенное</w:t>
      </w:r>
      <w:r>
        <w:rPr>
          <w:spacing w:val="1"/>
        </w:rPr>
        <w:t xml:space="preserve"> </w:t>
      </w:r>
      <w:r>
        <w:t>вне места его нахождения и осуществляющее часть его функций, –</w:t>
      </w:r>
      <w:r>
        <w:rPr>
          <w:spacing w:val="1"/>
        </w:rPr>
        <w:t xml:space="preserve"> </w:t>
      </w:r>
      <w:r>
        <w:t>это:</w:t>
      </w:r>
    </w:p>
    <w:p>
      <w:pPr>
        <w:pStyle w:val="11"/>
        <w:numPr>
          <w:ilvl w:val="0"/>
          <w:numId w:val="15"/>
        </w:numPr>
        <w:tabs>
          <w:tab w:val="left" w:pos="1507"/>
        </w:tabs>
        <w:spacing w:before="0" w:after="0" w:line="319" w:lineRule="exact"/>
        <w:ind w:left="1506" w:right="0" w:hanging="305"/>
        <w:jc w:val="left"/>
        <w:rPr>
          <w:sz w:val="28"/>
        </w:rPr>
      </w:pPr>
      <w:r>
        <w:rPr>
          <w:sz w:val="28"/>
        </w:rPr>
        <w:t>представительство;</w:t>
      </w:r>
    </w:p>
    <w:p>
      <w:pPr>
        <w:pStyle w:val="11"/>
        <w:numPr>
          <w:ilvl w:val="0"/>
          <w:numId w:val="15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филиал;</w:t>
      </w:r>
    </w:p>
    <w:p>
      <w:pPr>
        <w:pStyle w:val="11"/>
        <w:numPr>
          <w:ilvl w:val="0"/>
          <w:numId w:val="15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дочерняя</w:t>
      </w:r>
      <w:r>
        <w:rPr>
          <w:spacing w:val="-13"/>
          <w:sz w:val="28"/>
        </w:rPr>
        <w:t xml:space="preserve"> </w:t>
      </w:r>
      <w:r>
        <w:rPr>
          <w:sz w:val="28"/>
        </w:rPr>
        <w:t>организация;</w:t>
      </w:r>
    </w:p>
    <w:p>
      <w:pPr>
        <w:pStyle w:val="11"/>
        <w:numPr>
          <w:ilvl w:val="0"/>
          <w:numId w:val="15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аффилированное</w:t>
      </w:r>
      <w:r>
        <w:rPr>
          <w:spacing w:val="-9"/>
          <w:sz w:val="28"/>
        </w:rPr>
        <w:t xml:space="preserve"> </w:t>
      </w:r>
      <w:r>
        <w:rPr>
          <w:sz w:val="28"/>
        </w:rPr>
        <w:t>лицо.</w:t>
      </w:r>
    </w:p>
    <w:p>
      <w:pPr>
        <w:pStyle w:val="4"/>
        <w:numPr>
          <w:ilvl w:val="0"/>
          <w:numId w:val="8"/>
        </w:numPr>
        <w:tabs>
          <w:tab w:val="left" w:pos="1483"/>
        </w:tabs>
        <w:spacing w:before="263" w:after="0" w:line="240" w:lineRule="auto"/>
        <w:ind w:left="1485" w:right="870" w:hanging="284"/>
        <w:jc w:val="left"/>
      </w:pPr>
      <w:r>
        <w:t>Гражданин</w:t>
      </w:r>
      <w:r>
        <w:rPr>
          <w:spacing w:val="33"/>
        </w:rPr>
        <w:t xml:space="preserve"> </w:t>
      </w:r>
      <w:r>
        <w:t>Российской</w:t>
      </w:r>
      <w:r>
        <w:rPr>
          <w:spacing w:val="35"/>
        </w:rPr>
        <w:t xml:space="preserve"> </w:t>
      </w:r>
      <w:r>
        <w:t>Федерации</w:t>
      </w:r>
      <w:r>
        <w:rPr>
          <w:spacing w:val="33"/>
        </w:rPr>
        <w:t xml:space="preserve"> </w:t>
      </w:r>
      <w:r>
        <w:t>вправе</w:t>
      </w:r>
      <w:r>
        <w:rPr>
          <w:spacing w:val="35"/>
        </w:rPr>
        <w:t xml:space="preserve"> </w:t>
      </w:r>
      <w:r>
        <w:t>самостоятельно</w:t>
      </w:r>
      <w:r>
        <w:rPr>
          <w:spacing w:val="36"/>
        </w:rPr>
        <w:t xml:space="preserve"> </w:t>
      </w:r>
      <w:r>
        <w:t>вносить</w:t>
      </w:r>
      <w:r>
        <w:rPr>
          <w:spacing w:val="-67"/>
        </w:rPr>
        <w:t xml:space="preserve"> </w:t>
      </w:r>
      <w:r>
        <w:t>вклады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кредитные</w:t>
      </w:r>
      <w:r>
        <w:rPr>
          <w:spacing w:val="-1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и распоряжаться</w:t>
      </w:r>
      <w:r>
        <w:rPr>
          <w:spacing w:val="-2"/>
        </w:rPr>
        <w:t xml:space="preserve"> </w:t>
      </w:r>
      <w:r>
        <w:t>ими:</w:t>
      </w:r>
    </w:p>
    <w:p>
      <w:pPr>
        <w:pStyle w:val="11"/>
        <w:numPr>
          <w:ilvl w:val="0"/>
          <w:numId w:val="16"/>
        </w:numPr>
        <w:tabs>
          <w:tab w:val="left" w:pos="1507"/>
        </w:tabs>
        <w:spacing w:before="0" w:after="0" w:line="316" w:lineRule="exact"/>
        <w:ind w:left="1506" w:right="0" w:hanging="305"/>
        <w:jc w:val="left"/>
        <w:rPr>
          <w:sz w:val="28"/>
        </w:rPr>
      </w:pP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14 лет;</w:t>
      </w:r>
    </w:p>
    <w:p>
      <w:pPr>
        <w:pStyle w:val="11"/>
        <w:numPr>
          <w:ilvl w:val="0"/>
          <w:numId w:val="16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16 лет;</w:t>
      </w:r>
    </w:p>
    <w:p>
      <w:pPr>
        <w:pStyle w:val="11"/>
        <w:numPr>
          <w:ilvl w:val="0"/>
          <w:numId w:val="16"/>
        </w:numPr>
        <w:tabs>
          <w:tab w:val="left" w:pos="1507"/>
        </w:tabs>
        <w:spacing w:before="2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18 лет;</w:t>
      </w:r>
    </w:p>
    <w:p>
      <w:pPr>
        <w:pStyle w:val="11"/>
        <w:numPr>
          <w:ilvl w:val="0"/>
          <w:numId w:val="16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21 года.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4"/>
        <w:numPr>
          <w:ilvl w:val="0"/>
          <w:numId w:val="8"/>
        </w:numPr>
        <w:tabs>
          <w:tab w:val="left" w:pos="1483"/>
        </w:tabs>
        <w:spacing w:before="71" w:after="0" w:line="320" w:lineRule="exact"/>
        <w:ind w:left="1482" w:right="0" w:hanging="281"/>
        <w:jc w:val="left"/>
      </w:pPr>
      <w:r>
        <w:t>Некоммерческой</w:t>
      </w:r>
      <w:r>
        <w:rPr>
          <w:spacing w:val="-4"/>
        </w:rPr>
        <w:t xml:space="preserve"> </w:t>
      </w:r>
      <w:r>
        <w:t>организацией</w:t>
      </w:r>
      <w:r>
        <w:rPr>
          <w:spacing w:val="-4"/>
        </w:rPr>
        <w:t xml:space="preserve"> </w:t>
      </w:r>
      <w:r>
        <w:t>является:</w:t>
      </w:r>
    </w:p>
    <w:p>
      <w:pPr>
        <w:pStyle w:val="11"/>
        <w:numPr>
          <w:ilvl w:val="0"/>
          <w:numId w:val="17"/>
        </w:numPr>
        <w:tabs>
          <w:tab w:val="left" w:pos="1507"/>
        </w:tabs>
        <w:spacing w:before="0" w:after="0" w:line="319" w:lineRule="exact"/>
        <w:ind w:left="1506" w:right="0" w:hanging="305"/>
        <w:jc w:val="left"/>
        <w:rPr>
          <w:sz w:val="28"/>
        </w:rPr>
      </w:pPr>
      <w:r>
        <w:rPr>
          <w:sz w:val="28"/>
        </w:rPr>
        <w:t>хозяйственное</w:t>
      </w:r>
      <w:r>
        <w:rPr>
          <w:spacing w:val="-8"/>
          <w:sz w:val="28"/>
        </w:rPr>
        <w:t xml:space="preserve"> </w:t>
      </w:r>
      <w:r>
        <w:rPr>
          <w:sz w:val="28"/>
        </w:rPr>
        <w:t>партнерство;</w:t>
      </w:r>
    </w:p>
    <w:p>
      <w:pPr>
        <w:pStyle w:val="11"/>
        <w:numPr>
          <w:ilvl w:val="0"/>
          <w:numId w:val="17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крестьянское</w:t>
      </w:r>
      <w:r>
        <w:rPr>
          <w:spacing w:val="-6"/>
          <w:sz w:val="28"/>
        </w:rPr>
        <w:t xml:space="preserve"> </w:t>
      </w:r>
      <w:r>
        <w:rPr>
          <w:sz w:val="28"/>
        </w:rPr>
        <w:t>хозяйство;</w:t>
      </w:r>
    </w:p>
    <w:p>
      <w:pPr>
        <w:pStyle w:val="11"/>
        <w:numPr>
          <w:ilvl w:val="0"/>
          <w:numId w:val="17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паевой</w:t>
      </w:r>
      <w:r>
        <w:rPr>
          <w:spacing w:val="-6"/>
          <w:sz w:val="28"/>
        </w:rPr>
        <w:t xml:space="preserve"> </w:t>
      </w:r>
      <w:r>
        <w:rPr>
          <w:sz w:val="28"/>
        </w:rPr>
        <w:t>инвестиционный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фонд;</w:t>
      </w:r>
    </w:p>
    <w:p>
      <w:pPr>
        <w:pStyle w:val="11"/>
        <w:numPr>
          <w:ilvl w:val="0"/>
          <w:numId w:val="17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государственная</w:t>
      </w:r>
      <w:r>
        <w:rPr>
          <w:spacing w:val="-7"/>
          <w:sz w:val="28"/>
        </w:rPr>
        <w:t xml:space="preserve"> </w:t>
      </w:r>
      <w:r>
        <w:rPr>
          <w:sz w:val="28"/>
        </w:rPr>
        <w:t>корпорация.</w:t>
      </w:r>
    </w:p>
    <w:p>
      <w:pPr>
        <w:pStyle w:val="4"/>
        <w:numPr>
          <w:ilvl w:val="0"/>
          <w:numId w:val="8"/>
        </w:numPr>
        <w:tabs>
          <w:tab w:val="left" w:pos="1625"/>
          <w:tab w:val="left" w:pos="2965"/>
          <w:tab w:val="left" w:pos="4390"/>
          <w:tab w:val="left" w:pos="6986"/>
          <w:tab w:val="left" w:pos="9099"/>
        </w:tabs>
        <w:spacing w:before="264" w:after="0" w:line="240" w:lineRule="auto"/>
        <w:ind w:left="1485" w:right="870" w:hanging="284"/>
        <w:jc w:val="left"/>
      </w:pPr>
      <w:r>
        <w:t>Режим</w:t>
      </w:r>
      <w:r>
        <w:tab/>
      </w:r>
      <w:r>
        <w:t>работы</w:t>
      </w:r>
      <w:r>
        <w:tab/>
      </w:r>
      <w:r>
        <w:t>муниципальных</w:t>
      </w:r>
      <w:r>
        <w:tab/>
      </w:r>
      <w:r>
        <w:t>организаций</w:t>
      </w:r>
      <w:r>
        <w:tab/>
      </w:r>
      <w:r>
        <w:t>торговли</w:t>
      </w:r>
      <w:r>
        <w:rPr>
          <w:spacing w:val="-67"/>
        </w:rPr>
        <w:t xml:space="preserve"> </w:t>
      </w:r>
      <w:r>
        <w:t>устанавливается:</w:t>
      </w:r>
    </w:p>
    <w:p>
      <w:pPr>
        <w:pStyle w:val="11"/>
        <w:numPr>
          <w:ilvl w:val="0"/>
          <w:numId w:val="18"/>
        </w:numPr>
        <w:tabs>
          <w:tab w:val="left" w:pos="1507"/>
        </w:tabs>
        <w:spacing w:before="0" w:after="0" w:line="316" w:lineRule="exact"/>
        <w:ind w:left="1506" w:right="0" w:hanging="305"/>
        <w:jc w:val="left"/>
        <w:rPr>
          <w:sz w:val="28"/>
        </w:rPr>
      </w:pPr>
      <w:r>
        <w:rPr>
          <w:sz w:val="28"/>
        </w:rPr>
        <w:t>решением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5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самоуправления;</w:t>
      </w:r>
    </w:p>
    <w:p>
      <w:pPr>
        <w:pStyle w:val="11"/>
        <w:numPr>
          <w:ilvl w:val="0"/>
          <w:numId w:val="18"/>
        </w:numPr>
        <w:tabs>
          <w:tab w:val="left" w:pos="1507"/>
          <w:tab w:val="left" w:pos="2994"/>
          <w:tab w:val="left" w:pos="4219"/>
          <w:tab w:val="left" w:pos="6459"/>
          <w:tab w:val="left" w:pos="7533"/>
          <w:tab w:val="left" w:pos="8875"/>
        </w:tabs>
        <w:spacing w:before="0" w:after="0" w:line="242" w:lineRule="auto"/>
        <w:ind w:left="1485" w:right="868" w:hanging="284"/>
        <w:jc w:val="left"/>
        <w:rPr>
          <w:sz w:val="28"/>
        </w:rPr>
      </w:pPr>
      <w:r>
        <w:rPr>
          <w:sz w:val="28"/>
        </w:rPr>
        <w:t>решением</w:t>
      </w:r>
      <w:r>
        <w:rPr>
          <w:sz w:val="28"/>
        </w:rPr>
        <w:tab/>
      </w:r>
      <w:r>
        <w:rPr>
          <w:sz w:val="28"/>
        </w:rPr>
        <w:t>органов</w:t>
      </w:r>
      <w:r>
        <w:rPr>
          <w:sz w:val="28"/>
        </w:rPr>
        <w:tab/>
      </w:r>
      <w:r>
        <w:rPr>
          <w:sz w:val="28"/>
        </w:rPr>
        <w:t>исполнительной</w:t>
      </w:r>
      <w:r>
        <w:rPr>
          <w:sz w:val="28"/>
        </w:rPr>
        <w:tab/>
      </w:r>
      <w:r>
        <w:rPr>
          <w:sz w:val="28"/>
        </w:rPr>
        <w:t>власти</w:t>
      </w:r>
      <w:r>
        <w:rPr>
          <w:sz w:val="28"/>
        </w:rPr>
        <w:tab/>
      </w:r>
      <w:r>
        <w:rPr>
          <w:sz w:val="28"/>
        </w:rPr>
        <w:t>субъекта</w:t>
      </w:r>
      <w:r>
        <w:rPr>
          <w:sz w:val="28"/>
        </w:rPr>
        <w:tab/>
      </w:r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Федерации;</w:t>
      </w:r>
    </w:p>
    <w:p>
      <w:pPr>
        <w:pStyle w:val="11"/>
        <w:numPr>
          <w:ilvl w:val="0"/>
          <w:numId w:val="18"/>
        </w:numPr>
        <w:tabs>
          <w:tab w:val="left" w:pos="1507"/>
          <w:tab w:val="left" w:pos="2871"/>
          <w:tab w:val="left" w:pos="4822"/>
          <w:tab w:val="left" w:pos="7169"/>
          <w:tab w:val="left" w:pos="7557"/>
          <w:tab w:val="left" w:pos="8873"/>
        </w:tabs>
        <w:spacing w:before="0" w:after="0" w:line="240" w:lineRule="auto"/>
        <w:ind w:left="1485" w:right="875" w:hanging="284"/>
        <w:jc w:val="left"/>
        <w:rPr>
          <w:sz w:val="28"/>
        </w:rPr>
      </w:pPr>
      <w:r>
        <w:rPr>
          <w:sz w:val="28"/>
        </w:rPr>
        <w:t>приказом</w:t>
      </w:r>
      <w:r>
        <w:rPr>
          <w:sz w:val="28"/>
        </w:rPr>
        <w:tab/>
      </w:r>
      <w:r>
        <w:rPr>
          <w:sz w:val="28"/>
        </w:rPr>
        <w:t>Министерства</w:t>
      </w:r>
      <w:r>
        <w:rPr>
          <w:sz w:val="28"/>
        </w:rPr>
        <w:tab/>
      </w:r>
      <w:r>
        <w:rPr>
          <w:sz w:val="28"/>
        </w:rPr>
        <w:t>промышленности</w:t>
      </w:r>
      <w:r>
        <w:rPr>
          <w:sz w:val="28"/>
        </w:rPr>
        <w:tab/>
      </w:r>
      <w:r>
        <w:rPr>
          <w:sz w:val="28"/>
        </w:rPr>
        <w:t>и</w:t>
      </w:r>
      <w:r>
        <w:rPr>
          <w:sz w:val="28"/>
        </w:rPr>
        <w:tab/>
      </w:r>
      <w:r>
        <w:rPr>
          <w:sz w:val="28"/>
        </w:rPr>
        <w:t>торговли</w:t>
      </w:r>
      <w:r>
        <w:rPr>
          <w:sz w:val="28"/>
        </w:rPr>
        <w:tab/>
      </w:r>
      <w:r>
        <w:rPr>
          <w:spacing w:val="-1"/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Федерации;</w:t>
      </w:r>
    </w:p>
    <w:p>
      <w:pPr>
        <w:pStyle w:val="11"/>
        <w:numPr>
          <w:ilvl w:val="0"/>
          <w:numId w:val="18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ими</w:t>
      </w:r>
      <w:r>
        <w:rPr>
          <w:spacing w:val="-3"/>
          <w:sz w:val="28"/>
        </w:rPr>
        <w:t xml:space="preserve"> </w:t>
      </w:r>
      <w:r>
        <w:rPr>
          <w:sz w:val="28"/>
        </w:rPr>
        <w:t>самостоятельно.</w:t>
      </w:r>
    </w:p>
    <w:p>
      <w:pPr>
        <w:pStyle w:val="4"/>
        <w:numPr>
          <w:ilvl w:val="0"/>
          <w:numId w:val="8"/>
        </w:numPr>
        <w:tabs>
          <w:tab w:val="left" w:pos="1625"/>
        </w:tabs>
        <w:spacing w:before="256" w:after="0" w:line="242" w:lineRule="auto"/>
        <w:ind w:left="1485" w:right="868" w:hanging="284"/>
        <w:jc w:val="left"/>
      </w:pPr>
      <w:r>
        <w:t>В</w:t>
      </w:r>
      <w:r>
        <w:rPr>
          <w:spacing w:val="20"/>
        </w:rPr>
        <w:t xml:space="preserve"> </w:t>
      </w:r>
      <w:r>
        <w:t>соответствии</w:t>
      </w:r>
      <w:r>
        <w:rPr>
          <w:spacing w:val="19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российским</w:t>
      </w:r>
      <w:r>
        <w:rPr>
          <w:spacing w:val="21"/>
        </w:rPr>
        <w:t xml:space="preserve"> </w:t>
      </w:r>
      <w:r>
        <w:t>законодательством,</w:t>
      </w:r>
      <w:r>
        <w:rPr>
          <w:spacing w:val="18"/>
        </w:rPr>
        <w:t xml:space="preserve"> </w:t>
      </w:r>
      <w:r>
        <w:t>к</w:t>
      </w:r>
      <w:r>
        <w:rPr>
          <w:spacing w:val="25"/>
        </w:rPr>
        <w:t xml:space="preserve"> </w:t>
      </w:r>
      <w:r>
        <w:t>движимому</w:t>
      </w:r>
      <w:r>
        <w:rPr>
          <w:spacing w:val="-67"/>
        </w:rPr>
        <w:t xml:space="preserve"> </w:t>
      </w:r>
      <w:r>
        <w:t>имуществу</w:t>
      </w:r>
      <w:r>
        <w:rPr>
          <w:spacing w:val="-4"/>
        </w:rPr>
        <w:t xml:space="preserve"> </w:t>
      </w:r>
      <w:r>
        <w:t>относится:</w:t>
      </w:r>
    </w:p>
    <w:p>
      <w:pPr>
        <w:pStyle w:val="11"/>
        <w:numPr>
          <w:ilvl w:val="0"/>
          <w:numId w:val="19"/>
        </w:numPr>
        <w:tabs>
          <w:tab w:val="left" w:pos="1507"/>
        </w:tabs>
        <w:spacing w:before="0" w:after="0" w:line="312" w:lineRule="exact"/>
        <w:ind w:left="1506" w:right="0" w:hanging="305"/>
        <w:jc w:val="left"/>
        <w:rPr>
          <w:sz w:val="28"/>
        </w:rPr>
      </w:pPr>
      <w:r>
        <w:rPr>
          <w:sz w:val="28"/>
        </w:rPr>
        <w:t>имущество,</w:t>
      </w:r>
      <w:r>
        <w:rPr>
          <w:spacing w:val="-5"/>
          <w:sz w:val="28"/>
        </w:rPr>
        <w:t xml:space="preserve"> </w:t>
      </w:r>
      <w:r>
        <w:rPr>
          <w:sz w:val="28"/>
        </w:rPr>
        <w:t>зарегистрированное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порядке;</w:t>
      </w:r>
    </w:p>
    <w:p>
      <w:pPr>
        <w:pStyle w:val="11"/>
        <w:numPr>
          <w:ilvl w:val="0"/>
          <w:numId w:val="19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имущество,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требующее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обязательной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регистрации;</w:t>
      </w:r>
    </w:p>
    <w:p>
      <w:pPr>
        <w:pStyle w:val="11"/>
        <w:numPr>
          <w:ilvl w:val="0"/>
          <w:numId w:val="19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объекты</w:t>
      </w:r>
      <w:r>
        <w:rPr>
          <w:spacing w:val="-7"/>
          <w:sz w:val="28"/>
        </w:rPr>
        <w:t xml:space="preserve"> </w:t>
      </w:r>
      <w:r>
        <w:rPr>
          <w:sz w:val="28"/>
        </w:rPr>
        <w:t>незавершенного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строительства;</w:t>
      </w:r>
    </w:p>
    <w:p>
      <w:pPr>
        <w:pStyle w:val="11"/>
        <w:numPr>
          <w:ilvl w:val="0"/>
          <w:numId w:val="19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имущество,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относящееся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недвижимости.</w:t>
      </w:r>
    </w:p>
    <w:p>
      <w:pPr>
        <w:pStyle w:val="4"/>
        <w:numPr>
          <w:ilvl w:val="0"/>
          <w:numId w:val="8"/>
        </w:numPr>
        <w:tabs>
          <w:tab w:val="left" w:pos="1625"/>
        </w:tabs>
        <w:spacing w:before="4" w:after="0" w:line="321" w:lineRule="exact"/>
        <w:ind w:left="1624" w:right="0" w:hanging="423"/>
        <w:jc w:val="left"/>
      </w:pPr>
      <w:r>
        <w:t>Коммерческой</w:t>
      </w:r>
      <w:r>
        <w:rPr>
          <w:spacing w:val="-6"/>
        </w:rPr>
        <w:t xml:space="preserve"> </w:t>
      </w:r>
      <w:r>
        <w:t>организацией</w:t>
      </w:r>
      <w:r>
        <w:rPr>
          <w:spacing w:val="-4"/>
        </w:rPr>
        <w:t xml:space="preserve"> </w:t>
      </w:r>
      <w:r>
        <w:t>является:</w:t>
      </w:r>
    </w:p>
    <w:p>
      <w:pPr>
        <w:pStyle w:val="11"/>
        <w:numPr>
          <w:ilvl w:val="0"/>
          <w:numId w:val="20"/>
        </w:numPr>
        <w:tabs>
          <w:tab w:val="left" w:pos="1507"/>
        </w:tabs>
        <w:spacing w:before="0" w:after="0" w:line="321" w:lineRule="exact"/>
        <w:ind w:left="1506" w:right="0" w:hanging="305"/>
        <w:jc w:val="left"/>
        <w:rPr>
          <w:sz w:val="28"/>
        </w:rPr>
      </w:pPr>
      <w:r>
        <w:rPr>
          <w:sz w:val="28"/>
        </w:rPr>
        <w:t>индивидуальный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предприниматель;</w:t>
      </w:r>
    </w:p>
    <w:p>
      <w:pPr>
        <w:pStyle w:val="11"/>
        <w:numPr>
          <w:ilvl w:val="0"/>
          <w:numId w:val="20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муниципальное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унитарное</w:t>
      </w:r>
      <w:r>
        <w:rPr>
          <w:spacing w:val="-7"/>
          <w:sz w:val="28"/>
        </w:rPr>
        <w:t xml:space="preserve"> </w:t>
      </w:r>
      <w:r>
        <w:rPr>
          <w:sz w:val="28"/>
        </w:rPr>
        <w:t>предприятие;</w:t>
      </w:r>
    </w:p>
    <w:p>
      <w:pPr>
        <w:pStyle w:val="11"/>
        <w:numPr>
          <w:ilvl w:val="0"/>
          <w:numId w:val="20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кредитный</w:t>
      </w:r>
      <w:r>
        <w:rPr>
          <w:spacing w:val="-6"/>
          <w:sz w:val="28"/>
        </w:rPr>
        <w:t xml:space="preserve"> </w:t>
      </w:r>
      <w:r>
        <w:rPr>
          <w:sz w:val="28"/>
        </w:rPr>
        <w:t>кооператив;</w:t>
      </w:r>
    </w:p>
    <w:p>
      <w:pPr>
        <w:pStyle w:val="11"/>
        <w:numPr>
          <w:ilvl w:val="0"/>
          <w:numId w:val="20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инвестиционное</w:t>
      </w:r>
      <w:r>
        <w:rPr>
          <w:spacing w:val="-7"/>
          <w:sz w:val="28"/>
        </w:rPr>
        <w:t xml:space="preserve"> </w:t>
      </w:r>
      <w:r>
        <w:rPr>
          <w:sz w:val="28"/>
        </w:rPr>
        <w:t>товарищество.</w:t>
      </w:r>
    </w:p>
    <w:p>
      <w:pPr>
        <w:pStyle w:val="9"/>
        <w:spacing w:before="4"/>
        <w:ind w:left="0"/>
      </w:pPr>
    </w:p>
    <w:p>
      <w:pPr>
        <w:pStyle w:val="4"/>
        <w:numPr>
          <w:ilvl w:val="0"/>
          <w:numId w:val="8"/>
        </w:numPr>
        <w:tabs>
          <w:tab w:val="left" w:pos="1625"/>
          <w:tab w:val="left" w:pos="2106"/>
          <w:tab w:val="left" w:pos="4092"/>
          <w:tab w:val="left" w:pos="4515"/>
          <w:tab w:val="left" w:pos="6317"/>
          <w:tab w:val="left" w:pos="9132"/>
        </w:tabs>
        <w:spacing w:before="0" w:after="0" w:line="242" w:lineRule="auto"/>
        <w:ind w:left="1485" w:right="866" w:hanging="284"/>
        <w:jc w:val="left"/>
      </w:pPr>
      <w:r>
        <w:t>В</w:t>
      </w:r>
      <w:r>
        <w:tab/>
      </w:r>
      <w:r>
        <w:t>соответствии</w:t>
      </w:r>
      <w:r>
        <w:tab/>
      </w:r>
      <w:r>
        <w:t>с</w:t>
      </w:r>
      <w:r>
        <w:tab/>
      </w:r>
      <w:r>
        <w:t>российским</w:t>
      </w:r>
      <w:r>
        <w:tab/>
      </w:r>
      <w:r>
        <w:t>законодательством,</w:t>
      </w:r>
      <w:r>
        <w:tab/>
      </w:r>
      <w:r>
        <w:t>прибыль</w:t>
      </w:r>
      <w:r>
        <w:rPr>
          <w:spacing w:val="-67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– это:</w:t>
      </w:r>
    </w:p>
    <w:p>
      <w:pPr>
        <w:pStyle w:val="11"/>
        <w:numPr>
          <w:ilvl w:val="0"/>
          <w:numId w:val="21"/>
        </w:numPr>
        <w:tabs>
          <w:tab w:val="left" w:pos="1507"/>
        </w:tabs>
        <w:spacing w:before="0" w:after="0" w:line="312" w:lineRule="exact"/>
        <w:ind w:left="1506" w:right="0" w:hanging="305"/>
        <w:jc w:val="left"/>
        <w:rPr>
          <w:sz w:val="28"/>
        </w:rPr>
      </w:pPr>
      <w:r>
        <w:rPr>
          <w:sz w:val="28"/>
        </w:rPr>
        <w:t>сумма</w:t>
      </w:r>
      <w:r>
        <w:rPr>
          <w:spacing w:val="-4"/>
          <w:sz w:val="28"/>
        </w:rPr>
        <w:t xml:space="preserve"> </w:t>
      </w:r>
      <w:r>
        <w:rPr>
          <w:sz w:val="28"/>
        </w:rPr>
        <w:t>поступлений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всех</w:t>
      </w:r>
      <w:r>
        <w:rPr>
          <w:spacing w:val="-4"/>
          <w:sz w:val="28"/>
        </w:rPr>
        <w:t xml:space="preserve"> </w:t>
      </w:r>
      <w:r>
        <w:rPr>
          <w:sz w:val="28"/>
        </w:rPr>
        <w:t>видов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организации;</w:t>
      </w:r>
    </w:p>
    <w:p>
      <w:pPr>
        <w:pStyle w:val="11"/>
        <w:numPr>
          <w:ilvl w:val="0"/>
          <w:numId w:val="21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сумма</w:t>
      </w:r>
      <w:r>
        <w:rPr>
          <w:spacing w:val="-3"/>
          <w:sz w:val="28"/>
        </w:rPr>
        <w:t xml:space="preserve"> </w:t>
      </w:r>
      <w:r>
        <w:rPr>
          <w:sz w:val="28"/>
        </w:rPr>
        <w:t>всех</w:t>
      </w:r>
      <w:r>
        <w:rPr>
          <w:spacing w:val="-1"/>
          <w:sz w:val="28"/>
        </w:rPr>
        <w:t xml:space="preserve"> </w:t>
      </w:r>
      <w:r>
        <w:rPr>
          <w:sz w:val="28"/>
        </w:rPr>
        <w:t>поступлений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продажи</w:t>
      </w:r>
      <w:r>
        <w:rPr>
          <w:spacing w:val="-4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организацией;</w:t>
      </w:r>
    </w:p>
    <w:p>
      <w:pPr>
        <w:pStyle w:val="11"/>
        <w:numPr>
          <w:ilvl w:val="0"/>
          <w:numId w:val="21"/>
        </w:numPr>
        <w:tabs>
          <w:tab w:val="left" w:pos="1507"/>
        </w:tabs>
        <w:spacing w:before="0" w:after="0" w:line="240" w:lineRule="auto"/>
        <w:ind w:left="1485" w:right="875" w:hanging="284"/>
        <w:jc w:val="left"/>
        <w:rPr>
          <w:sz w:val="28"/>
        </w:rPr>
      </w:pPr>
      <w:r>
        <w:rPr>
          <w:sz w:val="28"/>
        </w:rPr>
        <w:t>сумма</w:t>
      </w:r>
      <w:r>
        <w:rPr>
          <w:spacing w:val="51"/>
          <w:sz w:val="28"/>
        </w:rPr>
        <w:t xml:space="preserve"> </w:t>
      </w:r>
      <w:r>
        <w:rPr>
          <w:sz w:val="28"/>
        </w:rPr>
        <w:t>поступлений</w:t>
      </w:r>
      <w:r>
        <w:rPr>
          <w:spacing w:val="51"/>
          <w:sz w:val="28"/>
        </w:rPr>
        <w:t xml:space="preserve"> </w:t>
      </w:r>
      <w:r>
        <w:rPr>
          <w:sz w:val="28"/>
        </w:rPr>
        <w:t>от</w:t>
      </w:r>
      <w:r>
        <w:rPr>
          <w:spacing w:val="50"/>
          <w:sz w:val="28"/>
        </w:rPr>
        <w:t xml:space="preserve"> </w:t>
      </w:r>
      <w:r>
        <w:rPr>
          <w:sz w:val="28"/>
        </w:rPr>
        <w:t>продажи</w:t>
      </w:r>
      <w:r>
        <w:rPr>
          <w:spacing w:val="5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50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51"/>
          <w:sz w:val="28"/>
        </w:rPr>
        <w:t xml:space="preserve"> </w:t>
      </w:r>
      <w:r>
        <w:rPr>
          <w:sz w:val="28"/>
        </w:rPr>
        <w:t>за</w:t>
      </w:r>
      <w:r>
        <w:rPr>
          <w:spacing w:val="50"/>
          <w:sz w:val="28"/>
        </w:rPr>
        <w:t xml:space="preserve"> </w:t>
      </w:r>
      <w:r>
        <w:rPr>
          <w:sz w:val="28"/>
        </w:rPr>
        <w:t>вычетом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себестоимости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товаров;</w:t>
      </w:r>
    </w:p>
    <w:p>
      <w:pPr>
        <w:pStyle w:val="11"/>
        <w:numPr>
          <w:ilvl w:val="0"/>
          <w:numId w:val="21"/>
        </w:numPr>
        <w:tabs>
          <w:tab w:val="left" w:pos="1507"/>
        </w:tabs>
        <w:spacing w:before="0" w:after="0" w:line="240" w:lineRule="auto"/>
        <w:ind w:left="1485" w:right="877" w:hanging="284"/>
        <w:jc w:val="left"/>
        <w:rPr>
          <w:sz w:val="28"/>
        </w:rPr>
      </w:pPr>
      <w:r>
        <w:rPr>
          <w:sz w:val="28"/>
        </w:rPr>
        <w:t>сумма</w:t>
      </w:r>
      <w:r>
        <w:rPr>
          <w:spacing w:val="5"/>
          <w:sz w:val="28"/>
        </w:rPr>
        <w:t xml:space="preserve"> </w:t>
      </w:r>
      <w:r>
        <w:rPr>
          <w:sz w:val="28"/>
        </w:rPr>
        <w:t>поступлений</w:t>
      </w:r>
      <w:r>
        <w:rPr>
          <w:spacing w:val="7"/>
          <w:sz w:val="28"/>
        </w:rPr>
        <w:t xml:space="preserve"> </w:t>
      </w:r>
      <w:r>
        <w:rPr>
          <w:sz w:val="28"/>
        </w:rPr>
        <w:t>от</w:t>
      </w:r>
      <w:r>
        <w:rPr>
          <w:spacing w:val="5"/>
          <w:sz w:val="28"/>
        </w:rPr>
        <w:t xml:space="preserve"> </w:t>
      </w:r>
      <w:r>
        <w:rPr>
          <w:sz w:val="28"/>
        </w:rPr>
        <w:t>всех</w:t>
      </w:r>
      <w:r>
        <w:rPr>
          <w:spacing w:val="7"/>
          <w:sz w:val="28"/>
        </w:rPr>
        <w:t xml:space="preserve"> </w:t>
      </w:r>
      <w:r>
        <w:rPr>
          <w:sz w:val="28"/>
        </w:rPr>
        <w:t>видов</w:t>
      </w:r>
      <w:r>
        <w:rPr>
          <w:spacing w:val="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6"/>
          <w:sz w:val="28"/>
        </w:rPr>
        <w:t xml:space="preserve"> </w:t>
      </w:r>
      <w:r>
        <w:rPr>
          <w:sz w:val="28"/>
        </w:rPr>
        <w:t>за</w:t>
      </w:r>
      <w:r>
        <w:rPr>
          <w:spacing w:val="6"/>
          <w:sz w:val="28"/>
        </w:rPr>
        <w:t xml:space="preserve"> </w:t>
      </w:r>
      <w:r>
        <w:rPr>
          <w:sz w:val="28"/>
        </w:rPr>
        <w:t>вычетом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произведенных расходов.</w:t>
      </w:r>
    </w:p>
    <w:p>
      <w:pPr>
        <w:pStyle w:val="9"/>
        <w:spacing w:before="5"/>
        <w:ind w:left="0"/>
      </w:pPr>
    </w:p>
    <w:p>
      <w:pPr>
        <w:pStyle w:val="4"/>
        <w:numPr>
          <w:ilvl w:val="0"/>
          <w:numId w:val="8"/>
        </w:numPr>
        <w:tabs>
          <w:tab w:val="left" w:pos="1625"/>
          <w:tab w:val="left" w:pos="2781"/>
          <w:tab w:val="left" w:pos="4542"/>
          <w:tab w:val="left" w:pos="6858"/>
          <w:tab w:val="left" w:pos="9212"/>
        </w:tabs>
        <w:spacing w:before="1" w:after="0" w:line="240" w:lineRule="auto"/>
        <w:ind w:left="1485" w:right="867" w:hanging="284"/>
        <w:jc w:val="left"/>
      </w:pPr>
      <w:r>
        <w:t>При</w:t>
      </w:r>
      <w:r>
        <w:tab/>
      </w:r>
      <w:r>
        <w:t>создании</w:t>
      </w:r>
      <w:r>
        <w:tab/>
      </w:r>
      <w:r>
        <w:t>организации,</w:t>
      </w:r>
      <w:r>
        <w:tab/>
      </w:r>
      <w:r>
        <w:t>аббревиатура</w:t>
      </w:r>
      <w:r>
        <w:tab/>
      </w:r>
      <w:r>
        <w:rPr>
          <w:spacing w:val="-1"/>
        </w:rPr>
        <w:t>«ОГРН»</w:t>
      </w:r>
      <w:r>
        <w:rPr>
          <w:spacing w:val="-67"/>
        </w:rPr>
        <w:t xml:space="preserve"> </w:t>
      </w:r>
      <w:r>
        <w:t>расшифровывается</w:t>
      </w:r>
      <w:r>
        <w:rPr>
          <w:spacing w:val="-3"/>
        </w:rPr>
        <w:t xml:space="preserve"> </w:t>
      </w:r>
      <w:r>
        <w:t>как:</w:t>
      </w:r>
    </w:p>
    <w:p>
      <w:pPr>
        <w:pStyle w:val="11"/>
        <w:numPr>
          <w:ilvl w:val="0"/>
          <w:numId w:val="22"/>
        </w:numPr>
        <w:tabs>
          <w:tab w:val="left" w:pos="1507"/>
        </w:tabs>
        <w:spacing w:before="0" w:after="0" w:line="316" w:lineRule="exact"/>
        <w:ind w:left="1506" w:right="0" w:hanging="305"/>
        <w:jc w:val="left"/>
        <w:rPr>
          <w:sz w:val="28"/>
        </w:rPr>
      </w:pPr>
      <w:r>
        <w:rPr>
          <w:sz w:val="28"/>
        </w:rPr>
        <w:t>общероссийский</w:t>
      </w:r>
      <w:r>
        <w:rPr>
          <w:spacing w:val="-8"/>
          <w:sz w:val="28"/>
        </w:rPr>
        <w:t xml:space="preserve"> </w:t>
      </w:r>
      <w:r>
        <w:rPr>
          <w:sz w:val="28"/>
        </w:rPr>
        <w:t>главный</w:t>
      </w:r>
      <w:r>
        <w:rPr>
          <w:spacing w:val="-5"/>
          <w:sz w:val="28"/>
        </w:rPr>
        <w:t xml:space="preserve"> </w:t>
      </w:r>
      <w:r>
        <w:rPr>
          <w:sz w:val="28"/>
        </w:rPr>
        <w:t>регистр</w:t>
      </w:r>
      <w:r>
        <w:rPr>
          <w:spacing w:val="-4"/>
          <w:sz w:val="28"/>
        </w:rPr>
        <w:t xml:space="preserve"> </w:t>
      </w:r>
      <w:r>
        <w:rPr>
          <w:sz w:val="28"/>
        </w:rPr>
        <w:t>налогоплательщиков;</w:t>
      </w:r>
    </w:p>
    <w:p>
      <w:pPr>
        <w:pStyle w:val="11"/>
        <w:numPr>
          <w:ilvl w:val="0"/>
          <w:numId w:val="22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номер;</w:t>
      </w:r>
    </w:p>
    <w:p>
      <w:pPr>
        <w:pStyle w:val="11"/>
        <w:numPr>
          <w:ilvl w:val="0"/>
          <w:numId w:val="22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общероссийский</w:t>
      </w:r>
      <w:r>
        <w:rPr>
          <w:spacing w:val="-10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-6"/>
          <w:sz w:val="28"/>
        </w:rPr>
        <w:t xml:space="preserve"> </w:t>
      </w:r>
      <w:r>
        <w:rPr>
          <w:sz w:val="28"/>
        </w:rPr>
        <w:t>регистрационный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номер;</w:t>
      </w:r>
    </w:p>
    <w:p>
      <w:pPr>
        <w:pStyle w:val="11"/>
        <w:numPr>
          <w:ilvl w:val="0"/>
          <w:numId w:val="22"/>
        </w:numPr>
        <w:tabs>
          <w:tab w:val="left" w:pos="1507"/>
        </w:tabs>
        <w:spacing w:before="1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реестр</w:t>
      </w:r>
      <w:r>
        <w:rPr>
          <w:spacing w:val="-5"/>
          <w:sz w:val="28"/>
        </w:rPr>
        <w:t xml:space="preserve"> </w:t>
      </w:r>
      <w:r>
        <w:rPr>
          <w:sz w:val="28"/>
        </w:rPr>
        <w:t>налогоплательщиков.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300" w:right="260" w:bottom="1200" w:left="500" w:header="0" w:footer="978" w:gutter="0"/>
          <w:cols w:space="720" w:num="1"/>
        </w:sectPr>
      </w:pPr>
    </w:p>
    <w:p>
      <w:pPr>
        <w:pStyle w:val="4"/>
        <w:numPr>
          <w:ilvl w:val="0"/>
          <w:numId w:val="8"/>
        </w:numPr>
        <w:tabs>
          <w:tab w:val="left" w:pos="1625"/>
        </w:tabs>
        <w:spacing w:before="72" w:after="0" w:line="242" w:lineRule="auto"/>
        <w:ind w:left="1485" w:right="873" w:hanging="284"/>
        <w:jc w:val="left"/>
      </w:pPr>
      <w:r>
        <w:t>Потребитель</w:t>
      </w:r>
      <w:r>
        <w:rPr>
          <w:spacing w:val="43"/>
        </w:rPr>
        <w:t xml:space="preserve"> </w:t>
      </w:r>
      <w:r>
        <w:t>имеет</w:t>
      </w:r>
      <w:r>
        <w:rPr>
          <w:spacing w:val="44"/>
        </w:rPr>
        <w:t xml:space="preserve"> </w:t>
      </w:r>
      <w:r>
        <w:t>право</w:t>
      </w:r>
      <w:r>
        <w:rPr>
          <w:spacing w:val="45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обмен</w:t>
      </w:r>
      <w:r>
        <w:rPr>
          <w:spacing w:val="43"/>
        </w:rPr>
        <w:t xml:space="preserve"> </w:t>
      </w:r>
      <w:r>
        <w:t>непродовольственного</w:t>
      </w:r>
      <w:r>
        <w:rPr>
          <w:spacing w:val="43"/>
        </w:rPr>
        <w:t xml:space="preserve"> </w:t>
      </w:r>
      <w:r>
        <w:t>товара</w:t>
      </w:r>
      <w:r>
        <w:rPr>
          <w:spacing w:val="-67"/>
        </w:rPr>
        <w:t xml:space="preserve"> </w:t>
      </w:r>
      <w:r>
        <w:t>надлежащего</w:t>
      </w:r>
      <w:r>
        <w:rPr>
          <w:spacing w:val="-1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t>сохранении</w:t>
      </w:r>
      <w:r>
        <w:rPr>
          <w:spacing w:val="-3"/>
        </w:rPr>
        <w:t xml:space="preserve"> </w:t>
      </w:r>
      <w:r>
        <w:t>товарного</w:t>
      </w:r>
      <w:r>
        <w:rPr>
          <w:spacing w:val="-1"/>
        </w:rPr>
        <w:t xml:space="preserve"> </w:t>
      </w:r>
      <w:r>
        <w:t>вида)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течение:</w:t>
      </w:r>
    </w:p>
    <w:p>
      <w:pPr>
        <w:pStyle w:val="11"/>
        <w:numPr>
          <w:ilvl w:val="0"/>
          <w:numId w:val="23"/>
        </w:numPr>
        <w:tabs>
          <w:tab w:val="left" w:pos="1507"/>
        </w:tabs>
        <w:spacing w:before="0" w:after="0" w:line="313" w:lineRule="exact"/>
        <w:ind w:left="1506" w:right="0" w:hanging="305"/>
        <w:jc w:val="left"/>
        <w:rPr>
          <w:sz w:val="28"/>
        </w:rPr>
      </w:pPr>
      <w:r>
        <w:rPr>
          <w:sz w:val="28"/>
        </w:rPr>
        <w:t>7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>
      <w:pPr>
        <w:pStyle w:val="11"/>
        <w:numPr>
          <w:ilvl w:val="0"/>
          <w:numId w:val="23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14</w:t>
      </w:r>
      <w:r>
        <w:rPr>
          <w:spacing w:val="-1"/>
          <w:sz w:val="28"/>
        </w:rPr>
        <w:t xml:space="preserve"> </w:t>
      </w:r>
      <w:r>
        <w:rPr>
          <w:sz w:val="28"/>
        </w:rPr>
        <w:t>дней;</w:t>
      </w:r>
    </w:p>
    <w:p>
      <w:pPr>
        <w:pStyle w:val="11"/>
        <w:numPr>
          <w:ilvl w:val="0"/>
          <w:numId w:val="23"/>
        </w:numPr>
        <w:tabs>
          <w:tab w:val="left" w:pos="1507"/>
        </w:tabs>
        <w:spacing w:before="0" w:after="0" w:line="322" w:lineRule="exact"/>
        <w:ind w:left="1506" w:right="0" w:hanging="305"/>
        <w:jc w:val="left"/>
        <w:rPr>
          <w:sz w:val="28"/>
        </w:rPr>
      </w:pPr>
      <w:r>
        <w:rPr>
          <w:sz w:val="28"/>
        </w:rPr>
        <w:t>21</w:t>
      </w:r>
      <w:r>
        <w:rPr>
          <w:spacing w:val="-1"/>
          <w:sz w:val="28"/>
        </w:rPr>
        <w:t xml:space="preserve"> </w:t>
      </w:r>
      <w:r>
        <w:rPr>
          <w:sz w:val="28"/>
        </w:rPr>
        <w:t>дня;</w:t>
      </w:r>
    </w:p>
    <w:p>
      <w:pPr>
        <w:pStyle w:val="11"/>
        <w:numPr>
          <w:ilvl w:val="0"/>
          <w:numId w:val="23"/>
        </w:numPr>
        <w:tabs>
          <w:tab w:val="left" w:pos="1507"/>
        </w:tabs>
        <w:spacing w:before="0" w:after="0" w:line="240" w:lineRule="auto"/>
        <w:ind w:left="1506" w:right="0" w:hanging="305"/>
        <w:jc w:val="left"/>
        <w:rPr>
          <w:sz w:val="28"/>
        </w:rPr>
      </w:pPr>
      <w:r>
        <w:rPr>
          <w:sz w:val="28"/>
        </w:rPr>
        <w:t>30</w:t>
      </w:r>
      <w:r>
        <w:rPr>
          <w:spacing w:val="-1"/>
          <w:sz w:val="28"/>
        </w:rPr>
        <w:t xml:space="preserve"> </w:t>
      </w:r>
      <w:r>
        <w:rPr>
          <w:sz w:val="28"/>
        </w:rPr>
        <w:t>дней.</w:t>
      </w:r>
    </w:p>
    <w:p>
      <w:pPr>
        <w:pStyle w:val="9"/>
        <w:spacing w:before="6"/>
        <w:ind w:left="0"/>
      </w:pPr>
    </w:p>
    <w:p>
      <w:pPr>
        <w:pStyle w:val="4"/>
        <w:ind w:left="1619" w:right="6357" w:hanging="418"/>
        <w:jc w:val="both"/>
      </w:pPr>
      <w:r>
        <w:rPr>
          <w:u w:val="thick"/>
        </w:rPr>
        <w:t>Раздел III.</w:t>
      </w:r>
      <w:r>
        <w:t xml:space="preserve"> Задачи и задания</w:t>
      </w:r>
      <w:r>
        <w:rPr>
          <w:spacing w:val="-67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1</w:t>
      </w:r>
    </w:p>
    <w:p>
      <w:pPr>
        <w:pStyle w:val="9"/>
        <w:spacing w:line="276" w:lineRule="auto"/>
        <w:ind w:right="868" w:firstLine="707"/>
        <w:jc w:val="both"/>
      </w:pPr>
      <w:r>
        <w:t>Бухгалтер</w:t>
      </w:r>
      <w:r>
        <w:rPr>
          <w:spacing w:val="1"/>
        </w:rPr>
        <w:t xml:space="preserve"> </w:t>
      </w:r>
      <w:r>
        <w:t>Андрей</w:t>
      </w:r>
      <w:r>
        <w:rPr>
          <w:spacing w:val="1"/>
        </w:rPr>
        <w:t xml:space="preserve"> </w:t>
      </w:r>
      <w:r>
        <w:t>ежемесячно</w:t>
      </w:r>
      <w:r>
        <w:rPr>
          <w:spacing w:val="1"/>
        </w:rPr>
        <w:t xml:space="preserve"> </w:t>
      </w:r>
      <w:r>
        <w:t>получает</w:t>
      </w:r>
      <w:r>
        <w:rPr>
          <w:spacing w:val="1"/>
        </w:rPr>
        <w:t xml:space="preserve"> </w:t>
      </w:r>
      <w:r>
        <w:t>зарплату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тыс.руб. в месяц при занятости в 160 часов. Вопрос: при какой цене на</w:t>
      </w:r>
      <w:r>
        <w:rPr>
          <w:spacing w:val="1"/>
        </w:rPr>
        <w:t xml:space="preserve"> </w:t>
      </w:r>
      <w:r>
        <w:t>картофель Андрею станет экономически обоснованно его выращивать на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приусадебном</w:t>
      </w:r>
      <w:r>
        <w:rPr>
          <w:spacing w:val="1"/>
        </w:rPr>
        <w:t xml:space="preserve"> </w:t>
      </w:r>
      <w:r>
        <w:t>участке,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собственного</w:t>
      </w:r>
      <w:r>
        <w:rPr>
          <w:spacing w:val="-67"/>
        </w:rPr>
        <w:t xml:space="preserve"> </w:t>
      </w:r>
      <w:r>
        <w:t>ручного</w:t>
      </w:r>
      <w:r>
        <w:rPr>
          <w:spacing w:val="22"/>
        </w:rPr>
        <w:t xml:space="preserve"> </w:t>
      </w:r>
      <w:r>
        <w:t>труда</w:t>
      </w:r>
      <w:r>
        <w:rPr>
          <w:spacing w:val="22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объеме</w:t>
      </w:r>
      <w:r>
        <w:rPr>
          <w:spacing w:val="22"/>
        </w:rPr>
        <w:t xml:space="preserve"> </w:t>
      </w:r>
      <w:r>
        <w:t>30</w:t>
      </w:r>
      <w:r>
        <w:rPr>
          <w:spacing w:val="23"/>
        </w:rPr>
        <w:t xml:space="preserve"> </w:t>
      </w:r>
      <w:r>
        <w:t>часов</w:t>
      </w:r>
      <w:r>
        <w:rPr>
          <w:spacing w:val="21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максимальном</w:t>
      </w:r>
      <w:r>
        <w:rPr>
          <w:spacing w:val="22"/>
        </w:rPr>
        <w:t xml:space="preserve"> </w:t>
      </w:r>
      <w:r>
        <w:t>урожае</w:t>
      </w:r>
      <w:r>
        <w:rPr>
          <w:spacing w:val="20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15</w:t>
      </w:r>
      <w:r>
        <w:rPr>
          <w:spacing w:val="23"/>
        </w:rPr>
        <w:t xml:space="preserve"> </w:t>
      </w:r>
      <w:r>
        <w:t>мешков</w:t>
      </w:r>
      <w:r>
        <w:rPr>
          <w:spacing w:val="21"/>
        </w:rPr>
        <w:t xml:space="preserve"> </w:t>
      </w:r>
      <w:r>
        <w:t>по</w:t>
      </w:r>
      <w:r>
        <w:rPr>
          <w:spacing w:val="-68"/>
        </w:rPr>
        <w:t xml:space="preserve"> </w:t>
      </w:r>
      <w:r>
        <w:t>50 кг.?</w:t>
      </w:r>
    </w:p>
    <w:p>
      <w:pPr>
        <w:pStyle w:val="4"/>
        <w:spacing w:before="200"/>
        <w:ind w:left="1341"/>
      </w:pPr>
      <w:r>
        <w:t>Задача</w:t>
      </w:r>
      <w:r>
        <w:rPr>
          <w:spacing w:val="-3"/>
        </w:rPr>
        <w:t xml:space="preserve"> </w:t>
      </w:r>
      <w:r>
        <w:t>2</w:t>
      </w:r>
    </w:p>
    <w:p>
      <w:pPr>
        <w:pStyle w:val="9"/>
        <w:spacing w:before="244" w:after="6"/>
        <w:ind w:right="869" w:firstLine="707"/>
        <w:jc w:val="both"/>
      </w:pPr>
      <w:r>
        <w:t>В</w:t>
      </w:r>
      <w:r>
        <w:rPr>
          <w:spacing w:val="1"/>
        </w:rPr>
        <w:t xml:space="preserve"> </w:t>
      </w:r>
      <w:r>
        <w:t>таблице</w:t>
      </w:r>
      <w:r>
        <w:rPr>
          <w:spacing w:val="1"/>
        </w:rPr>
        <w:t xml:space="preserve"> </w:t>
      </w:r>
      <w:r>
        <w:t>показана</w:t>
      </w:r>
      <w:r>
        <w:rPr>
          <w:spacing w:val="1"/>
        </w:rPr>
        <w:t xml:space="preserve"> </w:t>
      </w:r>
      <w:r>
        <w:t>зависимость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предприятия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выпуска</w:t>
      </w:r>
      <w:r>
        <w:rPr>
          <w:spacing w:val="1"/>
        </w:rPr>
        <w:t xml:space="preserve"> </w:t>
      </w:r>
      <w:r>
        <w:t>продукции.</w:t>
      </w:r>
      <w:r>
        <w:rPr>
          <w:spacing w:val="1"/>
        </w:rPr>
        <w:t xml:space="preserve"> </w:t>
      </w:r>
      <w:r>
        <w:t>Рассчитайте</w:t>
      </w:r>
      <w:r>
        <w:rPr>
          <w:spacing w:val="1"/>
        </w:rPr>
        <w:t xml:space="preserve"> </w:t>
      </w:r>
      <w:r>
        <w:t>затраты:</w:t>
      </w:r>
      <w:r>
        <w:rPr>
          <w:spacing w:val="1"/>
        </w:rPr>
        <w:t xml:space="preserve"> </w:t>
      </w:r>
      <w:r>
        <w:t>постоянные,</w:t>
      </w:r>
      <w:r>
        <w:rPr>
          <w:spacing w:val="1"/>
        </w:rPr>
        <w:t xml:space="preserve"> </w:t>
      </w:r>
      <w:r>
        <w:t>переменные,</w:t>
      </w:r>
      <w:r>
        <w:rPr>
          <w:spacing w:val="1"/>
        </w:rPr>
        <w:t xml:space="preserve"> </w:t>
      </w:r>
      <w:r>
        <w:t>предельные, средние общие, средние постоянные и средние переменные.</w:t>
      </w:r>
      <w:r>
        <w:rPr>
          <w:spacing w:val="1"/>
        </w:rPr>
        <w:t xml:space="preserve"> </w:t>
      </w:r>
      <w:r>
        <w:t>Определите</w:t>
      </w:r>
      <w:r>
        <w:rPr>
          <w:spacing w:val="-1"/>
        </w:rPr>
        <w:t xml:space="preserve"> </w:t>
      </w:r>
      <w:r>
        <w:t>оптимальный</w:t>
      </w:r>
      <w:r>
        <w:rPr>
          <w:spacing w:val="-3"/>
        </w:rPr>
        <w:t xml:space="preserve"> </w:t>
      </w:r>
      <w:r>
        <w:t>объем</w:t>
      </w:r>
      <w:r>
        <w:rPr>
          <w:spacing w:val="-3"/>
        </w:rPr>
        <w:t xml:space="preserve"> </w:t>
      </w:r>
      <w:r>
        <w:t>производства.</w:t>
      </w:r>
    </w:p>
    <w:tbl>
      <w:tblPr>
        <w:tblStyle w:val="7"/>
        <w:tblW w:w="0" w:type="auto"/>
        <w:tblInd w:w="10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956"/>
        <w:gridCol w:w="1229"/>
        <w:gridCol w:w="1253"/>
        <w:gridCol w:w="1224"/>
        <w:gridCol w:w="900"/>
        <w:gridCol w:w="1256"/>
        <w:gridCol w:w="12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1243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Выпуск</w:t>
            </w:r>
          </w:p>
          <w:p>
            <w:pPr>
              <w:pStyle w:val="12"/>
              <w:spacing w:line="230" w:lineRule="atLeast"/>
              <w:ind w:left="107" w:right="187"/>
              <w:rPr>
                <w:sz w:val="20"/>
              </w:rPr>
            </w:pPr>
            <w:r>
              <w:rPr>
                <w:spacing w:val="-1"/>
                <w:sz w:val="20"/>
              </w:rPr>
              <w:t>продукции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Q</w:t>
            </w:r>
          </w:p>
        </w:tc>
        <w:tc>
          <w:tcPr>
            <w:tcW w:w="956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Общие</w:t>
            </w:r>
          </w:p>
          <w:p>
            <w:pPr>
              <w:pStyle w:val="12"/>
              <w:spacing w:line="230" w:lineRule="atLeast"/>
              <w:ind w:left="107" w:right="153"/>
              <w:rPr>
                <w:sz w:val="20"/>
              </w:rPr>
            </w:pPr>
            <w:r>
              <w:rPr>
                <w:sz w:val="20"/>
              </w:rPr>
              <w:t>затраты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TC</w:t>
            </w:r>
          </w:p>
        </w:tc>
        <w:tc>
          <w:tcPr>
            <w:tcW w:w="1229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FC</w:t>
            </w:r>
          </w:p>
          <w:p>
            <w:pPr>
              <w:pStyle w:val="12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постоянные</w:t>
            </w:r>
          </w:p>
        </w:tc>
        <w:tc>
          <w:tcPr>
            <w:tcW w:w="1253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VC</w:t>
            </w:r>
          </w:p>
          <w:p>
            <w:pPr>
              <w:pStyle w:val="12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переменные</w:t>
            </w:r>
          </w:p>
        </w:tc>
        <w:tc>
          <w:tcPr>
            <w:tcW w:w="1224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MC</w:t>
            </w:r>
          </w:p>
          <w:p>
            <w:pPr>
              <w:pStyle w:val="12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предельные</w:t>
            </w:r>
          </w:p>
        </w:tc>
        <w:tc>
          <w:tcPr>
            <w:tcW w:w="900" w:type="dxa"/>
          </w:tcPr>
          <w:p>
            <w:pPr>
              <w:pStyle w:val="12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ATC</w:t>
            </w:r>
          </w:p>
          <w:p>
            <w:pPr>
              <w:pStyle w:val="12"/>
              <w:spacing w:line="230" w:lineRule="atLeast"/>
              <w:ind w:left="107" w:right="87"/>
              <w:rPr>
                <w:sz w:val="20"/>
              </w:rPr>
            </w:pPr>
            <w:r>
              <w:rPr>
                <w:spacing w:val="-1"/>
                <w:sz w:val="20"/>
              </w:rPr>
              <w:t>средние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общие</w:t>
            </w:r>
          </w:p>
        </w:tc>
        <w:tc>
          <w:tcPr>
            <w:tcW w:w="1256" w:type="dxa"/>
          </w:tcPr>
          <w:p>
            <w:pPr>
              <w:pStyle w:val="12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AVC</w:t>
            </w:r>
          </w:p>
          <w:p>
            <w:pPr>
              <w:pStyle w:val="12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средние</w:t>
            </w:r>
          </w:p>
          <w:p>
            <w:pPr>
              <w:pStyle w:val="12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переменные</w:t>
            </w:r>
          </w:p>
        </w:tc>
        <w:tc>
          <w:tcPr>
            <w:tcW w:w="1229" w:type="dxa"/>
          </w:tcPr>
          <w:p>
            <w:pPr>
              <w:pStyle w:val="12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AFC</w:t>
            </w:r>
          </w:p>
          <w:p>
            <w:pPr>
              <w:pStyle w:val="12"/>
              <w:spacing w:line="230" w:lineRule="atLeast"/>
              <w:ind w:left="105" w:right="91"/>
              <w:rPr>
                <w:sz w:val="20"/>
              </w:rPr>
            </w:pPr>
            <w:r>
              <w:rPr>
                <w:sz w:val="20"/>
              </w:rPr>
              <w:t>средние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постоянные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43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0</w:t>
            </w:r>
          </w:p>
        </w:tc>
        <w:tc>
          <w:tcPr>
            <w:tcW w:w="956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3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4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900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6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43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1</w:t>
            </w:r>
          </w:p>
        </w:tc>
        <w:tc>
          <w:tcPr>
            <w:tcW w:w="956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130</w:t>
            </w: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3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4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900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6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243" w:type="dxa"/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2</w:t>
            </w:r>
          </w:p>
        </w:tc>
        <w:tc>
          <w:tcPr>
            <w:tcW w:w="956" w:type="dxa"/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170</w:t>
            </w: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3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4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900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6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243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956" w:type="dxa"/>
          </w:tcPr>
          <w:p>
            <w:pPr>
              <w:pStyle w:val="12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200</w:t>
            </w: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3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4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900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6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243" w:type="dxa"/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4</w:t>
            </w:r>
          </w:p>
        </w:tc>
        <w:tc>
          <w:tcPr>
            <w:tcW w:w="956" w:type="dxa"/>
          </w:tcPr>
          <w:p>
            <w:pPr>
              <w:pStyle w:val="12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280</w:t>
            </w: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3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4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900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56" w:type="dxa"/>
          </w:tcPr>
          <w:p>
            <w:pPr>
              <w:pStyle w:val="12"/>
              <w:rPr>
                <w:sz w:val="24"/>
              </w:rPr>
            </w:pPr>
          </w:p>
        </w:tc>
        <w:tc>
          <w:tcPr>
            <w:tcW w:w="1229" w:type="dxa"/>
          </w:tcPr>
          <w:p>
            <w:pPr>
              <w:pStyle w:val="12"/>
              <w:rPr>
                <w:sz w:val="24"/>
              </w:rPr>
            </w:pPr>
          </w:p>
        </w:tc>
      </w:tr>
    </w:tbl>
    <w:p>
      <w:pPr>
        <w:pStyle w:val="9"/>
        <w:ind w:left="0"/>
        <w:rPr>
          <w:sz w:val="30"/>
        </w:rPr>
      </w:pPr>
    </w:p>
    <w:p>
      <w:pPr>
        <w:pStyle w:val="4"/>
        <w:spacing w:before="221"/>
        <w:ind w:left="1202"/>
      </w:pPr>
      <w:r>
        <w:t>Задача 3.</w:t>
      </w:r>
    </w:p>
    <w:p>
      <w:pPr>
        <w:pStyle w:val="9"/>
        <w:spacing w:before="245" w:line="276" w:lineRule="auto"/>
        <w:ind w:right="866" w:firstLine="69"/>
        <w:jc w:val="both"/>
      </w:pPr>
      <w:r>
        <w:t>Семья из города Пушкино имеет сбережения</w:t>
      </w:r>
      <w:r>
        <w:rPr>
          <w:spacing w:val="1"/>
        </w:rPr>
        <w:t xml:space="preserve"> </w:t>
      </w:r>
      <w:r>
        <w:t>в размере 950тыс. рублей и с</w:t>
      </w:r>
      <w:r>
        <w:rPr>
          <w:spacing w:val="-67"/>
        </w:rPr>
        <w:t xml:space="preserve"> </w:t>
      </w:r>
      <w:r>
        <w:t>целью уберечь их от</w:t>
      </w:r>
      <w:r>
        <w:rPr>
          <w:spacing w:val="1"/>
        </w:rPr>
        <w:t xml:space="preserve"> </w:t>
      </w:r>
      <w:r>
        <w:t>инфляции решила</w:t>
      </w:r>
      <w:r>
        <w:rPr>
          <w:spacing w:val="1"/>
        </w:rPr>
        <w:t xml:space="preserve"> </w:t>
      </w:r>
      <w:r>
        <w:t>разместить данные</w:t>
      </w:r>
      <w:r>
        <w:rPr>
          <w:spacing w:val="1"/>
        </w:rPr>
        <w:t xml:space="preserve"> </w:t>
      </w:r>
      <w:r>
        <w:t>средства на</w:t>
      </w:r>
      <w:r>
        <w:rPr>
          <w:spacing w:val="1"/>
        </w:rPr>
        <w:t xml:space="preserve"> </w:t>
      </w:r>
      <w:r>
        <w:t>банковском</w:t>
      </w:r>
      <w:r>
        <w:rPr>
          <w:spacing w:val="1"/>
        </w:rPr>
        <w:t xml:space="preserve"> </w:t>
      </w:r>
      <w:r>
        <w:t>депозите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год.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варианте</w:t>
      </w:r>
      <w:r>
        <w:rPr>
          <w:spacing w:val="1"/>
        </w:rPr>
        <w:t xml:space="preserve"> </w:t>
      </w:r>
      <w:r>
        <w:t>«Банк</w:t>
      </w:r>
      <w:r>
        <w:rPr>
          <w:spacing w:val="1"/>
        </w:rPr>
        <w:t xml:space="preserve"> </w:t>
      </w:r>
      <w:r>
        <w:t>А»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%</w:t>
      </w:r>
      <w:r>
        <w:rPr>
          <w:spacing w:val="1"/>
        </w:rPr>
        <w:t xml:space="preserve"> </w:t>
      </w:r>
      <w:r>
        <w:t>годовых.</w:t>
      </w:r>
      <w:r>
        <w:rPr>
          <w:spacing w:val="1"/>
        </w:rPr>
        <w:t xml:space="preserve"> </w:t>
      </w:r>
      <w:r>
        <w:t>Второй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«Банк</w:t>
      </w:r>
      <w:r>
        <w:rPr>
          <w:spacing w:val="1"/>
        </w:rPr>
        <w:t xml:space="preserve"> </w:t>
      </w:r>
      <w:r>
        <w:t>Б»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6,5%</w:t>
      </w:r>
      <w:r>
        <w:rPr>
          <w:spacing w:val="1"/>
        </w:rPr>
        <w:t xml:space="preserve"> </w:t>
      </w:r>
      <w:r>
        <w:t>годовых, но с капитализацией каждый месяц. Какой вариант выгодней и</w:t>
      </w:r>
      <w:r>
        <w:rPr>
          <w:spacing w:val="1"/>
        </w:rPr>
        <w:t xml:space="preserve"> </w:t>
      </w:r>
      <w:r>
        <w:t>насколько?</w:t>
      </w:r>
    </w:p>
    <w:p>
      <w:pPr>
        <w:pStyle w:val="4"/>
        <w:spacing w:before="205"/>
        <w:ind w:left="1202"/>
      </w:pPr>
      <w:r>
        <w:t>Задача 4.</w:t>
      </w:r>
    </w:p>
    <w:p>
      <w:pPr>
        <w:pStyle w:val="9"/>
        <w:spacing w:before="242" w:line="278" w:lineRule="auto"/>
        <w:ind w:right="870" w:firstLine="707"/>
        <w:jc w:val="both"/>
      </w:pPr>
      <w:r>
        <w:t>Покупатель Сергей решил приобрести компьютер Apple стоимостью</w:t>
      </w:r>
      <w:r>
        <w:rPr>
          <w:spacing w:val="1"/>
        </w:rPr>
        <w:t xml:space="preserve"> </w:t>
      </w:r>
      <w:r>
        <w:t>130000 рублей. При</w:t>
      </w:r>
      <w:r>
        <w:rPr>
          <w:spacing w:val="-1"/>
        </w:rPr>
        <w:t xml:space="preserve"> </w:t>
      </w:r>
      <w:r>
        <w:t>этом собственных средств на покупку</w:t>
      </w:r>
      <w:r>
        <w:rPr>
          <w:spacing w:val="-1"/>
        </w:rPr>
        <w:t xml:space="preserve"> </w:t>
      </w:r>
      <w:r>
        <w:t>нет.</w:t>
      </w:r>
      <w:r>
        <w:rPr>
          <w:spacing w:val="-1"/>
        </w:rPr>
        <w:t xml:space="preserve"> </w:t>
      </w:r>
      <w:r>
        <w:t>Существует</w:t>
      </w:r>
    </w:p>
    <w:p>
      <w:pPr>
        <w:spacing w:after="0" w:line="278" w:lineRule="auto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76" w:lineRule="auto"/>
        <w:ind w:right="868"/>
        <w:jc w:val="both"/>
      </w:pPr>
      <w:r>
        <w:t>два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покупки.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потребительского</w:t>
      </w:r>
      <w:r>
        <w:rPr>
          <w:spacing w:val="1"/>
        </w:rPr>
        <w:t xml:space="preserve"> </w:t>
      </w:r>
      <w:r>
        <w:t>кредита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магазине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15%</w:t>
      </w:r>
      <w:r>
        <w:rPr>
          <w:spacing w:val="1"/>
        </w:rPr>
        <w:t xml:space="preserve"> </w:t>
      </w:r>
      <w:r>
        <w:t>годовых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вторая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подразумевает использование бонусной карты с льготным периодом в 30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и под</w:t>
      </w:r>
      <w:r>
        <w:rPr>
          <w:spacing w:val="1"/>
        </w:rPr>
        <w:t xml:space="preserve"> </w:t>
      </w:r>
      <w:r>
        <w:t>17,5% годовых.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выгодней для</w:t>
      </w:r>
      <w:r>
        <w:rPr>
          <w:spacing w:val="1"/>
        </w:rPr>
        <w:t xml:space="preserve"> </w:t>
      </w:r>
      <w:r>
        <w:t>покупателя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насколько,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кредитовании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год и</w:t>
      </w:r>
      <w:r>
        <w:rPr>
          <w:spacing w:val="-5"/>
        </w:rPr>
        <w:t xml:space="preserve"> </w:t>
      </w:r>
      <w:r>
        <w:t>оплату</w:t>
      </w:r>
      <w:r>
        <w:rPr>
          <w:spacing w:val="-5"/>
        </w:rPr>
        <w:t xml:space="preserve"> </w:t>
      </w:r>
      <w:r>
        <w:t>процентов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срока?</w:t>
      </w:r>
    </w:p>
    <w:p>
      <w:pPr>
        <w:pStyle w:val="4"/>
        <w:spacing w:before="206"/>
        <w:ind w:left="1202"/>
        <w:jc w:val="both"/>
      </w:pPr>
      <w:r>
        <w:t>Задача</w:t>
      </w:r>
      <w:r>
        <w:rPr>
          <w:spacing w:val="-1"/>
        </w:rPr>
        <w:t xml:space="preserve"> </w:t>
      </w:r>
      <w:r>
        <w:t>5.</w:t>
      </w:r>
      <w:r>
        <w:rPr>
          <w:spacing w:val="67"/>
        </w:rPr>
        <w:t xml:space="preserve"> </w:t>
      </w:r>
      <w:r>
        <w:t>Соберите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букв</w:t>
      </w:r>
      <w:r>
        <w:rPr>
          <w:spacing w:val="-2"/>
        </w:rPr>
        <w:t xml:space="preserve"> </w:t>
      </w:r>
      <w:r>
        <w:t>слова.</w:t>
      </w:r>
    </w:p>
    <w:p>
      <w:pPr>
        <w:tabs>
          <w:tab w:val="left" w:pos="3933"/>
        </w:tabs>
        <w:spacing w:before="242"/>
        <w:ind w:left="1684" w:right="0" w:firstLine="0"/>
        <w:jc w:val="left"/>
        <w:rPr>
          <w:sz w:val="36"/>
        </w:rPr>
      </w:pPr>
      <w:r>
        <w:rPr>
          <w:sz w:val="36"/>
        </w:rPr>
        <w:t>к</w:t>
      </w:r>
      <w:r>
        <w:rPr>
          <w:spacing w:val="-2"/>
          <w:sz w:val="36"/>
        </w:rPr>
        <w:t xml:space="preserve"> </w:t>
      </w:r>
      <w:r>
        <w:rPr>
          <w:sz w:val="36"/>
        </w:rPr>
        <w:t>е</w:t>
      </w:r>
      <w:r>
        <w:rPr>
          <w:spacing w:val="90"/>
          <w:sz w:val="36"/>
        </w:rPr>
        <w:t xml:space="preserve"> </w:t>
      </w:r>
      <w:r>
        <w:rPr>
          <w:sz w:val="36"/>
        </w:rPr>
        <w:t>ь</w:t>
      </w:r>
      <w:r>
        <w:rPr>
          <w:spacing w:val="-3"/>
          <w:sz w:val="36"/>
        </w:rPr>
        <w:t xml:space="preserve"> </w:t>
      </w:r>
      <w:r>
        <w:rPr>
          <w:sz w:val="36"/>
        </w:rPr>
        <w:t>е</w:t>
      </w:r>
      <w:r>
        <w:rPr>
          <w:spacing w:val="1"/>
          <w:sz w:val="36"/>
        </w:rPr>
        <w:t xml:space="preserve"> </w:t>
      </w:r>
      <w:r>
        <w:rPr>
          <w:sz w:val="36"/>
        </w:rPr>
        <w:t>в</w:t>
      </w:r>
      <w:r>
        <w:rPr>
          <w:spacing w:val="-2"/>
          <w:sz w:val="36"/>
        </w:rPr>
        <w:t xml:space="preserve"> </w:t>
      </w:r>
      <w:r>
        <w:rPr>
          <w:sz w:val="36"/>
        </w:rPr>
        <w:t>с</w:t>
      </w:r>
      <w:r>
        <w:rPr>
          <w:spacing w:val="-1"/>
          <w:sz w:val="36"/>
        </w:rPr>
        <w:t xml:space="preserve"> </w:t>
      </w:r>
      <w:r>
        <w:rPr>
          <w:sz w:val="36"/>
        </w:rPr>
        <w:t>л</w:t>
      </w:r>
      <w:r>
        <w:rPr>
          <w:spacing w:val="2"/>
          <w:sz w:val="36"/>
        </w:rPr>
        <w:t xml:space="preserve"> </w:t>
      </w:r>
      <w:r>
        <w:rPr>
          <w:sz w:val="36"/>
        </w:rPr>
        <w:t>,</w:t>
      </w:r>
      <w:r>
        <w:rPr>
          <w:sz w:val="36"/>
        </w:rPr>
        <w:tab/>
      </w:r>
      <w:r>
        <w:rPr>
          <w:sz w:val="36"/>
        </w:rPr>
        <w:t>ц</w:t>
      </w:r>
      <w:r>
        <w:rPr>
          <w:spacing w:val="-1"/>
          <w:sz w:val="36"/>
        </w:rPr>
        <w:t xml:space="preserve"> </w:t>
      </w:r>
      <w:r>
        <w:rPr>
          <w:sz w:val="36"/>
        </w:rPr>
        <w:t>к</w:t>
      </w:r>
      <w:r>
        <w:rPr>
          <w:spacing w:val="-1"/>
          <w:sz w:val="36"/>
        </w:rPr>
        <w:t xml:space="preserve"> </w:t>
      </w:r>
      <w:r>
        <w:rPr>
          <w:sz w:val="36"/>
        </w:rPr>
        <w:t>з</w:t>
      </w:r>
      <w:r>
        <w:rPr>
          <w:spacing w:val="-1"/>
          <w:sz w:val="36"/>
        </w:rPr>
        <w:t xml:space="preserve"> </w:t>
      </w:r>
      <w:r>
        <w:rPr>
          <w:sz w:val="36"/>
        </w:rPr>
        <w:t>и</w:t>
      </w:r>
      <w:r>
        <w:rPr>
          <w:spacing w:val="-2"/>
          <w:sz w:val="36"/>
        </w:rPr>
        <w:t xml:space="preserve"> </w:t>
      </w:r>
      <w:r>
        <w:rPr>
          <w:sz w:val="36"/>
        </w:rPr>
        <w:t>а ,</w:t>
      </w:r>
      <w:r>
        <w:rPr>
          <w:spacing w:val="2"/>
          <w:sz w:val="36"/>
        </w:rPr>
        <w:t xml:space="preserve"> </w:t>
      </w:r>
      <w:r>
        <w:rPr>
          <w:sz w:val="36"/>
        </w:rPr>
        <w:t>б</w:t>
      </w:r>
      <w:r>
        <w:rPr>
          <w:spacing w:val="-2"/>
          <w:sz w:val="36"/>
        </w:rPr>
        <w:t xml:space="preserve"> </w:t>
      </w:r>
      <w:r>
        <w:rPr>
          <w:sz w:val="36"/>
        </w:rPr>
        <w:t>а л</w:t>
      </w:r>
      <w:r>
        <w:rPr>
          <w:spacing w:val="1"/>
          <w:sz w:val="36"/>
        </w:rPr>
        <w:t xml:space="preserve"> </w:t>
      </w:r>
      <w:r>
        <w:rPr>
          <w:sz w:val="36"/>
        </w:rPr>
        <w:t>о я</w:t>
      </w:r>
      <w:r>
        <w:rPr>
          <w:spacing w:val="-2"/>
          <w:sz w:val="36"/>
        </w:rPr>
        <w:t xml:space="preserve"> </w:t>
      </w:r>
      <w:r>
        <w:rPr>
          <w:sz w:val="36"/>
        </w:rPr>
        <w:t>и</w:t>
      </w:r>
      <w:r>
        <w:rPr>
          <w:spacing w:val="-1"/>
          <w:sz w:val="36"/>
        </w:rPr>
        <w:t xml:space="preserve"> </w:t>
      </w:r>
      <w:r>
        <w:rPr>
          <w:sz w:val="36"/>
        </w:rPr>
        <w:t>ц и</w:t>
      </w:r>
      <w:r>
        <w:rPr>
          <w:spacing w:val="-2"/>
          <w:sz w:val="36"/>
        </w:rPr>
        <w:t xml:space="preserve"> </w:t>
      </w:r>
      <w:r>
        <w:rPr>
          <w:sz w:val="36"/>
        </w:rPr>
        <w:t>г</w:t>
      </w:r>
    </w:p>
    <w:p>
      <w:pPr>
        <w:pStyle w:val="2"/>
        <w:spacing w:before="273"/>
        <w:ind w:left="1210"/>
        <w:rPr>
          <w:rFonts w:ascii="Cambria" w:hAnsi="Cambria"/>
        </w:rPr>
      </w:pPr>
      <w:r>
        <w:pict>
          <v:rect id="_x0000_s1042" o:spid="_x0000_s1042" o:spt="1" style="position:absolute;left:0pt;margin-left:83.65pt;margin-top:38.65pt;height:0.95pt;width:456.55pt;mso-position-horizontal-relative:page;mso-wrap-distance-bottom:0pt;mso-wrap-distance-top:0pt;z-index:-251646976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7"/>
        </w:rPr>
        <w:t xml:space="preserve"> </w:t>
      </w:r>
      <w:r>
        <w:rPr>
          <w:rFonts w:ascii="Cambria" w:hAnsi="Cambria"/>
          <w:color w:val="17365D"/>
        </w:rPr>
        <w:t>8.</w:t>
      </w:r>
    </w:p>
    <w:p>
      <w:pPr>
        <w:pStyle w:val="9"/>
        <w:spacing w:before="8"/>
        <w:ind w:left="0"/>
        <w:rPr>
          <w:rFonts w:ascii="Cambria"/>
          <w:b/>
          <w:sz w:val="15"/>
        </w:rPr>
      </w:pPr>
    </w:p>
    <w:p>
      <w:pPr>
        <w:spacing w:before="86"/>
        <w:ind w:left="581" w:right="885" w:firstLine="0"/>
        <w:jc w:val="center"/>
        <w:rPr>
          <w:b/>
          <w:sz w:val="32"/>
        </w:rPr>
      </w:pPr>
      <w:r>
        <w:rPr>
          <w:b/>
          <w:color w:val="1F487C"/>
          <w:sz w:val="32"/>
        </w:rPr>
        <w:t>СОЗДАНИЕ</w:t>
      </w:r>
      <w:r>
        <w:rPr>
          <w:b/>
          <w:color w:val="1F487C"/>
          <w:spacing w:val="70"/>
          <w:sz w:val="32"/>
        </w:rPr>
        <w:t xml:space="preserve"> </w:t>
      </w:r>
      <w:r>
        <w:rPr>
          <w:b/>
          <w:color w:val="1F487C"/>
          <w:sz w:val="32"/>
        </w:rPr>
        <w:t>МЕДИАРЕСУРСА</w:t>
      </w:r>
      <w:r>
        <w:rPr>
          <w:b/>
          <w:color w:val="1F487C"/>
          <w:spacing w:val="-3"/>
          <w:sz w:val="32"/>
        </w:rPr>
        <w:t xml:space="preserve"> </w:t>
      </w:r>
      <w:r>
        <w:rPr>
          <w:b/>
          <w:color w:val="1F487C"/>
          <w:sz w:val="32"/>
        </w:rPr>
        <w:t>«СВОЕ</w:t>
      </w:r>
      <w:r>
        <w:rPr>
          <w:b/>
          <w:color w:val="1F487C"/>
          <w:spacing w:val="-6"/>
          <w:sz w:val="32"/>
        </w:rPr>
        <w:t xml:space="preserve"> </w:t>
      </w:r>
      <w:r>
        <w:rPr>
          <w:b/>
          <w:color w:val="1F487C"/>
          <w:sz w:val="32"/>
        </w:rPr>
        <w:t>ДЕЛО»</w:t>
      </w:r>
    </w:p>
    <w:p>
      <w:pPr>
        <w:pStyle w:val="9"/>
        <w:spacing w:before="5"/>
        <w:ind w:left="0"/>
        <w:rPr>
          <w:b/>
          <w:sz w:val="33"/>
        </w:rPr>
      </w:pPr>
    </w:p>
    <w:p>
      <w:pPr>
        <w:pStyle w:val="5"/>
        <w:spacing w:line="319" w:lineRule="exact"/>
        <w:ind w:left="4154"/>
      </w:pPr>
      <w:r>
        <w:t>ИП</w:t>
      </w:r>
      <w:r>
        <w:rPr>
          <w:spacing w:val="-2"/>
        </w:rPr>
        <w:t xml:space="preserve"> </w:t>
      </w:r>
      <w:r>
        <w:t>Мудрая</w:t>
      </w:r>
      <w:r>
        <w:rPr>
          <w:spacing w:val="-3"/>
        </w:rPr>
        <w:t xml:space="preserve"> </w:t>
      </w:r>
      <w:r>
        <w:t>Елена</w:t>
      </w:r>
      <w:r>
        <w:rPr>
          <w:spacing w:val="-4"/>
        </w:rPr>
        <w:t xml:space="preserve"> </w:t>
      </w:r>
      <w:r>
        <w:t>Викторовна</w:t>
      </w:r>
    </w:p>
    <w:p>
      <w:pPr>
        <w:pStyle w:val="9"/>
        <w:ind w:right="865" w:firstLine="707"/>
        <w:jc w:val="both"/>
      </w:pPr>
      <w:r>
        <w:t>После окончания медицинского института в г. Курск в Ракитянском</w:t>
      </w:r>
      <w:r>
        <w:rPr>
          <w:spacing w:val="1"/>
        </w:rPr>
        <w:t xml:space="preserve"> </w:t>
      </w:r>
      <w:r>
        <w:t>районе</w:t>
      </w:r>
      <w:r>
        <w:rPr>
          <w:spacing w:val="1"/>
        </w:rPr>
        <w:t xml:space="preserve"> </w:t>
      </w:r>
      <w:r>
        <w:t>организовала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бизнес</w:t>
      </w:r>
      <w:r>
        <w:rPr>
          <w:spacing w:val="1"/>
        </w:rPr>
        <w:t xml:space="preserve"> </w:t>
      </w:r>
      <w:r>
        <w:t>Мудрая</w:t>
      </w:r>
      <w:r>
        <w:rPr>
          <w:spacing w:val="1"/>
        </w:rPr>
        <w:t xml:space="preserve"> </w:t>
      </w:r>
      <w:r>
        <w:t>Елена</w:t>
      </w:r>
      <w:r>
        <w:rPr>
          <w:spacing w:val="1"/>
        </w:rPr>
        <w:t xml:space="preserve"> </w:t>
      </w:r>
      <w:r>
        <w:t>Викторовна.</w:t>
      </w:r>
      <w:r>
        <w:rPr>
          <w:spacing w:val="1"/>
        </w:rPr>
        <w:t xml:space="preserve"> </w:t>
      </w:r>
      <w:r>
        <w:t>Предпринимательскую деятельность она начала с открытия одной аптеки в</w:t>
      </w:r>
      <w:r>
        <w:rPr>
          <w:spacing w:val="-67"/>
        </w:rPr>
        <w:t xml:space="preserve"> </w:t>
      </w:r>
      <w:r>
        <w:t>1997 году в п. Ракитное. На сегодняшний день – это разветвленная сеть</w:t>
      </w:r>
      <w:r>
        <w:rPr>
          <w:spacing w:val="1"/>
        </w:rPr>
        <w:t xml:space="preserve"> </w:t>
      </w:r>
      <w:r>
        <w:t>фармацевтических</w:t>
      </w:r>
      <w:r>
        <w:rPr>
          <w:spacing w:val="1"/>
        </w:rPr>
        <w:t xml:space="preserve"> </w:t>
      </w:r>
      <w:r>
        <w:t>торговых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действуют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Ракитное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Пролетарский,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территории</w:t>
      </w:r>
      <w:r>
        <w:rPr>
          <w:spacing w:val="71"/>
        </w:rPr>
        <w:t xml:space="preserve"> </w:t>
      </w:r>
      <w:r>
        <w:t>сельских</w:t>
      </w:r>
      <w:r>
        <w:rPr>
          <w:spacing w:val="1"/>
        </w:rPr>
        <w:t xml:space="preserve"> </w:t>
      </w:r>
      <w:r>
        <w:t>населенных пунктов</w:t>
      </w:r>
      <w:r>
        <w:rPr>
          <w:spacing w:val="-3"/>
        </w:rPr>
        <w:t xml:space="preserve"> </w:t>
      </w:r>
      <w:r>
        <w:t>(с.</w:t>
      </w:r>
      <w:r>
        <w:rPr>
          <w:spacing w:val="-1"/>
        </w:rPr>
        <w:t xml:space="preserve"> </w:t>
      </w:r>
      <w:r>
        <w:t>Бобрава</w:t>
      </w:r>
      <w:r>
        <w:rPr>
          <w:spacing w:val="-4"/>
        </w:rPr>
        <w:t xml:space="preserve"> </w:t>
      </w:r>
      <w:r>
        <w:t>и с.</w:t>
      </w:r>
      <w:r>
        <w:rPr>
          <w:spacing w:val="-2"/>
        </w:rPr>
        <w:t xml:space="preserve"> </w:t>
      </w:r>
      <w:r>
        <w:t>Вергеровка).</w:t>
      </w:r>
    </w:p>
    <w:p>
      <w:pPr>
        <w:pStyle w:val="9"/>
        <w:ind w:right="874" w:firstLine="707"/>
        <w:jc w:val="both"/>
      </w:pPr>
      <w:r>
        <w:t>Кроме аптечного бизнеса, в Ракитянском районе предпринимателем</w:t>
      </w:r>
      <w:r>
        <w:rPr>
          <w:spacing w:val="1"/>
        </w:rPr>
        <w:t xml:space="preserve"> </w:t>
      </w:r>
      <w:r>
        <w:t>открыт магазин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«Бегемотик».</w:t>
      </w:r>
      <w:r>
        <w:rPr>
          <w:spacing w:val="1"/>
        </w:rPr>
        <w:t xml:space="preserve"> </w:t>
      </w:r>
      <w:r>
        <w:t>Удобный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позволяет в сводное от работы время вместе с детьми посещать данный</w:t>
      </w:r>
      <w:r>
        <w:rPr>
          <w:spacing w:val="1"/>
        </w:rPr>
        <w:t xml:space="preserve"> </w:t>
      </w:r>
      <w:r>
        <w:t>магазин.</w:t>
      </w:r>
    </w:p>
    <w:p>
      <w:pPr>
        <w:pStyle w:val="9"/>
        <w:ind w:right="867" w:firstLine="707"/>
        <w:jc w:val="both"/>
      </w:pPr>
      <w:r>
        <w:t>Магазин</w:t>
      </w:r>
      <w:r>
        <w:rPr>
          <w:spacing w:val="1"/>
        </w:rPr>
        <w:t xml:space="preserve"> </w:t>
      </w:r>
      <w:r>
        <w:t>действует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принципу</w:t>
      </w:r>
      <w:r>
        <w:rPr>
          <w:spacing w:val="1"/>
        </w:rPr>
        <w:t xml:space="preserve"> </w:t>
      </w:r>
      <w:r>
        <w:t>самообслуживания.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покупатель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понравившийся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товар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представленного</w:t>
      </w:r>
      <w:r>
        <w:rPr>
          <w:spacing w:val="1"/>
        </w:rPr>
        <w:t xml:space="preserve"> </w:t>
      </w:r>
      <w:r>
        <w:t>ассортимента:</w:t>
      </w:r>
      <w:r>
        <w:rPr>
          <w:spacing w:val="1"/>
        </w:rPr>
        <w:t xml:space="preserve"> </w:t>
      </w:r>
      <w:r>
        <w:t>игрушки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развивающие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канцелярские</w:t>
      </w:r>
      <w:r>
        <w:rPr>
          <w:spacing w:val="1"/>
        </w:rPr>
        <w:t xml:space="preserve"> </w:t>
      </w:r>
      <w:r>
        <w:t>принадлежности,</w:t>
      </w:r>
      <w:r>
        <w:rPr>
          <w:spacing w:val="1"/>
        </w:rPr>
        <w:t xml:space="preserve"> </w:t>
      </w:r>
      <w:r>
        <w:t>одежда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обувь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возрастных</w:t>
      </w:r>
      <w:r>
        <w:rPr>
          <w:spacing w:val="-67"/>
        </w:rPr>
        <w:t xml:space="preserve"> </w:t>
      </w:r>
      <w:r>
        <w:t>групп. Товар в магазине расположен по групповой принадлежности, что</w:t>
      </w:r>
      <w:r>
        <w:rPr>
          <w:spacing w:val="1"/>
        </w:rPr>
        <w:t xml:space="preserve"> </w:t>
      </w:r>
      <w:r>
        <w:t>позволяет с легкостью найти необходимую вещь. В отделе детской одежды</w:t>
      </w:r>
      <w:r>
        <w:rPr>
          <w:spacing w:val="-67"/>
        </w:rPr>
        <w:t xml:space="preserve"> </w:t>
      </w:r>
      <w:r>
        <w:t>можно в комфортных условиях примерить на ребенка вещи и обувь. 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зале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удобная примерочная для одежды, оборудованная</w:t>
      </w:r>
      <w:r>
        <w:rPr>
          <w:spacing w:val="1"/>
        </w:rPr>
        <w:t xml:space="preserve"> </w:t>
      </w:r>
      <w:r>
        <w:t>зеркалами,</w:t>
      </w:r>
      <w:r>
        <w:rPr>
          <w:spacing w:val="-2"/>
        </w:rPr>
        <w:t xml:space="preserve"> </w:t>
      </w:r>
      <w:r>
        <w:t>и места</w:t>
      </w:r>
      <w:r>
        <w:rPr>
          <w:spacing w:val="-3"/>
        </w:rPr>
        <w:t xml:space="preserve"> </w:t>
      </w:r>
      <w:r>
        <w:t>для примерки</w:t>
      </w:r>
      <w:r>
        <w:rPr>
          <w:spacing w:val="-2"/>
        </w:rPr>
        <w:t xml:space="preserve"> </w:t>
      </w:r>
      <w:r>
        <w:t>обуви.</w:t>
      </w:r>
    </w:p>
    <w:p>
      <w:pPr>
        <w:pStyle w:val="9"/>
        <w:ind w:right="872" w:firstLine="707"/>
        <w:jc w:val="both"/>
      </w:pPr>
      <w:r>
        <w:t>В</w:t>
      </w:r>
      <w:r>
        <w:rPr>
          <w:spacing w:val="1"/>
        </w:rPr>
        <w:t xml:space="preserve"> </w:t>
      </w:r>
      <w:r>
        <w:t>магазине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терминал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банковских</w:t>
      </w:r>
      <w:r>
        <w:rPr>
          <w:spacing w:val="1"/>
        </w:rPr>
        <w:t xml:space="preserve"> </w:t>
      </w:r>
      <w:r>
        <w:t>карт,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сегодняшний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актуальной</w:t>
      </w:r>
      <w:r>
        <w:rPr>
          <w:spacing w:val="1"/>
        </w:rPr>
        <w:t xml:space="preserve"> </w:t>
      </w:r>
      <w:r>
        <w:t>услугой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потребителей.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магазине</w:t>
      </w:r>
      <w:r>
        <w:rPr>
          <w:spacing w:val="1"/>
        </w:rPr>
        <w:t xml:space="preserve"> </w:t>
      </w:r>
      <w:r>
        <w:t>действует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торговых скидок для покупателей: в день рождения ребенка, специальная</w:t>
      </w:r>
      <w:r>
        <w:rPr>
          <w:spacing w:val="1"/>
        </w:rPr>
        <w:t xml:space="preserve"> </w:t>
      </w:r>
      <w:r>
        <w:t>скидка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учреждений.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магазине</w:t>
      </w:r>
      <w:r>
        <w:rPr>
          <w:spacing w:val="1"/>
        </w:rPr>
        <w:t xml:space="preserve"> </w:t>
      </w:r>
      <w:r>
        <w:t>«Бегемотик»</w:t>
      </w:r>
      <w:r>
        <w:rPr>
          <w:spacing w:val="1"/>
        </w:rPr>
        <w:t xml:space="preserve"> </w:t>
      </w:r>
      <w:r>
        <w:t>регулярно проводятся праздники для детей: ежегодно ко дню открытия</w:t>
      </w:r>
      <w:r>
        <w:rPr>
          <w:spacing w:val="1"/>
        </w:rPr>
        <w:t xml:space="preserve"> </w:t>
      </w:r>
      <w:r>
        <w:t>магазина,</w:t>
      </w:r>
      <w:r>
        <w:rPr>
          <w:spacing w:val="2"/>
        </w:rPr>
        <w:t xml:space="preserve"> </w:t>
      </w:r>
      <w:r>
        <w:t>проходят</w:t>
      </w:r>
      <w:r>
        <w:rPr>
          <w:spacing w:val="69"/>
        </w:rPr>
        <w:t xml:space="preserve"> </w:t>
      </w:r>
      <w:r>
        <w:t>тематические</w:t>
      </w:r>
      <w:r>
        <w:rPr>
          <w:spacing w:val="2"/>
        </w:rPr>
        <w:t xml:space="preserve"> </w:t>
      </w:r>
      <w:r>
        <w:t>конкурсы</w:t>
      </w:r>
      <w:r>
        <w:rPr>
          <w:spacing w:val="3"/>
        </w:rPr>
        <w:t xml:space="preserve"> </w:t>
      </w:r>
      <w:r>
        <w:t>детских</w:t>
      </w:r>
      <w:r>
        <w:rPr>
          <w:spacing w:val="3"/>
        </w:rPr>
        <w:t xml:space="preserve"> </w:t>
      </w:r>
      <w:r>
        <w:t>рисунков</w:t>
      </w:r>
      <w:r>
        <w:rPr>
          <w:spacing w:val="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разных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42" w:lineRule="auto"/>
        <w:ind w:right="873"/>
        <w:jc w:val="both"/>
      </w:pPr>
      <w:r>
        <w:t>возрастных</w:t>
      </w:r>
      <w:r>
        <w:rPr>
          <w:spacing w:val="1"/>
        </w:rPr>
        <w:t xml:space="preserve"> </w:t>
      </w:r>
      <w:r>
        <w:t>группах.</w:t>
      </w:r>
      <w:r>
        <w:rPr>
          <w:spacing w:val="1"/>
        </w:rPr>
        <w:t xml:space="preserve"> </w:t>
      </w:r>
      <w:r>
        <w:t>Победителям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участникам</w:t>
      </w:r>
      <w:r>
        <w:rPr>
          <w:spacing w:val="71"/>
        </w:rPr>
        <w:t xml:space="preserve"> </w:t>
      </w:r>
      <w:r>
        <w:t>конкурсов</w:t>
      </w:r>
      <w:r>
        <w:rPr>
          <w:spacing w:val="-67"/>
        </w:rPr>
        <w:t xml:space="preserve"> </w:t>
      </w:r>
      <w:r>
        <w:t>вручаются</w:t>
      </w:r>
      <w:r>
        <w:rPr>
          <w:spacing w:val="-1"/>
        </w:rPr>
        <w:t xml:space="preserve"> </w:t>
      </w:r>
      <w:r>
        <w:t>памятные подарки от магазина.</w:t>
      </w:r>
    </w:p>
    <w:p>
      <w:pPr>
        <w:pStyle w:val="9"/>
        <w:ind w:right="871" w:firstLine="707"/>
        <w:jc w:val="both"/>
      </w:pPr>
      <w:r>
        <w:t>Вместе с Еленой Викторовной в магазине «Бегемотик» работают 10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персонала,</w:t>
      </w:r>
      <w:r>
        <w:rPr>
          <w:spacing w:val="1"/>
        </w:rPr>
        <w:t xml:space="preserve"> </w:t>
      </w:r>
      <w:r>
        <w:t>двое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высшее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образование,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специальное</w:t>
      </w:r>
      <w:r>
        <w:rPr>
          <w:spacing w:val="1"/>
        </w:rPr>
        <w:t xml:space="preserve"> </w:t>
      </w:r>
      <w:r>
        <w:t>образование.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магазина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обучающие</w:t>
      </w:r>
      <w:r>
        <w:rPr>
          <w:spacing w:val="1"/>
        </w:rPr>
        <w:t xml:space="preserve"> </w:t>
      </w:r>
      <w:r>
        <w:t>тренинги,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квалификацию.</w:t>
      </w:r>
      <w:r>
        <w:rPr>
          <w:spacing w:val="1"/>
        </w:rPr>
        <w:t xml:space="preserve"> </w:t>
      </w:r>
      <w:r>
        <w:t>Персонал</w:t>
      </w:r>
      <w:r>
        <w:rPr>
          <w:spacing w:val="1"/>
        </w:rPr>
        <w:t xml:space="preserve"> </w:t>
      </w:r>
      <w:r>
        <w:t>одет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фирменном</w:t>
      </w:r>
      <w:r>
        <w:rPr>
          <w:spacing w:val="71"/>
        </w:rPr>
        <w:t xml:space="preserve"> </w:t>
      </w:r>
      <w:r>
        <w:t>стиле,</w:t>
      </w:r>
      <w:r>
        <w:rPr>
          <w:spacing w:val="1"/>
        </w:rPr>
        <w:t xml:space="preserve"> </w:t>
      </w:r>
      <w:r>
        <w:t>форменная</w:t>
      </w:r>
      <w:r>
        <w:rPr>
          <w:spacing w:val="1"/>
        </w:rPr>
        <w:t xml:space="preserve"> </w:t>
      </w:r>
      <w:r>
        <w:t>одежда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символику</w:t>
      </w:r>
      <w:r>
        <w:rPr>
          <w:spacing w:val="1"/>
        </w:rPr>
        <w:t xml:space="preserve"> </w:t>
      </w:r>
      <w:r>
        <w:t>магазина,</w:t>
      </w:r>
      <w:r>
        <w:rPr>
          <w:spacing w:val="1"/>
        </w:rPr>
        <w:t xml:space="preserve"> </w:t>
      </w:r>
      <w:r>
        <w:t>работники</w:t>
      </w:r>
      <w:r>
        <w:rPr>
          <w:spacing w:val="1"/>
        </w:rPr>
        <w:t xml:space="preserve"> </w:t>
      </w:r>
      <w:r>
        <w:t>всегда</w:t>
      </w:r>
      <w:r>
        <w:rPr>
          <w:spacing w:val="-67"/>
        </w:rPr>
        <w:t xml:space="preserve"> </w:t>
      </w:r>
      <w:r>
        <w:t>доброжелательны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приветливы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покупателями,</w:t>
      </w:r>
      <w:r>
        <w:rPr>
          <w:spacing w:val="1"/>
        </w:rPr>
        <w:t xml:space="preserve"> </w:t>
      </w:r>
      <w:r>
        <w:t>готовы</w:t>
      </w:r>
      <w:r>
        <w:rPr>
          <w:spacing w:val="1"/>
        </w:rPr>
        <w:t xml:space="preserve"> </w:t>
      </w:r>
      <w:r>
        <w:t>оказать</w:t>
      </w:r>
      <w:r>
        <w:rPr>
          <w:spacing w:val="1"/>
        </w:rPr>
        <w:t xml:space="preserve"> </w:t>
      </w:r>
      <w:r>
        <w:t>квалифицированную</w:t>
      </w:r>
      <w:r>
        <w:rPr>
          <w:spacing w:val="-2"/>
        </w:rPr>
        <w:t xml:space="preserve"> </w:t>
      </w:r>
      <w:r>
        <w:t>помощь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выборе</w:t>
      </w:r>
      <w:r>
        <w:rPr>
          <w:spacing w:val="-3"/>
        </w:rPr>
        <w:t xml:space="preserve"> </w:t>
      </w:r>
      <w:r>
        <w:t>товара.</w:t>
      </w:r>
    </w:p>
    <w:p>
      <w:pPr>
        <w:pStyle w:val="9"/>
        <w:ind w:right="873" w:firstLine="707"/>
        <w:jc w:val="both"/>
      </w:pPr>
      <w:r>
        <w:t>Елена Викторовна оказывает спонсорскую помощь на мероприятия и</w:t>
      </w:r>
      <w:r>
        <w:rPr>
          <w:spacing w:val="-67"/>
        </w:rPr>
        <w:t xml:space="preserve"> </w:t>
      </w:r>
      <w:r>
        <w:t>марафоны, проводимые в районе и организуемые на уровне Белгородской</w:t>
      </w:r>
      <w:r>
        <w:rPr>
          <w:spacing w:val="1"/>
        </w:rPr>
        <w:t xml:space="preserve"> </w:t>
      </w:r>
      <w:r>
        <w:t>области.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потранажем</w:t>
      </w:r>
      <w:r>
        <w:rPr>
          <w:spacing w:val="1"/>
        </w:rPr>
        <w:t xml:space="preserve"> </w:t>
      </w:r>
      <w:r>
        <w:t>магазина</w:t>
      </w:r>
      <w:r>
        <w:rPr>
          <w:spacing w:val="1"/>
        </w:rPr>
        <w:t xml:space="preserve"> </w:t>
      </w:r>
      <w:r>
        <w:t>«Бегемотик»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детское</w:t>
      </w:r>
      <w:r>
        <w:rPr>
          <w:spacing w:val="1"/>
        </w:rPr>
        <w:t xml:space="preserve"> </w:t>
      </w:r>
      <w:r>
        <w:t>дошкольное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«Детский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№3»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Ракитное.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предприятия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детский</w:t>
      </w:r>
      <w:r>
        <w:rPr>
          <w:spacing w:val="1"/>
        </w:rPr>
        <w:t xml:space="preserve"> </w:t>
      </w:r>
      <w:r>
        <w:t>сад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закуплена</w:t>
      </w:r>
      <w:r>
        <w:rPr>
          <w:spacing w:val="1"/>
        </w:rPr>
        <w:t xml:space="preserve"> </w:t>
      </w:r>
      <w:r>
        <w:t>мебель,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обеспечены</w:t>
      </w:r>
      <w:r>
        <w:rPr>
          <w:spacing w:val="1"/>
        </w:rPr>
        <w:t xml:space="preserve"> </w:t>
      </w:r>
      <w:r>
        <w:t>новыми</w:t>
      </w:r>
      <w:r>
        <w:rPr>
          <w:spacing w:val="-3"/>
        </w:rPr>
        <w:t xml:space="preserve"> </w:t>
      </w:r>
      <w:r>
        <w:t>современными</w:t>
      </w:r>
      <w:r>
        <w:rPr>
          <w:spacing w:val="-2"/>
        </w:rPr>
        <w:t xml:space="preserve"> </w:t>
      </w:r>
      <w:r>
        <w:t>игрушками и развивающими</w:t>
      </w:r>
      <w:r>
        <w:rPr>
          <w:spacing w:val="-1"/>
        </w:rPr>
        <w:t xml:space="preserve"> </w:t>
      </w:r>
      <w:r>
        <w:t>играми.</w:t>
      </w:r>
    </w:p>
    <w:p>
      <w:pPr>
        <w:pStyle w:val="9"/>
        <w:ind w:right="872" w:firstLine="707"/>
        <w:jc w:val="both"/>
      </w:pPr>
      <w:r>
        <w:t>Индивидуальный предприниматель занимает активную жизненную</w:t>
      </w:r>
      <w:r>
        <w:rPr>
          <w:spacing w:val="1"/>
        </w:rPr>
        <w:t xml:space="preserve"> </w:t>
      </w:r>
      <w:r>
        <w:t>позицию и не собирается останавливаться на достигнутом. Планируется</w:t>
      </w:r>
      <w:r>
        <w:rPr>
          <w:spacing w:val="1"/>
        </w:rPr>
        <w:t xml:space="preserve"> </w:t>
      </w:r>
      <w:r>
        <w:t>дальнейшее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ассортимента</w:t>
      </w:r>
      <w:r>
        <w:rPr>
          <w:spacing w:val="1"/>
        </w:rPr>
        <w:t xml:space="preserve"> </w:t>
      </w:r>
      <w:r>
        <w:t>детских</w:t>
      </w:r>
      <w:r>
        <w:rPr>
          <w:spacing w:val="71"/>
        </w:rPr>
        <w:t xml:space="preserve"> </w:t>
      </w:r>
      <w:r>
        <w:t>товаров,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-4"/>
        </w:rPr>
        <w:t xml:space="preserve"> </w:t>
      </w:r>
      <w:r>
        <w:t>форм и методов</w:t>
      </w:r>
      <w:r>
        <w:rPr>
          <w:spacing w:val="-3"/>
        </w:rPr>
        <w:t xml:space="preserve"> </w:t>
      </w:r>
      <w:r>
        <w:t>торгового</w:t>
      </w:r>
      <w:r>
        <w:rPr>
          <w:spacing w:val="-3"/>
        </w:rPr>
        <w:t xml:space="preserve"> </w:t>
      </w:r>
      <w:r>
        <w:t>обслуживания.</w:t>
      </w:r>
    </w:p>
    <w:p>
      <w:pPr>
        <w:pStyle w:val="9"/>
        <w:spacing w:before="3"/>
        <w:ind w:left="0"/>
      </w:pPr>
    </w:p>
    <w:p>
      <w:pPr>
        <w:pStyle w:val="5"/>
        <w:spacing w:before="1"/>
        <w:ind w:left="4704"/>
        <w:jc w:val="left"/>
      </w:pPr>
      <w:r>
        <w:t>ООО</w:t>
      </w:r>
      <w:r>
        <w:rPr>
          <w:spacing w:val="-3"/>
        </w:rPr>
        <w:t xml:space="preserve"> </w:t>
      </w:r>
      <w:r>
        <w:t>«Негабаритика»</w:t>
      </w:r>
    </w:p>
    <w:p>
      <w:pPr>
        <w:pStyle w:val="9"/>
        <w:spacing w:before="3"/>
        <w:ind w:left="0"/>
        <w:rPr>
          <w:b/>
          <w:i/>
          <w:sz w:val="27"/>
        </w:rPr>
      </w:pPr>
    </w:p>
    <w:p>
      <w:pPr>
        <w:pStyle w:val="9"/>
        <w:spacing w:before="1"/>
        <w:ind w:right="871" w:firstLine="707"/>
        <w:jc w:val="both"/>
      </w:pPr>
      <w:r>
        <w:t>Палиенко</w:t>
      </w:r>
      <w:r>
        <w:rPr>
          <w:spacing w:val="1"/>
        </w:rPr>
        <w:t xml:space="preserve"> </w:t>
      </w:r>
      <w:r>
        <w:t>Дмитрий</w:t>
      </w:r>
      <w:r>
        <w:rPr>
          <w:spacing w:val="1"/>
        </w:rPr>
        <w:t xml:space="preserve"> </w:t>
      </w:r>
      <w:r>
        <w:t>Валерьевич</w:t>
      </w:r>
      <w:r>
        <w:rPr>
          <w:spacing w:val="1"/>
        </w:rPr>
        <w:t xml:space="preserve"> </w:t>
      </w:r>
      <w:r>
        <w:t>1984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рождения,</w:t>
      </w:r>
      <w:r>
        <w:rPr>
          <w:spacing w:val="1"/>
        </w:rPr>
        <w:t xml:space="preserve"> </w:t>
      </w:r>
      <w:r>
        <w:t>русский,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высшее,</w:t>
      </w:r>
      <w:r>
        <w:rPr>
          <w:spacing w:val="1"/>
        </w:rPr>
        <w:t xml:space="preserve"> </w:t>
      </w:r>
      <w:r>
        <w:t>женат.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профессионалом,</w:t>
      </w:r>
      <w:r>
        <w:rPr>
          <w:spacing w:val="1"/>
        </w:rPr>
        <w:t xml:space="preserve"> </w:t>
      </w:r>
      <w:r>
        <w:t>зарекомендовал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высококвалифицированный</w:t>
      </w:r>
      <w:r>
        <w:rPr>
          <w:spacing w:val="1"/>
        </w:rPr>
        <w:t xml:space="preserve"> </w:t>
      </w:r>
      <w:r>
        <w:t>специалист,</w:t>
      </w:r>
      <w:r>
        <w:rPr>
          <w:spacing w:val="1"/>
        </w:rPr>
        <w:t xml:space="preserve"> </w:t>
      </w:r>
      <w:r>
        <w:t>эрудированный,</w:t>
      </w:r>
      <w:r>
        <w:rPr>
          <w:spacing w:val="1"/>
        </w:rPr>
        <w:t xml:space="preserve"> </w:t>
      </w:r>
      <w:r>
        <w:t>добросовестный</w:t>
      </w:r>
      <w:r>
        <w:rPr>
          <w:spacing w:val="1"/>
        </w:rPr>
        <w:t xml:space="preserve"> </w:t>
      </w:r>
      <w:r>
        <w:t>руководитель.</w:t>
      </w:r>
      <w:r>
        <w:rPr>
          <w:spacing w:val="1"/>
        </w:rPr>
        <w:t xml:space="preserve"> </w:t>
      </w:r>
      <w:r>
        <w:t>Палиенко</w:t>
      </w:r>
      <w:r>
        <w:rPr>
          <w:spacing w:val="1"/>
        </w:rPr>
        <w:t xml:space="preserve"> </w:t>
      </w:r>
      <w:r>
        <w:t>Д.В.</w:t>
      </w:r>
      <w:r>
        <w:rPr>
          <w:spacing w:val="1"/>
        </w:rPr>
        <w:t xml:space="preserve"> </w:t>
      </w:r>
      <w:r>
        <w:t>создает</w:t>
      </w:r>
      <w:r>
        <w:rPr>
          <w:spacing w:val="1"/>
        </w:rPr>
        <w:t xml:space="preserve"> </w:t>
      </w:r>
      <w:r>
        <w:t>психологический комфорт в коллективе, который способствует тому, что</w:t>
      </w:r>
      <w:r>
        <w:rPr>
          <w:spacing w:val="1"/>
        </w:rPr>
        <w:t xml:space="preserve"> </w:t>
      </w:r>
      <w:r>
        <w:t>сотрудники</w:t>
      </w:r>
      <w:r>
        <w:rPr>
          <w:spacing w:val="1"/>
        </w:rPr>
        <w:t xml:space="preserve"> </w:t>
      </w:r>
      <w:r>
        <w:t>чувствуют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свободно.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характеру</w:t>
      </w:r>
      <w:r>
        <w:rPr>
          <w:spacing w:val="1"/>
        </w:rPr>
        <w:t xml:space="preserve"> </w:t>
      </w:r>
      <w:r>
        <w:t>требователен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принципиален,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завоевал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</w:t>
      </w:r>
      <w:r>
        <w:rPr>
          <w:spacing w:val="1"/>
        </w:rPr>
        <w:t xml:space="preserve"> </w:t>
      </w:r>
      <w:r>
        <w:t>авторитет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уважение.</w:t>
      </w:r>
    </w:p>
    <w:p>
      <w:pPr>
        <w:pStyle w:val="9"/>
        <w:ind w:right="873" w:firstLine="707"/>
        <w:jc w:val="both"/>
      </w:pPr>
      <w:r>
        <w:t>С</w:t>
      </w:r>
      <w:r>
        <w:rPr>
          <w:spacing w:val="1"/>
        </w:rPr>
        <w:t xml:space="preserve"> </w:t>
      </w:r>
      <w:r>
        <w:t>2005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Палиенко</w:t>
      </w:r>
      <w:r>
        <w:rPr>
          <w:spacing w:val="1"/>
        </w:rPr>
        <w:t xml:space="preserve"> </w:t>
      </w:r>
      <w:r>
        <w:t>Д.В.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индивидуальным</w:t>
      </w:r>
      <w:r>
        <w:rPr>
          <w:spacing w:val="1"/>
        </w:rPr>
        <w:t xml:space="preserve"> </w:t>
      </w:r>
      <w:r>
        <w:t>предпринимателем.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автомобильные</w:t>
      </w:r>
      <w:r>
        <w:rPr>
          <w:spacing w:val="-1"/>
        </w:rPr>
        <w:t xml:space="preserve"> </w:t>
      </w:r>
      <w:r>
        <w:t>грузоперевозки.</w:t>
      </w:r>
    </w:p>
    <w:p>
      <w:pPr>
        <w:pStyle w:val="9"/>
        <w:spacing w:before="1"/>
        <w:ind w:right="869" w:firstLine="707"/>
        <w:jc w:val="both"/>
      </w:pPr>
      <w:r>
        <w:t>В мае 2013 года зарегистрировано ООО «Негабаритика». Основным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автомобильного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неспециализированного транспорта. Организация выполняет комплексные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доставке</w:t>
      </w:r>
      <w:r>
        <w:rPr>
          <w:spacing w:val="1"/>
        </w:rPr>
        <w:t xml:space="preserve"> </w:t>
      </w:r>
      <w:r>
        <w:t>крупногабаритных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тяжеловесных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территории России и в страны СНГ. Компания успешно обосновалась 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доставки</w:t>
      </w:r>
      <w:r>
        <w:rPr>
          <w:spacing w:val="1"/>
        </w:rPr>
        <w:t xml:space="preserve"> </w:t>
      </w:r>
      <w:r>
        <w:t>негабаритных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зарекомендовала</w:t>
      </w:r>
      <w:r>
        <w:rPr>
          <w:spacing w:val="1"/>
        </w:rPr>
        <w:t xml:space="preserve"> </w:t>
      </w:r>
      <w:r>
        <w:t>себя</w:t>
      </w:r>
      <w:r>
        <w:rPr>
          <w:spacing w:val="7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надежный и добросовестный грузоперевозчик. Большой опыт в области</w:t>
      </w:r>
      <w:r>
        <w:rPr>
          <w:spacing w:val="1"/>
        </w:rPr>
        <w:t xml:space="preserve"> </w:t>
      </w:r>
      <w:r>
        <w:t>перевозок</w:t>
      </w:r>
      <w:r>
        <w:rPr>
          <w:spacing w:val="1"/>
        </w:rPr>
        <w:t xml:space="preserve"> </w:t>
      </w:r>
      <w:r>
        <w:t>крупногабаритных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тяжеловесных</w:t>
      </w:r>
      <w:r>
        <w:rPr>
          <w:spacing w:val="1"/>
        </w:rPr>
        <w:t xml:space="preserve"> </w:t>
      </w:r>
      <w:r>
        <w:t>грузов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качественно</w:t>
      </w:r>
      <w:r>
        <w:rPr>
          <w:spacing w:val="30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профессионально</w:t>
      </w:r>
      <w:r>
        <w:rPr>
          <w:spacing w:val="32"/>
        </w:rPr>
        <w:t xml:space="preserve"> </w:t>
      </w:r>
      <w:r>
        <w:t>выполнять</w:t>
      </w:r>
      <w:r>
        <w:rPr>
          <w:spacing w:val="32"/>
        </w:rPr>
        <w:t xml:space="preserve"> </w:t>
      </w:r>
      <w:r>
        <w:t>взятые</w:t>
      </w:r>
      <w:r>
        <w:rPr>
          <w:spacing w:val="31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себя</w:t>
      </w:r>
      <w:r>
        <w:rPr>
          <w:spacing w:val="31"/>
        </w:rPr>
        <w:t xml:space="preserve"> </w:t>
      </w:r>
      <w:r>
        <w:t>обязательства.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42" w:lineRule="auto"/>
        <w:ind w:right="869"/>
        <w:jc w:val="both"/>
      </w:pPr>
      <w:r>
        <w:t>В</w:t>
      </w:r>
      <w:r>
        <w:rPr>
          <w:spacing w:val="1"/>
        </w:rPr>
        <w:t xml:space="preserve"> </w:t>
      </w:r>
      <w:r>
        <w:t>автопарке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67</w:t>
      </w:r>
      <w:r>
        <w:rPr>
          <w:spacing w:val="1"/>
        </w:rPr>
        <w:t xml:space="preserve"> </w:t>
      </w:r>
      <w:r>
        <w:t>автопоездов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характеристиками,</w:t>
      </w:r>
      <w:r>
        <w:rPr>
          <w:spacing w:val="-67"/>
        </w:rPr>
        <w:t xml:space="preserve"> </w:t>
      </w:r>
      <w:r>
        <w:t>позволяющими</w:t>
      </w:r>
      <w:r>
        <w:rPr>
          <w:spacing w:val="-2"/>
        </w:rPr>
        <w:t xml:space="preserve"> </w:t>
      </w:r>
      <w:r>
        <w:t>перевозить</w:t>
      </w:r>
      <w:r>
        <w:rPr>
          <w:spacing w:val="-2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негабаритных грузов.</w:t>
      </w:r>
    </w:p>
    <w:p>
      <w:pPr>
        <w:pStyle w:val="9"/>
        <w:ind w:right="869" w:firstLine="707"/>
        <w:jc w:val="both"/>
      </w:pPr>
      <w:r>
        <w:t>В настоящее время компанией выполнено несколько десятков тысяч</w:t>
      </w:r>
      <w:r>
        <w:rPr>
          <w:spacing w:val="1"/>
        </w:rPr>
        <w:t xml:space="preserve"> </w:t>
      </w:r>
      <w:r>
        <w:t>заказов</w:t>
      </w:r>
      <w:r>
        <w:rPr>
          <w:spacing w:val="17"/>
        </w:rPr>
        <w:t xml:space="preserve"> </w:t>
      </w:r>
      <w:r>
        <w:t>по</w:t>
      </w:r>
      <w:r>
        <w:rPr>
          <w:spacing w:val="18"/>
        </w:rPr>
        <w:t xml:space="preserve"> </w:t>
      </w:r>
      <w:r>
        <w:t>перевозке</w:t>
      </w:r>
      <w:r>
        <w:rPr>
          <w:spacing w:val="16"/>
        </w:rPr>
        <w:t xml:space="preserve"> </w:t>
      </w:r>
      <w:r>
        <w:t>различных</w:t>
      </w:r>
      <w:r>
        <w:rPr>
          <w:spacing w:val="18"/>
        </w:rPr>
        <w:t xml:space="preserve"> </w:t>
      </w:r>
      <w:r>
        <w:t>видов</w:t>
      </w:r>
      <w:r>
        <w:rPr>
          <w:spacing w:val="16"/>
        </w:rPr>
        <w:t xml:space="preserve"> </w:t>
      </w:r>
      <w:r>
        <w:t>негабаритных</w:t>
      </w:r>
      <w:r>
        <w:rPr>
          <w:spacing w:val="16"/>
        </w:rPr>
        <w:t xml:space="preserve"> </w:t>
      </w:r>
      <w:r>
        <w:t>грузов.</w:t>
      </w:r>
      <w:r>
        <w:rPr>
          <w:spacing w:val="16"/>
        </w:rPr>
        <w:t xml:space="preserve"> </w:t>
      </w:r>
      <w:r>
        <w:t>ООО</w:t>
      </w:r>
    </w:p>
    <w:p>
      <w:pPr>
        <w:pStyle w:val="9"/>
        <w:ind w:right="868"/>
        <w:jc w:val="both"/>
      </w:pPr>
      <w:r>
        <w:t>«Негабаритика»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многими</w:t>
      </w:r>
      <w:r>
        <w:rPr>
          <w:spacing w:val="1"/>
        </w:rPr>
        <w:t xml:space="preserve"> </w:t>
      </w:r>
      <w:r>
        <w:t>заводами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необходим</w:t>
      </w:r>
      <w:r>
        <w:rPr>
          <w:spacing w:val="1"/>
        </w:rPr>
        <w:t xml:space="preserve"> </w:t>
      </w:r>
      <w:r>
        <w:t>надежный</w:t>
      </w:r>
      <w:r>
        <w:rPr>
          <w:spacing w:val="1"/>
        </w:rPr>
        <w:t xml:space="preserve"> </w:t>
      </w:r>
      <w:r>
        <w:t>партнер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нестандартных,</w:t>
      </w:r>
      <w:r>
        <w:rPr>
          <w:spacing w:val="1"/>
        </w:rPr>
        <w:t xml:space="preserve"> </w:t>
      </w:r>
      <w:r>
        <w:t>негабаритных</w:t>
      </w:r>
      <w:r>
        <w:rPr>
          <w:spacing w:val="1"/>
        </w:rPr>
        <w:t xml:space="preserve"> </w:t>
      </w:r>
      <w:r>
        <w:t>перевозок.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клиентом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команда</w:t>
      </w:r>
      <w:r>
        <w:rPr>
          <w:spacing w:val="1"/>
        </w:rPr>
        <w:t xml:space="preserve"> </w:t>
      </w:r>
      <w:r>
        <w:t>квалифицированных</w:t>
      </w:r>
      <w:r>
        <w:rPr>
          <w:spacing w:val="-1"/>
        </w:rPr>
        <w:t xml:space="preserve"> </w:t>
      </w:r>
      <w:r>
        <w:t>специалистов:</w:t>
      </w:r>
      <w:r>
        <w:rPr>
          <w:spacing w:val="-1"/>
        </w:rPr>
        <w:t xml:space="preserve"> </w:t>
      </w:r>
      <w:r>
        <w:t>менеджеров,</w:t>
      </w:r>
      <w:r>
        <w:rPr>
          <w:spacing w:val="-3"/>
        </w:rPr>
        <w:t xml:space="preserve"> </w:t>
      </w:r>
      <w:r>
        <w:t>логистов,</w:t>
      </w:r>
      <w:r>
        <w:rPr>
          <w:spacing w:val="-7"/>
        </w:rPr>
        <w:t xml:space="preserve"> </w:t>
      </w:r>
      <w:r>
        <w:t>водителей.</w:t>
      </w:r>
    </w:p>
    <w:p>
      <w:pPr>
        <w:pStyle w:val="9"/>
        <w:ind w:right="872" w:firstLine="707"/>
        <w:jc w:val="both"/>
      </w:pPr>
      <w:r>
        <w:t>Компания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крупной</w:t>
      </w:r>
      <w:r>
        <w:rPr>
          <w:spacing w:val="1"/>
        </w:rPr>
        <w:t xml:space="preserve"> </w:t>
      </w:r>
      <w:r>
        <w:t>автотранспортной</w:t>
      </w:r>
      <w:r>
        <w:rPr>
          <w:spacing w:val="1"/>
        </w:rPr>
        <w:t xml:space="preserve"> </w:t>
      </w:r>
      <w:r>
        <w:t>компанией,</w:t>
      </w:r>
      <w:r>
        <w:rPr>
          <w:spacing w:val="1"/>
        </w:rPr>
        <w:t xml:space="preserve"> </w:t>
      </w:r>
      <w:r>
        <w:t>специализирующейся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перевозках</w:t>
      </w:r>
      <w:r>
        <w:rPr>
          <w:spacing w:val="1"/>
        </w:rPr>
        <w:t xml:space="preserve"> </w:t>
      </w:r>
      <w:r>
        <w:t>негабаритных</w:t>
      </w:r>
      <w:r>
        <w:rPr>
          <w:spacing w:val="1"/>
        </w:rPr>
        <w:t xml:space="preserve"> </w:t>
      </w:r>
      <w:r>
        <w:t>грузов,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Черноземье.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автопарк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выполнять</w:t>
      </w:r>
      <w:r>
        <w:rPr>
          <w:spacing w:val="-4"/>
        </w:rPr>
        <w:t xml:space="preserve"> </w:t>
      </w:r>
      <w:r>
        <w:t>значительные</w:t>
      </w:r>
      <w:r>
        <w:rPr>
          <w:spacing w:val="-4"/>
        </w:rPr>
        <w:t xml:space="preserve"> </w:t>
      </w:r>
      <w:r>
        <w:t>объемы</w:t>
      </w:r>
      <w:r>
        <w:rPr>
          <w:spacing w:val="-1"/>
        </w:rPr>
        <w:t xml:space="preserve"> </w:t>
      </w:r>
      <w:r>
        <w:t>перевозок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крупных заказчиков.</w:t>
      </w:r>
    </w:p>
    <w:p>
      <w:pPr>
        <w:pStyle w:val="9"/>
        <w:spacing w:line="321" w:lineRule="exact"/>
        <w:ind w:left="1910"/>
        <w:jc w:val="both"/>
      </w:pPr>
      <w:r>
        <w:t xml:space="preserve">Для    </w:t>
      </w:r>
      <w:r>
        <w:rPr>
          <w:spacing w:val="27"/>
        </w:rPr>
        <w:t xml:space="preserve"> </w:t>
      </w:r>
      <w:r>
        <w:t xml:space="preserve">уменьшения     </w:t>
      </w:r>
      <w:r>
        <w:rPr>
          <w:spacing w:val="24"/>
        </w:rPr>
        <w:t xml:space="preserve"> </w:t>
      </w:r>
      <w:r>
        <w:t xml:space="preserve">минимизации     </w:t>
      </w:r>
      <w:r>
        <w:rPr>
          <w:spacing w:val="23"/>
        </w:rPr>
        <w:t xml:space="preserve"> </w:t>
      </w:r>
      <w:r>
        <w:t xml:space="preserve">затрат     </w:t>
      </w:r>
      <w:r>
        <w:rPr>
          <w:spacing w:val="24"/>
        </w:rPr>
        <w:t xml:space="preserve"> </w:t>
      </w:r>
      <w:r>
        <w:t xml:space="preserve">Заказчика     </w:t>
      </w:r>
      <w:r>
        <w:rPr>
          <w:spacing w:val="27"/>
        </w:rPr>
        <w:t xml:space="preserve"> </w:t>
      </w:r>
      <w:r>
        <w:t>ООО</w:t>
      </w:r>
    </w:p>
    <w:p>
      <w:pPr>
        <w:pStyle w:val="9"/>
        <w:ind w:right="869"/>
        <w:jc w:val="both"/>
      </w:pPr>
      <w:r>
        <w:t>«Негабаритика»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оформлению</w:t>
      </w:r>
      <w:r>
        <w:rPr>
          <w:spacing w:val="1"/>
        </w:rPr>
        <w:t xml:space="preserve"> </w:t>
      </w:r>
      <w:r>
        <w:t>специальных</w:t>
      </w:r>
      <w:r>
        <w:rPr>
          <w:spacing w:val="1"/>
        </w:rPr>
        <w:t xml:space="preserve"> </w:t>
      </w:r>
      <w:r>
        <w:t>разрешений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автомобильным</w:t>
      </w:r>
      <w:r>
        <w:rPr>
          <w:spacing w:val="1"/>
        </w:rPr>
        <w:t xml:space="preserve"> </w:t>
      </w:r>
      <w:r>
        <w:t>дорогам</w:t>
      </w:r>
      <w:r>
        <w:rPr>
          <w:spacing w:val="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осуществляющего</w:t>
      </w:r>
      <w:r>
        <w:rPr>
          <w:spacing w:val="1"/>
        </w:rPr>
        <w:t xml:space="preserve"> </w:t>
      </w:r>
      <w:r>
        <w:t>перевозки</w:t>
      </w:r>
      <w:r>
        <w:rPr>
          <w:spacing w:val="1"/>
        </w:rPr>
        <w:t xml:space="preserve"> </w:t>
      </w:r>
      <w:r>
        <w:t>тяжеловесных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крупногабаритных грузов (Россия, Европа, страны СНГ), оказывает 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сопровождению</w:t>
      </w:r>
      <w:r>
        <w:rPr>
          <w:spacing w:val="1"/>
        </w:rPr>
        <w:t xml:space="preserve"> </w:t>
      </w:r>
      <w:r>
        <w:t>специализированным</w:t>
      </w:r>
      <w:r>
        <w:rPr>
          <w:spacing w:val="1"/>
        </w:rPr>
        <w:t xml:space="preserve"> </w:t>
      </w:r>
      <w:r>
        <w:t>автомобилем,</w:t>
      </w:r>
      <w:r>
        <w:rPr>
          <w:spacing w:val="1"/>
        </w:rPr>
        <w:t xml:space="preserve"> </w:t>
      </w:r>
      <w:r>
        <w:t>оборудованным</w:t>
      </w:r>
      <w:r>
        <w:rPr>
          <w:spacing w:val="1"/>
        </w:rPr>
        <w:t xml:space="preserve"> </w:t>
      </w:r>
      <w:r>
        <w:t>проблесковыми</w:t>
      </w:r>
      <w:r>
        <w:rPr>
          <w:spacing w:val="1"/>
        </w:rPr>
        <w:t xml:space="preserve"> </w:t>
      </w:r>
      <w:r>
        <w:t>маячками.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стандартам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ООО</w:t>
      </w:r>
      <w:r>
        <w:rPr>
          <w:spacing w:val="7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заказывает</w:t>
      </w:r>
      <w:r>
        <w:rPr>
          <w:spacing w:val="-1"/>
        </w:rPr>
        <w:t xml:space="preserve"> </w:t>
      </w:r>
      <w:r>
        <w:t>технику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России.</w:t>
      </w:r>
    </w:p>
    <w:p>
      <w:pPr>
        <w:pStyle w:val="9"/>
        <w:ind w:right="872" w:firstLine="707"/>
        <w:jc w:val="both"/>
      </w:pPr>
      <w:r>
        <w:t>Компании</w:t>
      </w:r>
      <w:r>
        <w:rPr>
          <w:spacing w:val="1"/>
        </w:rPr>
        <w:t xml:space="preserve"> </w:t>
      </w:r>
      <w:r>
        <w:t>добиваются</w:t>
      </w:r>
      <w:r>
        <w:rPr>
          <w:spacing w:val="1"/>
        </w:rPr>
        <w:t xml:space="preserve"> </w:t>
      </w:r>
      <w:r>
        <w:t>конкурентных</w:t>
      </w:r>
      <w:r>
        <w:rPr>
          <w:spacing w:val="1"/>
        </w:rPr>
        <w:t xml:space="preserve"> </w:t>
      </w:r>
      <w:r>
        <w:t>преимуществ</w:t>
      </w:r>
      <w:r>
        <w:rPr>
          <w:spacing w:val="1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инноваций.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осваивают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конкурентоспособности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находят</w:t>
      </w:r>
      <w:r>
        <w:rPr>
          <w:spacing w:val="1"/>
        </w:rPr>
        <w:t xml:space="preserve"> </w:t>
      </w:r>
      <w:r>
        <w:t>лучшие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конкурентной</w:t>
      </w:r>
      <w:r>
        <w:rPr>
          <w:spacing w:val="-1"/>
        </w:rPr>
        <w:t xml:space="preserve"> </w:t>
      </w:r>
      <w:r>
        <w:t>борьбы</w:t>
      </w:r>
      <w:r>
        <w:rPr>
          <w:spacing w:val="-1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использовании</w:t>
      </w:r>
      <w:r>
        <w:rPr>
          <w:spacing w:val="-1"/>
        </w:rPr>
        <w:t xml:space="preserve"> </w:t>
      </w:r>
      <w:r>
        <w:t>старых способов.</w:t>
      </w:r>
    </w:p>
    <w:p>
      <w:pPr>
        <w:pStyle w:val="9"/>
        <w:ind w:right="869" w:firstLine="707"/>
        <w:jc w:val="both"/>
      </w:pPr>
      <w:r>
        <w:t>Инновации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касаются</w:t>
      </w:r>
      <w:r>
        <w:rPr>
          <w:spacing w:val="1"/>
        </w:rPr>
        <w:t xml:space="preserve"> </w:t>
      </w:r>
      <w:r>
        <w:t>сервиса,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которых приведет к оптимизации затрат.</w:t>
      </w:r>
      <w:r>
        <w:rPr>
          <w:spacing w:val="70"/>
        </w:rPr>
        <w:t xml:space="preserve"> </w:t>
      </w:r>
      <w:r>
        <w:t>Бережное отношение к грузу 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безопасная</w:t>
      </w:r>
      <w:r>
        <w:rPr>
          <w:spacing w:val="1"/>
        </w:rPr>
        <w:t xml:space="preserve"> </w:t>
      </w:r>
      <w:r>
        <w:t>транспортировка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самых</w:t>
      </w:r>
      <w:r>
        <w:rPr>
          <w:spacing w:val="1"/>
        </w:rPr>
        <w:t xml:space="preserve"> </w:t>
      </w:r>
      <w:r>
        <w:t>главных</w:t>
      </w:r>
      <w:r>
        <w:rPr>
          <w:spacing w:val="1"/>
        </w:rPr>
        <w:t xml:space="preserve"> </w:t>
      </w:r>
      <w:r>
        <w:t>«секретов»</w:t>
      </w:r>
      <w:r>
        <w:rPr>
          <w:spacing w:val="1"/>
        </w:rPr>
        <w:t xml:space="preserve"> </w:t>
      </w:r>
      <w:r>
        <w:t>успешной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компании.</w:t>
      </w:r>
    </w:p>
    <w:p>
      <w:pPr>
        <w:pStyle w:val="9"/>
        <w:ind w:right="871" w:firstLine="707"/>
        <w:jc w:val="both"/>
      </w:pPr>
      <w:r>
        <w:t>Автопарк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снабжен</w:t>
      </w:r>
      <w:r>
        <w:rPr>
          <w:spacing w:val="1"/>
        </w:rPr>
        <w:t xml:space="preserve"> </w:t>
      </w:r>
      <w:r>
        <w:t>спутниковой</w:t>
      </w:r>
      <w:r>
        <w:rPr>
          <w:spacing w:val="1"/>
        </w:rPr>
        <w:t xml:space="preserve"> </w:t>
      </w:r>
      <w:r>
        <w:t>системой</w:t>
      </w:r>
      <w:r>
        <w:rPr>
          <w:spacing w:val="70"/>
        </w:rPr>
        <w:t xml:space="preserve"> </w:t>
      </w:r>
      <w:r>
        <w:t>ГЛОНАСС</w:t>
      </w:r>
      <w:r>
        <w:rPr>
          <w:spacing w:val="70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весьма</w:t>
      </w:r>
      <w:r>
        <w:rPr>
          <w:spacing w:val="1"/>
        </w:rPr>
        <w:t xml:space="preserve"> </w:t>
      </w:r>
      <w:r>
        <w:t>богатый</w:t>
      </w:r>
      <w:r>
        <w:rPr>
          <w:spacing w:val="1"/>
        </w:rPr>
        <w:t xml:space="preserve"> </w:t>
      </w:r>
      <w:r>
        <w:t>функционал.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местоположения</w:t>
      </w:r>
      <w:r>
        <w:rPr>
          <w:spacing w:val="1"/>
        </w:rPr>
        <w:t xml:space="preserve"> </w:t>
      </w:r>
      <w:r>
        <w:t>транспорта</w:t>
      </w:r>
      <w:r>
        <w:rPr>
          <w:spacing w:val="1"/>
        </w:rPr>
        <w:t xml:space="preserve"> </w:t>
      </w:r>
      <w:r>
        <w:t>он-лайн,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оперативно</w:t>
      </w:r>
      <w:r>
        <w:rPr>
          <w:spacing w:val="1"/>
        </w:rPr>
        <w:t xml:space="preserve"> </w:t>
      </w:r>
      <w:r>
        <w:t>реагировать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любые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осуществлять:</w:t>
      </w:r>
    </w:p>
    <w:p>
      <w:pPr>
        <w:pStyle w:val="11"/>
        <w:numPr>
          <w:ilvl w:val="0"/>
          <w:numId w:val="24"/>
        </w:numPr>
        <w:tabs>
          <w:tab w:val="left" w:pos="1921"/>
          <w:tab w:val="left" w:pos="1922"/>
        </w:tabs>
        <w:spacing w:before="0" w:after="0" w:line="240" w:lineRule="auto"/>
        <w:ind w:left="1202" w:right="872" w:firstLine="0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пробегов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маршрутов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71"/>
          <w:sz w:val="28"/>
        </w:rPr>
        <w:t xml:space="preserve"> </w:t>
      </w:r>
      <w:r>
        <w:rPr>
          <w:sz w:val="28"/>
        </w:rPr>
        <w:t>полностью</w:t>
      </w:r>
      <w:r>
        <w:rPr>
          <w:spacing w:val="-67"/>
          <w:sz w:val="28"/>
        </w:rPr>
        <w:t xml:space="preserve"> </w:t>
      </w:r>
      <w:r>
        <w:rPr>
          <w:sz w:val="28"/>
        </w:rPr>
        <w:t>исключает</w:t>
      </w:r>
      <w:r>
        <w:rPr>
          <w:spacing w:val="-4"/>
          <w:sz w:val="28"/>
        </w:rPr>
        <w:t xml:space="preserve"> </w:t>
      </w:r>
      <w:r>
        <w:rPr>
          <w:sz w:val="28"/>
        </w:rPr>
        <w:t>нецелевое использование транспорта;</w:t>
      </w:r>
    </w:p>
    <w:p>
      <w:pPr>
        <w:pStyle w:val="11"/>
        <w:numPr>
          <w:ilvl w:val="0"/>
          <w:numId w:val="24"/>
        </w:numPr>
        <w:tabs>
          <w:tab w:val="left" w:pos="1921"/>
          <w:tab w:val="left" w:pos="1922"/>
        </w:tabs>
        <w:spacing w:before="0" w:after="0" w:line="240" w:lineRule="auto"/>
        <w:ind w:left="1202" w:right="872" w:firstLine="0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ГСМ</w:t>
      </w:r>
      <w:r>
        <w:rPr>
          <w:spacing w:val="1"/>
          <w:sz w:val="28"/>
        </w:rPr>
        <w:t xml:space="preserve"> </w:t>
      </w:r>
      <w:r>
        <w:rPr>
          <w:sz w:val="28"/>
        </w:rPr>
        <w:t>(горюче-смазочных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материалов),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71"/>
          <w:sz w:val="28"/>
        </w:rPr>
        <w:t xml:space="preserve"> </w:t>
      </w:r>
      <w:r>
        <w:rPr>
          <w:sz w:val="28"/>
        </w:rPr>
        <w:t>дает</w:t>
      </w:r>
      <w:r>
        <w:rPr>
          <w:spacing w:val="1"/>
          <w:sz w:val="28"/>
        </w:rPr>
        <w:t xml:space="preserve"> </w:t>
      </w:r>
      <w:r>
        <w:rPr>
          <w:sz w:val="28"/>
        </w:rPr>
        <w:t>прямое</w:t>
      </w:r>
      <w:r>
        <w:rPr>
          <w:spacing w:val="1"/>
          <w:sz w:val="28"/>
        </w:rPr>
        <w:t xml:space="preserve"> </w:t>
      </w:r>
      <w:r>
        <w:rPr>
          <w:sz w:val="28"/>
        </w:rPr>
        <w:t>уменьшение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эксплуатационных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исключения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нецелевого использования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ГСМ;</w:t>
      </w:r>
    </w:p>
    <w:p>
      <w:pPr>
        <w:pStyle w:val="9"/>
        <w:ind w:right="874" w:firstLine="707"/>
        <w:jc w:val="both"/>
      </w:pPr>
      <w:r>
        <w:t>контроль</w:t>
      </w:r>
      <w:r>
        <w:rPr>
          <w:spacing w:val="1"/>
        </w:rPr>
        <w:t xml:space="preserve"> </w:t>
      </w:r>
      <w:r>
        <w:t>скоростного</w:t>
      </w:r>
      <w:r>
        <w:rPr>
          <w:spacing w:val="1"/>
        </w:rPr>
        <w:t xml:space="preserve"> </w:t>
      </w:r>
      <w:r>
        <w:t>режима,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исключает</w:t>
      </w:r>
      <w:r>
        <w:rPr>
          <w:spacing w:val="1"/>
        </w:rPr>
        <w:t xml:space="preserve"> </w:t>
      </w:r>
      <w:r>
        <w:t>порчу</w:t>
      </w:r>
      <w:r>
        <w:rPr>
          <w:spacing w:val="1"/>
        </w:rPr>
        <w:t xml:space="preserve"> </w:t>
      </w:r>
      <w:r>
        <w:t>груза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перевозке</w:t>
      </w:r>
      <w:r>
        <w:rPr>
          <w:spacing w:val="-1"/>
        </w:rPr>
        <w:t xml:space="preserve"> </w:t>
      </w:r>
      <w:r>
        <w:t>и снижает</w:t>
      </w:r>
      <w:r>
        <w:rPr>
          <w:spacing w:val="-1"/>
        </w:rPr>
        <w:t xml:space="preserve"> </w:t>
      </w:r>
      <w:r>
        <w:t>износ</w:t>
      </w:r>
      <w:r>
        <w:rPr>
          <w:spacing w:val="-1"/>
        </w:rPr>
        <w:t xml:space="preserve"> </w:t>
      </w:r>
      <w:r>
        <w:t>транспорта,</w:t>
      </w:r>
      <w:r>
        <w:rPr>
          <w:spacing w:val="-4"/>
        </w:rPr>
        <w:t xml:space="preserve"> </w:t>
      </w:r>
      <w:r>
        <w:t>а также</w:t>
      </w:r>
      <w:r>
        <w:rPr>
          <w:spacing w:val="-1"/>
        </w:rPr>
        <w:t xml:space="preserve"> </w:t>
      </w:r>
      <w:r>
        <w:t>многое</w:t>
      </w:r>
      <w:r>
        <w:rPr>
          <w:spacing w:val="-3"/>
        </w:rPr>
        <w:t xml:space="preserve"> </w:t>
      </w:r>
      <w:r>
        <w:t>другое.</w:t>
      </w:r>
    </w:p>
    <w:p>
      <w:pPr>
        <w:pStyle w:val="9"/>
        <w:ind w:right="873" w:firstLine="707"/>
        <w:jc w:val="both"/>
      </w:pPr>
      <w:r>
        <w:t>Сегодня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выходит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грузового</w:t>
      </w:r>
      <w:r>
        <w:rPr>
          <w:spacing w:val="1"/>
        </w:rPr>
        <w:t xml:space="preserve"> </w:t>
      </w:r>
      <w:r>
        <w:t>транспорта,</w:t>
      </w:r>
      <w:r>
        <w:rPr>
          <w:spacing w:val="1"/>
        </w:rPr>
        <w:t xml:space="preserve"> </w:t>
      </w:r>
      <w:r>
        <w:t>истощающего бюджет компании, требуя затрат на частый ремонт. Такое</w:t>
      </w:r>
      <w:r>
        <w:rPr>
          <w:spacing w:val="1"/>
        </w:rPr>
        <w:t xml:space="preserve"> </w:t>
      </w:r>
      <w:r>
        <w:t>состояние</w:t>
      </w:r>
      <w:r>
        <w:rPr>
          <w:spacing w:val="42"/>
        </w:rPr>
        <w:t xml:space="preserve"> </w:t>
      </w:r>
      <w:r>
        <w:t>влияет</w:t>
      </w:r>
      <w:r>
        <w:rPr>
          <w:spacing w:val="43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качество</w:t>
      </w:r>
      <w:r>
        <w:rPr>
          <w:spacing w:val="42"/>
        </w:rPr>
        <w:t xml:space="preserve"> </w:t>
      </w:r>
      <w:r>
        <w:t>оказываемых</w:t>
      </w:r>
      <w:r>
        <w:rPr>
          <w:spacing w:val="46"/>
        </w:rPr>
        <w:t xml:space="preserve"> </w:t>
      </w:r>
      <w:r>
        <w:t>услуг</w:t>
      </w:r>
      <w:r>
        <w:rPr>
          <w:spacing w:val="45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вредит</w:t>
      </w:r>
      <w:r>
        <w:rPr>
          <w:spacing w:val="44"/>
        </w:rPr>
        <w:t xml:space="preserve"> </w:t>
      </w:r>
      <w:r>
        <w:t>финансовому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/>
        <w:ind w:right="874"/>
        <w:jc w:val="both"/>
      </w:pPr>
      <w:r>
        <w:t>состоянию</w:t>
      </w:r>
      <w:r>
        <w:rPr>
          <w:spacing w:val="1"/>
        </w:rPr>
        <w:t xml:space="preserve"> </w:t>
      </w:r>
      <w:r>
        <w:t>предприятия,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пунктов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бизнеса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будущем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обновление</w:t>
      </w:r>
      <w:r>
        <w:rPr>
          <w:spacing w:val="1"/>
        </w:rPr>
        <w:t xml:space="preserve"> </w:t>
      </w:r>
      <w:r>
        <w:t>автопарка</w:t>
      </w:r>
      <w:r>
        <w:rPr>
          <w:spacing w:val="1"/>
        </w:rPr>
        <w:t xml:space="preserve"> </w:t>
      </w:r>
      <w:r>
        <w:t>компании.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-1"/>
        </w:rPr>
        <w:t xml:space="preserve"> </w:t>
      </w:r>
      <w:r>
        <w:t>время обновление</w:t>
      </w:r>
      <w:r>
        <w:rPr>
          <w:spacing w:val="-3"/>
        </w:rPr>
        <w:t xml:space="preserve"> </w:t>
      </w:r>
      <w:r>
        <w:t>автопарка</w:t>
      </w:r>
      <w:r>
        <w:rPr>
          <w:spacing w:val="-3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начало.</w:t>
      </w:r>
    </w:p>
    <w:p>
      <w:pPr>
        <w:pStyle w:val="9"/>
        <w:spacing w:before="2"/>
        <w:ind w:right="876" w:firstLine="707"/>
        <w:jc w:val="both"/>
      </w:pPr>
      <w:r>
        <w:t>Также,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немаловажно,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тендерах</w:t>
      </w:r>
      <w:r>
        <w:rPr>
          <w:spacing w:val="1"/>
        </w:rPr>
        <w:t xml:space="preserve"> </w:t>
      </w:r>
      <w:r>
        <w:t>крупных</w:t>
      </w:r>
      <w:r>
        <w:rPr>
          <w:spacing w:val="1"/>
        </w:rPr>
        <w:t xml:space="preserve"> </w:t>
      </w:r>
      <w:r>
        <w:t>заводов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закупках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подписание</w:t>
      </w:r>
      <w:r>
        <w:rPr>
          <w:spacing w:val="1"/>
        </w:rPr>
        <w:t xml:space="preserve"> </w:t>
      </w:r>
      <w:r>
        <w:t>договоров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государственных контрактов</w:t>
      </w:r>
      <w:r>
        <w:rPr>
          <w:spacing w:val="-4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грузоперевозкам.</w:t>
      </w:r>
    </w:p>
    <w:p>
      <w:pPr>
        <w:pStyle w:val="9"/>
        <w:ind w:right="866" w:firstLine="707"/>
        <w:jc w:val="both"/>
      </w:pP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 соответствовать экологическим</w:t>
      </w:r>
      <w:r>
        <w:rPr>
          <w:spacing w:val="1"/>
        </w:rPr>
        <w:t xml:space="preserve"> </w:t>
      </w:r>
      <w:r>
        <w:t>стандартам</w:t>
      </w:r>
      <w:r>
        <w:rPr>
          <w:spacing w:val="70"/>
        </w:rPr>
        <w:t xml:space="preserve"> </w:t>
      </w:r>
      <w:r>
        <w:t>«Евро-</w:t>
      </w:r>
      <w:r>
        <w:rPr>
          <w:spacing w:val="-68"/>
        </w:rPr>
        <w:t xml:space="preserve"> </w:t>
      </w:r>
      <w:r>
        <w:t>5»</w:t>
      </w:r>
      <w:r>
        <w:rPr>
          <w:spacing w:val="1"/>
        </w:rPr>
        <w:t xml:space="preserve"> </w:t>
      </w:r>
      <w:r>
        <w:t>парк</w:t>
      </w:r>
      <w:r>
        <w:rPr>
          <w:spacing w:val="1"/>
        </w:rPr>
        <w:t xml:space="preserve"> </w:t>
      </w:r>
      <w:r>
        <w:t>транспортных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ООО</w:t>
      </w:r>
      <w:r>
        <w:rPr>
          <w:spacing w:val="71"/>
        </w:rPr>
        <w:t xml:space="preserve"> </w:t>
      </w:r>
      <w:r>
        <w:t>«Негабаритика»</w:t>
      </w:r>
      <w:r>
        <w:rPr>
          <w:spacing w:val="1"/>
        </w:rPr>
        <w:t xml:space="preserve"> </w:t>
      </w:r>
      <w:r>
        <w:t>обновляется в соответствии с данными требованиями. Утилизация отходов</w:t>
      </w:r>
      <w:r>
        <w:rPr>
          <w:spacing w:val="-67"/>
        </w:rPr>
        <w:t xml:space="preserve"> </w:t>
      </w:r>
      <w:r>
        <w:t>производится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 с</w:t>
      </w:r>
      <w:r>
        <w:rPr>
          <w:spacing w:val="-4"/>
        </w:rPr>
        <w:t xml:space="preserve"> </w:t>
      </w:r>
      <w:r>
        <w:t>российским</w:t>
      </w:r>
      <w:r>
        <w:rPr>
          <w:spacing w:val="-1"/>
        </w:rPr>
        <w:t xml:space="preserve"> </w:t>
      </w:r>
      <w:r>
        <w:t>законодательством.</w:t>
      </w:r>
    </w:p>
    <w:p>
      <w:pPr>
        <w:pStyle w:val="9"/>
        <w:ind w:right="872" w:firstLine="707"/>
        <w:jc w:val="both"/>
      </w:pPr>
      <w:r>
        <w:t>Палиенко</w:t>
      </w:r>
      <w:r>
        <w:rPr>
          <w:spacing w:val="1"/>
        </w:rPr>
        <w:t xml:space="preserve"> </w:t>
      </w:r>
      <w:r>
        <w:t>Д.В.</w:t>
      </w:r>
      <w:r>
        <w:rPr>
          <w:spacing w:val="1"/>
        </w:rPr>
        <w:t xml:space="preserve"> </w:t>
      </w:r>
      <w:r>
        <w:t>увлекает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целеустремленностью,</w:t>
      </w:r>
      <w:r>
        <w:rPr>
          <w:spacing w:val="1"/>
        </w:rPr>
        <w:t xml:space="preserve"> </w:t>
      </w:r>
      <w:r>
        <w:t>прекрасно</w:t>
      </w:r>
      <w:r>
        <w:rPr>
          <w:spacing w:val="1"/>
        </w:rPr>
        <w:t xml:space="preserve"> </w:t>
      </w:r>
      <w:r>
        <w:t>владеет</w:t>
      </w:r>
      <w:r>
        <w:rPr>
          <w:spacing w:val="1"/>
        </w:rPr>
        <w:t xml:space="preserve"> </w:t>
      </w:r>
      <w:r>
        <w:t>ситуацией,</w:t>
      </w:r>
      <w:r>
        <w:rPr>
          <w:spacing w:val="1"/>
        </w:rPr>
        <w:t xml:space="preserve"> </w:t>
      </w:r>
      <w:r>
        <w:t>умеет</w:t>
      </w:r>
      <w:r>
        <w:rPr>
          <w:spacing w:val="1"/>
        </w:rPr>
        <w:t xml:space="preserve"> </w:t>
      </w:r>
      <w:r>
        <w:t>убеждать,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замечательных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качествах,</w:t>
      </w:r>
      <w:r>
        <w:rPr>
          <w:spacing w:val="1"/>
        </w:rPr>
        <w:t xml:space="preserve"> </w:t>
      </w:r>
      <w:r>
        <w:t>которые,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профессиональными,</w:t>
      </w:r>
      <w:r>
        <w:rPr>
          <w:spacing w:val="-3"/>
        </w:rPr>
        <w:t xml:space="preserve"> </w:t>
      </w:r>
      <w:r>
        <w:t>делают</w:t>
      </w:r>
      <w:r>
        <w:rPr>
          <w:spacing w:val="-3"/>
        </w:rPr>
        <w:t xml:space="preserve"> </w:t>
      </w:r>
      <w:r>
        <w:t>Палиенко</w:t>
      </w:r>
      <w:r>
        <w:rPr>
          <w:spacing w:val="-3"/>
        </w:rPr>
        <w:t xml:space="preserve"> </w:t>
      </w:r>
      <w:r>
        <w:t>Д.В.</w:t>
      </w:r>
      <w:r>
        <w:rPr>
          <w:spacing w:val="-3"/>
        </w:rPr>
        <w:t xml:space="preserve"> </w:t>
      </w:r>
      <w:r>
        <w:t>прекрасным</w:t>
      </w:r>
      <w:r>
        <w:rPr>
          <w:spacing w:val="-5"/>
        </w:rPr>
        <w:t xml:space="preserve"> </w:t>
      </w:r>
      <w:r>
        <w:t>руководителем.</w:t>
      </w:r>
    </w:p>
    <w:p>
      <w:pPr>
        <w:pStyle w:val="9"/>
        <w:spacing w:before="5"/>
        <w:ind w:left="0"/>
      </w:pPr>
    </w:p>
    <w:p>
      <w:pPr>
        <w:spacing w:before="1"/>
        <w:ind w:left="1215" w:right="885" w:firstLine="0"/>
        <w:jc w:val="center"/>
        <w:rPr>
          <w:b/>
          <w:sz w:val="28"/>
        </w:rPr>
      </w:pPr>
      <w:r>
        <w:rPr>
          <w:b/>
          <w:sz w:val="28"/>
        </w:rPr>
        <w:t>ИП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Мозговой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Павел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Сергеевич</w:t>
      </w:r>
    </w:p>
    <w:p>
      <w:pPr>
        <w:pStyle w:val="9"/>
        <w:spacing w:before="5"/>
        <w:ind w:left="0"/>
        <w:rPr>
          <w:b/>
          <w:sz w:val="27"/>
        </w:rPr>
      </w:pPr>
    </w:p>
    <w:p>
      <w:pPr>
        <w:pStyle w:val="9"/>
        <w:tabs>
          <w:tab w:val="left" w:pos="5344"/>
          <w:tab w:val="left" w:pos="7311"/>
          <w:tab w:val="left" w:pos="8494"/>
        </w:tabs>
        <w:ind w:right="873" w:firstLine="707"/>
        <w:jc w:val="both"/>
      </w:pPr>
      <w:r>
        <w:t>Мозговой</w:t>
      </w:r>
      <w:r>
        <w:rPr>
          <w:spacing w:val="1"/>
        </w:rPr>
        <w:t xml:space="preserve"> </w:t>
      </w:r>
      <w:r>
        <w:t>Павел</w:t>
      </w:r>
      <w:r>
        <w:rPr>
          <w:spacing w:val="1"/>
        </w:rPr>
        <w:t xml:space="preserve"> </w:t>
      </w:r>
      <w:r>
        <w:t>Сергеевич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2014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окончил</w:t>
      </w:r>
      <w:r>
        <w:rPr>
          <w:spacing w:val="1"/>
        </w:rPr>
        <w:t xml:space="preserve"> </w:t>
      </w:r>
      <w:r>
        <w:t>Белгородский</w:t>
      </w:r>
      <w:r>
        <w:rPr>
          <w:spacing w:val="1"/>
        </w:rPr>
        <w:t xml:space="preserve"> </w:t>
      </w:r>
      <w:r>
        <w:t>инженерно-экономический</w:t>
      </w:r>
      <w:r>
        <w:tab/>
      </w:r>
      <w:r>
        <w:t>институт</w:t>
      </w:r>
      <w:r>
        <w:tab/>
      </w:r>
      <w:r>
        <w:t>по</w:t>
      </w:r>
      <w:r>
        <w:tab/>
      </w:r>
      <w:r>
        <w:rPr>
          <w:spacing w:val="-1"/>
        </w:rPr>
        <w:t>специальности</w:t>
      </w:r>
    </w:p>
    <w:p>
      <w:pPr>
        <w:pStyle w:val="9"/>
        <w:spacing w:line="321" w:lineRule="exact"/>
        <w:jc w:val="both"/>
      </w:pPr>
      <w:r>
        <w:t xml:space="preserve">«теплогазоснабжение  </w:t>
      </w:r>
      <w:r>
        <w:rPr>
          <w:spacing w:val="66"/>
        </w:rPr>
        <w:t xml:space="preserve"> </w:t>
      </w:r>
      <w:r>
        <w:t xml:space="preserve">и  </w:t>
      </w:r>
      <w:r>
        <w:rPr>
          <w:spacing w:val="67"/>
        </w:rPr>
        <w:t xml:space="preserve"> </w:t>
      </w:r>
      <w:r>
        <w:t xml:space="preserve">вентиляция»  </w:t>
      </w:r>
      <w:r>
        <w:rPr>
          <w:spacing w:val="66"/>
        </w:rPr>
        <w:t xml:space="preserve"> </w:t>
      </w:r>
      <w:r>
        <w:t xml:space="preserve">с  </w:t>
      </w:r>
      <w:r>
        <w:rPr>
          <w:spacing w:val="66"/>
        </w:rPr>
        <w:t xml:space="preserve"> </w:t>
      </w:r>
      <w:r>
        <w:t xml:space="preserve">присвоением  </w:t>
      </w:r>
      <w:r>
        <w:rPr>
          <w:spacing w:val="64"/>
        </w:rPr>
        <w:t xml:space="preserve"> </w:t>
      </w:r>
      <w:r>
        <w:t>квалификации</w:t>
      </w:r>
    </w:p>
    <w:p>
      <w:pPr>
        <w:pStyle w:val="9"/>
        <w:spacing w:before="2"/>
        <w:ind w:right="868"/>
        <w:jc w:val="both"/>
      </w:pPr>
      <w:r>
        <w:t>«инженер».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вуза</w:t>
      </w:r>
      <w:r>
        <w:rPr>
          <w:spacing w:val="1"/>
        </w:rPr>
        <w:t xml:space="preserve"> </w:t>
      </w:r>
      <w:r>
        <w:t>занялся</w:t>
      </w:r>
      <w:r>
        <w:rPr>
          <w:spacing w:val="1"/>
        </w:rPr>
        <w:t xml:space="preserve"> </w:t>
      </w:r>
      <w:r>
        <w:t>строительством</w:t>
      </w:r>
      <w:r>
        <w:rPr>
          <w:spacing w:val="1"/>
        </w:rPr>
        <w:t xml:space="preserve"> </w:t>
      </w:r>
      <w:r>
        <w:t>торгово-</w:t>
      </w:r>
      <w:r>
        <w:rPr>
          <w:spacing w:val="1"/>
        </w:rPr>
        <w:t xml:space="preserve"> </w:t>
      </w:r>
      <w:r>
        <w:t>гостиничного</w:t>
      </w:r>
      <w:r>
        <w:rPr>
          <w:spacing w:val="1"/>
        </w:rPr>
        <w:t xml:space="preserve"> </w:t>
      </w:r>
      <w:r>
        <w:t>комплекса,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трудится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время.</w:t>
      </w:r>
      <w:r>
        <w:rPr>
          <w:spacing w:val="1"/>
        </w:rPr>
        <w:t xml:space="preserve"> </w:t>
      </w:r>
      <w:r>
        <w:t>Зарегистрирован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ИП</w:t>
      </w:r>
      <w:r>
        <w:rPr>
          <w:spacing w:val="1"/>
        </w:rPr>
        <w:t xml:space="preserve"> </w:t>
      </w:r>
      <w:r>
        <w:t>30.01.2015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ИНН</w:t>
      </w:r>
      <w:r>
        <w:rPr>
          <w:spacing w:val="1"/>
        </w:rPr>
        <w:t xml:space="preserve"> </w:t>
      </w:r>
      <w:r>
        <w:t>311603688834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ОГРНИП</w:t>
      </w:r>
      <w:r>
        <w:rPr>
          <w:spacing w:val="1"/>
        </w:rPr>
        <w:t xml:space="preserve"> </w:t>
      </w:r>
      <w:r>
        <w:t>315311600000346</w:t>
      </w:r>
    </w:p>
    <w:p>
      <w:pPr>
        <w:pStyle w:val="9"/>
        <w:ind w:right="872" w:firstLine="707"/>
        <w:jc w:val="both"/>
      </w:pPr>
      <w:r>
        <w:t>Более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династия</w:t>
      </w:r>
      <w:r>
        <w:rPr>
          <w:spacing w:val="1"/>
        </w:rPr>
        <w:t xml:space="preserve"> </w:t>
      </w:r>
      <w:r>
        <w:t>Мозговых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успешными</w:t>
      </w:r>
      <w:r>
        <w:rPr>
          <w:spacing w:val="1"/>
        </w:rPr>
        <w:t xml:space="preserve"> </w:t>
      </w:r>
      <w:r>
        <w:t>предпринимателями Ракитянского района. Еще в далеком 2002 году был</w:t>
      </w:r>
      <w:r>
        <w:rPr>
          <w:spacing w:val="1"/>
        </w:rPr>
        <w:t xml:space="preserve"> </w:t>
      </w:r>
      <w:r>
        <w:t>открыт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1-й</w:t>
      </w:r>
      <w:r>
        <w:rPr>
          <w:spacing w:val="1"/>
        </w:rPr>
        <w:t xml:space="preserve"> </w:t>
      </w:r>
      <w:r>
        <w:t>магазин</w:t>
      </w:r>
      <w:r>
        <w:rPr>
          <w:spacing w:val="1"/>
        </w:rPr>
        <w:t xml:space="preserve"> </w:t>
      </w:r>
      <w:r>
        <w:t>«Смак»,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радушно</w:t>
      </w:r>
      <w:r>
        <w:rPr>
          <w:spacing w:val="70"/>
        </w:rPr>
        <w:t xml:space="preserve"> </w:t>
      </w:r>
      <w:r>
        <w:t>встречает</w:t>
      </w:r>
      <w:r>
        <w:rPr>
          <w:spacing w:val="1"/>
        </w:rPr>
        <w:t xml:space="preserve"> </w:t>
      </w:r>
      <w:r>
        <w:t>своих покупателей и радует обилием товара высокого качества. С тех пор</w:t>
      </w:r>
      <w:r>
        <w:rPr>
          <w:spacing w:val="1"/>
        </w:rPr>
        <w:t xml:space="preserve"> </w:t>
      </w:r>
      <w:r>
        <w:t>наращивались</w:t>
      </w:r>
      <w:r>
        <w:rPr>
          <w:spacing w:val="1"/>
        </w:rPr>
        <w:t xml:space="preserve"> </w:t>
      </w:r>
      <w:r>
        <w:t>темпы</w:t>
      </w:r>
      <w:r>
        <w:rPr>
          <w:spacing w:val="1"/>
        </w:rPr>
        <w:t xml:space="preserve"> </w:t>
      </w:r>
      <w:r>
        <w:t>предпринимательской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открывались</w:t>
      </w:r>
      <w:r>
        <w:rPr>
          <w:spacing w:val="1"/>
        </w:rPr>
        <w:t xml:space="preserve"> </w:t>
      </w:r>
      <w:r>
        <w:t>новые</w:t>
      </w:r>
      <w:r>
        <w:rPr>
          <w:spacing w:val="-1"/>
        </w:rPr>
        <w:t xml:space="preserve"> </w:t>
      </w:r>
      <w:r>
        <w:t>объекты торговли.</w:t>
      </w:r>
    </w:p>
    <w:p>
      <w:pPr>
        <w:pStyle w:val="9"/>
        <w:ind w:right="868" w:firstLine="707"/>
        <w:jc w:val="both"/>
      </w:pPr>
      <w:r>
        <w:t>В 2015 году эффективный состоявшийся предприниматель Сергей</w:t>
      </w:r>
      <w:r>
        <w:rPr>
          <w:spacing w:val="1"/>
        </w:rPr>
        <w:t xml:space="preserve"> </w:t>
      </w:r>
      <w:r>
        <w:t>Владимирович</w:t>
      </w:r>
      <w:r>
        <w:rPr>
          <w:spacing w:val="1"/>
        </w:rPr>
        <w:t xml:space="preserve"> </w:t>
      </w:r>
      <w:r>
        <w:t>Мозговой</w:t>
      </w:r>
      <w:r>
        <w:rPr>
          <w:spacing w:val="1"/>
        </w:rPr>
        <w:t xml:space="preserve"> </w:t>
      </w:r>
      <w:r>
        <w:t>передал</w:t>
      </w:r>
      <w:r>
        <w:rPr>
          <w:spacing w:val="1"/>
        </w:rPr>
        <w:t xml:space="preserve"> </w:t>
      </w:r>
      <w:r>
        <w:t>полномочия</w:t>
      </w:r>
      <w:r>
        <w:rPr>
          <w:spacing w:val="1"/>
        </w:rPr>
        <w:t xml:space="preserve"> </w:t>
      </w:r>
      <w:r>
        <w:t>управления</w:t>
      </w:r>
      <w:r>
        <w:rPr>
          <w:spacing w:val="71"/>
        </w:rPr>
        <w:t xml:space="preserve"> </w:t>
      </w:r>
      <w:r>
        <w:t>бизнесом</w:t>
      </w:r>
      <w:r>
        <w:rPr>
          <w:spacing w:val="1"/>
        </w:rPr>
        <w:t xml:space="preserve"> </w:t>
      </w:r>
      <w:r>
        <w:t>своему преемнику – сыну Павлу Сергеевичу. Бизнес-сообщество района</w:t>
      </w:r>
      <w:r>
        <w:rPr>
          <w:spacing w:val="1"/>
        </w:rPr>
        <w:t xml:space="preserve"> </w:t>
      </w:r>
      <w:r>
        <w:t>пополнилось новым молодым предпринимателем с современным взглядом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новыми идеями.</w:t>
      </w:r>
    </w:p>
    <w:p>
      <w:pPr>
        <w:pStyle w:val="9"/>
        <w:spacing w:before="1"/>
        <w:ind w:right="868" w:firstLine="707"/>
        <w:jc w:val="both"/>
      </w:pPr>
      <w:r>
        <w:t>В канун 90-летия со дня образования Ракитянского района, все мы</w:t>
      </w:r>
      <w:r>
        <w:rPr>
          <w:spacing w:val="1"/>
        </w:rPr>
        <w:t xml:space="preserve"> </w:t>
      </w:r>
      <w:r>
        <w:t>стали свидетелями поистине исторического события не только для поселка</w:t>
      </w:r>
      <w:r>
        <w:rPr>
          <w:spacing w:val="-67"/>
        </w:rPr>
        <w:t xml:space="preserve"> </w:t>
      </w:r>
      <w:r>
        <w:t>Ракитное, но и всего района: торгово-гостиничный комплекс «Атлас»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распахнул свои</w:t>
      </w:r>
      <w:r>
        <w:rPr>
          <w:spacing w:val="1"/>
        </w:rPr>
        <w:t xml:space="preserve"> </w:t>
      </w:r>
      <w:r>
        <w:t>двери. Как небольшая, но</w:t>
      </w:r>
      <w:r>
        <w:rPr>
          <w:spacing w:val="1"/>
        </w:rPr>
        <w:t xml:space="preserve"> </w:t>
      </w:r>
      <w:r>
        <w:t>важная победа, как</w:t>
      </w:r>
      <w:r>
        <w:rPr>
          <w:spacing w:val="1"/>
        </w:rPr>
        <w:t xml:space="preserve"> </w:t>
      </w:r>
      <w:r>
        <w:t>гарантия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комфорта,</w:t>
      </w:r>
      <w:r>
        <w:rPr>
          <w:spacing w:val="1"/>
        </w:rPr>
        <w:t xml:space="preserve"> </w:t>
      </w:r>
      <w:r>
        <w:t>великолепного</w:t>
      </w:r>
      <w:r>
        <w:rPr>
          <w:spacing w:val="1"/>
        </w:rPr>
        <w:t xml:space="preserve"> </w:t>
      </w:r>
      <w:r>
        <w:t>настроения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хорошего</w:t>
      </w:r>
      <w:r>
        <w:rPr>
          <w:spacing w:val="1"/>
        </w:rPr>
        <w:t xml:space="preserve"> </w:t>
      </w:r>
      <w:r>
        <w:t>обслуживания.</w:t>
      </w:r>
    </w:p>
    <w:p>
      <w:pPr>
        <w:pStyle w:val="9"/>
        <w:spacing w:line="322" w:lineRule="exact"/>
        <w:ind w:left="1910"/>
        <w:jc w:val="both"/>
      </w:pPr>
      <w:r>
        <w:t>С</w:t>
      </w:r>
      <w:r>
        <w:rPr>
          <w:spacing w:val="-1"/>
        </w:rPr>
        <w:t xml:space="preserve"> </w:t>
      </w:r>
      <w:r>
        <w:t>момента закладки</w:t>
      </w:r>
      <w:r>
        <w:rPr>
          <w:spacing w:val="-2"/>
        </w:rPr>
        <w:t xml:space="preserve"> </w:t>
      </w:r>
      <w:r>
        <w:t>фундамента прошло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4-х</w:t>
      </w:r>
      <w:r>
        <w:rPr>
          <w:spacing w:val="1"/>
        </w:rPr>
        <w:t xml:space="preserve"> </w:t>
      </w:r>
      <w:r>
        <w:t>лет,</w:t>
      </w:r>
      <w:r>
        <w:rPr>
          <w:spacing w:val="-3"/>
        </w:rPr>
        <w:t xml:space="preserve"> </w:t>
      </w:r>
      <w:r>
        <w:t>и сегодня</w:t>
      </w:r>
      <w:r>
        <w:rPr>
          <w:spacing w:val="69"/>
        </w:rPr>
        <w:t xml:space="preserve"> </w:t>
      </w:r>
      <w:r>
        <w:t>это</w:t>
      </w:r>
    </w:p>
    <w:p>
      <w:pPr>
        <w:pStyle w:val="9"/>
        <w:ind w:right="869"/>
        <w:jc w:val="both"/>
      </w:pPr>
      <w:r>
        <w:t>9</w:t>
      </w:r>
      <w:r>
        <w:rPr>
          <w:spacing w:val="1"/>
        </w:rPr>
        <w:t xml:space="preserve"> </w:t>
      </w:r>
      <w:r>
        <w:t>уютных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комфортных</w:t>
      </w:r>
      <w:r>
        <w:rPr>
          <w:spacing w:val="1"/>
        </w:rPr>
        <w:t xml:space="preserve"> </w:t>
      </w:r>
      <w:r>
        <w:t>номеров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проживания,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одновременного</w:t>
      </w:r>
      <w:r>
        <w:rPr>
          <w:spacing w:val="130"/>
        </w:rPr>
        <w:t xml:space="preserve"> </w:t>
      </w:r>
      <w:r>
        <w:t>пребывания</w:t>
      </w:r>
      <w:r>
        <w:rPr>
          <w:spacing w:val="132"/>
        </w:rPr>
        <w:t xml:space="preserve"> </w:t>
      </w:r>
      <w:r>
        <w:t>более</w:t>
      </w:r>
      <w:r>
        <w:rPr>
          <w:spacing w:val="129"/>
        </w:rPr>
        <w:t xml:space="preserve"> </w:t>
      </w:r>
      <w:r>
        <w:t>40</w:t>
      </w:r>
      <w:r>
        <w:rPr>
          <w:spacing w:val="132"/>
        </w:rPr>
        <w:t xml:space="preserve"> </w:t>
      </w:r>
      <w:r>
        <w:t>человек</w:t>
      </w:r>
      <w:r>
        <w:rPr>
          <w:spacing w:val="132"/>
        </w:rPr>
        <w:t xml:space="preserve"> </w:t>
      </w:r>
      <w:r>
        <w:t>гостей,</w:t>
      </w:r>
      <w:r>
        <w:rPr>
          <w:spacing w:val="131"/>
        </w:rPr>
        <w:t xml:space="preserve"> </w:t>
      </w:r>
      <w:r>
        <w:t>это</w:t>
      </w:r>
      <w:r>
        <w:rPr>
          <w:spacing w:val="132"/>
        </w:rPr>
        <w:t xml:space="preserve"> </w:t>
      </w:r>
      <w:r>
        <w:t>комплекс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42" w:lineRule="auto"/>
        <w:ind w:right="866"/>
        <w:jc w:val="both"/>
      </w:pPr>
      <w:r>
        <w:t>общественного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высокопрофессионального</w:t>
      </w:r>
      <w:r>
        <w:rPr>
          <w:spacing w:val="1"/>
        </w:rPr>
        <w:t xml:space="preserve"> </w:t>
      </w:r>
      <w:r>
        <w:t>шеф-повара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современной</w:t>
      </w:r>
      <w:r>
        <w:rPr>
          <w:spacing w:val="-4"/>
        </w:rPr>
        <w:t xml:space="preserve"> </w:t>
      </w:r>
      <w:r>
        <w:t>оборудованной столовой.</w:t>
      </w:r>
    </w:p>
    <w:p>
      <w:pPr>
        <w:pStyle w:val="9"/>
        <w:tabs>
          <w:tab w:val="left" w:pos="7086"/>
        </w:tabs>
        <w:spacing w:line="317" w:lineRule="exact"/>
        <w:ind w:left="1910"/>
        <w:jc w:val="both"/>
      </w:pPr>
      <w:r>
        <w:t xml:space="preserve">Конкурентными   </w:t>
      </w:r>
      <w:r>
        <w:rPr>
          <w:spacing w:val="3"/>
        </w:rPr>
        <w:t xml:space="preserve"> </w:t>
      </w:r>
      <w:r>
        <w:t>преимуществами</w:t>
      </w:r>
      <w:r>
        <w:tab/>
      </w:r>
      <w:r>
        <w:t xml:space="preserve">гостиничного  </w:t>
      </w:r>
      <w:r>
        <w:rPr>
          <w:spacing w:val="13"/>
        </w:rPr>
        <w:t xml:space="preserve"> </w:t>
      </w:r>
      <w:r>
        <w:t>комплекса</w:t>
      </w:r>
    </w:p>
    <w:p>
      <w:pPr>
        <w:pStyle w:val="9"/>
        <w:ind w:right="869"/>
        <w:jc w:val="both"/>
      </w:pPr>
      <w:r>
        <w:t>«Атлас»</w:t>
      </w:r>
      <w:r>
        <w:rPr>
          <w:spacing w:val="70"/>
        </w:rPr>
        <w:t xml:space="preserve"> </w:t>
      </w:r>
      <w:r>
        <w:t>является   непосредственная</w:t>
      </w:r>
      <w:r>
        <w:rPr>
          <w:spacing w:val="70"/>
        </w:rPr>
        <w:t xml:space="preserve"> </w:t>
      </w:r>
      <w:r>
        <w:t>близость ледовой арены «Дружба».</w:t>
      </w:r>
      <w:r>
        <w:rPr>
          <w:spacing w:val="1"/>
        </w:rPr>
        <w:t xml:space="preserve"> </w:t>
      </w:r>
      <w:r>
        <w:t>В социальном партнерстве</w:t>
      </w:r>
      <w:r>
        <w:rPr>
          <w:spacing w:val="1"/>
        </w:rPr>
        <w:t xml:space="preserve"> </w:t>
      </w:r>
      <w:r>
        <w:t>с управлением физической культуры, спорта и</w:t>
      </w:r>
      <w:r>
        <w:rPr>
          <w:spacing w:val="1"/>
        </w:rPr>
        <w:t xml:space="preserve"> </w:t>
      </w:r>
      <w:r>
        <w:t>молодежной политики</w:t>
      </w:r>
      <w:r>
        <w:rPr>
          <w:spacing w:val="1"/>
        </w:rPr>
        <w:t xml:space="preserve"> </w:t>
      </w:r>
      <w:r>
        <w:t>администрации Ракитянского района проводятся</w:t>
      </w:r>
      <w:r>
        <w:rPr>
          <w:spacing w:val="1"/>
        </w:rPr>
        <w:t xml:space="preserve"> </w:t>
      </w:r>
      <w:r>
        <w:t>спортивные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которых</w:t>
      </w:r>
      <w:r>
        <w:rPr>
          <w:spacing w:val="71"/>
        </w:rPr>
        <w:t xml:space="preserve"> </w:t>
      </w:r>
      <w:r>
        <w:t>предоставлена</w:t>
      </w:r>
      <w:r>
        <w:rPr>
          <w:spacing w:val="71"/>
        </w:rPr>
        <w:t xml:space="preserve"> </w:t>
      </w:r>
      <w:r>
        <w:t>возможность</w:t>
      </w:r>
      <w:r>
        <w:rPr>
          <w:spacing w:val="71"/>
        </w:rPr>
        <w:t xml:space="preserve"> </w:t>
      </w:r>
      <w:r>
        <w:t>размещения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гостинице</w:t>
      </w:r>
      <w:r>
        <w:rPr>
          <w:spacing w:val="-4"/>
        </w:rPr>
        <w:t xml:space="preserve"> </w:t>
      </w:r>
      <w:r>
        <w:t>с 3-х</w:t>
      </w:r>
      <w:r>
        <w:rPr>
          <w:spacing w:val="1"/>
        </w:rPr>
        <w:t xml:space="preserve"> </w:t>
      </w:r>
      <w:r>
        <w:t>разовым горячим</w:t>
      </w:r>
      <w:r>
        <w:rPr>
          <w:spacing w:val="-3"/>
        </w:rPr>
        <w:t xml:space="preserve"> </w:t>
      </w:r>
      <w:r>
        <w:t>питанием.</w:t>
      </w:r>
    </w:p>
    <w:p>
      <w:pPr>
        <w:pStyle w:val="9"/>
        <w:ind w:right="867" w:firstLine="1055"/>
        <w:jc w:val="both"/>
      </w:pPr>
      <w:r>
        <w:t>В</w:t>
      </w:r>
      <w:r>
        <w:rPr>
          <w:spacing w:val="1"/>
        </w:rPr>
        <w:t xml:space="preserve"> </w:t>
      </w:r>
      <w:r>
        <w:t>гостинице</w:t>
      </w:r>
      <w:r>
        <w:rPr>
          <w:spacing w:val="1"/>
        </w:rPr>
        <w:t xml:space="preserve"> </w:t>
      </w:r>
      <w:r>
        <w:t>«Атлас»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комфорту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ценовой</w:t>
      </w:r>
      <w:r>
        <w:rPr>
          <w:spacing w:val="1"/>
        </w:rPr>
        <w:t xml:space="preserve"> </w:t>
      </w:r>
      <w:r>
        <w:t>политике</w:t>
      </w:r>
      <w:r>
        <w:rPr>
          <w:spacing w:val="1"/>
        </w:rPr>
        <w:t xml:space="preserve"> </w:t>
      </w:r>
      <w:r>
        <w:t>номера: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бюджетного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номеров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2-х</w:t>
      </w:r>
      <w:r>
        <w:rPr>
          <w:spacing w:val="-67"/>
        </w:rPr>
        <w:t xml:space="preserve"> </w:t>
      </w:r>
      <w:r>
        <w:t>ярусными</w:t>
      </w:r>
      <w:r>
        <w:rPr>
          <w:spacing w:val="1"/>
        </w:rPr>
        <w:t xml:space="preserve"> </w:t>
      </w:r>
      <w:r>
        <w:t>кроватями,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пользуются</w:t>
      </w:r>
      <w:r>
        <w:rPr>
          <w:spacing w:val="1"/>
        </w:rPr>
        <w:t xml:space="preserve"> </w:t>
      </w:r>
      <w:r>
        <w:t>большим</w:t>
      </w:r>
      <w:r>
        <w:rPr>
          <w:spacing w:val="1"/>
        </w:rPr>
        <w:t xml:space="preserve"> </w:t>
      </w:r>
      <w:r>
        <w:t>спросом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спортсменов,</w:t>
      </w:r>
      <w:r>
        <w:rPr>
          <w:spacing w:val="1"/>
        </w:rPr>
        <w:t xml:space="preserve"> </w:t>
      </w:r>
      <w:r>
        <w:t>вахтовых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т.д.,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номеров</w:t>
      </w:r>
      <w:r>
        <w:rPr>
          <w:spacing w:val="1"/>
        </w:rPr>
        <w:t xml:space="preserve"> </w:t>
      </w:r>
      <w:r>
        <w:t>бизнес</w:t>
      </w:r>
      <w:r>
        <w:rPr>
          <w:spacing w:val="70"/>
        </w:rPr>
        <w:t xml:space="preserve"> </w:t>
      </w:r>
      <w:r>
        <w:t>класса.</w:t>
      </w:r>
      <w:r>
        <w:rPr>
          <w:spacing w:val="1"/>
        </w:rPr>
        <w:t xml:space="preserve"> </w:t>
      </w:r>
      <w:r>
        <w:t>Действует</w:t>
      </w:r>
      <w:r>
        <w:rPr>
          <w:spacing w:val="-1"/>
        </w:rPr>
        <w:t xml:space="preserve"> </w:t>
      </w:r>
      <w:r>
        <w:t>система</w:t>
      </w:r>
      <w:r>
        <w:rPr>
          <w:spacing w:val="-1"/>
        </w:rPr>
        <w:t xml:space="preserve"> </w:t>
      </w:r>
      <w:r>
        <w:t>скидок</w:t>
      </w:r>
      <w:r>
        <w:rPr>
          <w:spacing w:val="-3"/>
        </w:rPr>
        <w:t xml:space="preserve"> </w:t>
      </w:r>
      <w:r>
        <w:t>постоянным</w:t>
      </w:r>
      <w:r>
        <w:rPr>
          <w:spacing w:val="-1"/>
        </w:rPr>
        <w:t xml:space="preserve"> </w:t>
      </w:r>
      <w:r>
        <w:t>клиентам и</w:t>
      </w:r>
      <w:r>
        <w:rPr>
          <w:spacing w:val="-1"/>
        </w:rPr>
        <w:t xml:space="preserve"> </w:t>
      </w:r>
      <w:r>
        <w:t>спортсменам.</w:t>
      </w:r>
    </w:p>
    <w:p>
      <w:pPr>
        <w:pStyle w:val="9"/>
        <w:spacing w:before="1"/>
        <w:ind w:right="866" w:firstLine="707"/>
        <w:jc w:val="both"/>
      </w:pPr>
      <w:r>
        <w:t>Торгово-гостиничный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«Атлас»</w:t>
      </w:r>
      <w:r>
        <w:rPr>
          <w:spacing w:val="1"/>
        </w:rPr>
        <w:t xml:space="preserve"> </w:t>
      </w:r>
      <w:r>
        <w:t>внесен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туристическую</w:t>
      </w:r>
      <w:r>
        <w:rPr>
          <w:spacing w:val="1"/>
        </w:rPr>
        <w:t xml:space="preserve"> </w:t>
      </w:r>
      <w:r>
        <w:t>карту Ракитянского района, данные о местоположении и ценах размещены</w:t>
      </w:r>
      <w:r>
        <w:rPr>
          <w:spacing w:val="1"/>
        </w:rPr>
        <w:t xml:space="preserve"> </w:t>
      </w:r>
      <w:r>
        <w:t>в социальных сетях, сети интернет, также разработаны</w:t>
      </w:r>
      <w:r>
        <w:rPr>
          <w:spacing w:val="1"/>
        </w:rPr>
        <w:t xml:space="preserve"> </w:t>
      </w:r>
      <w:r>
        <w:t>визитные карточки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буклеты с</w:t>
      </w:r>
      <w:r>
        <w:rPr>
          <w:spacing w:val="-1"/>
        </w:rPr>
        <w:t xml:space="preserve"> </w:t>
      </w:r>
      <w:r>
        <w:t>изображением гостиницы.</w:t>
      </w:r>
    </w:p>
    <w:p>
      <w:pPr>
        <w:pStyle w:val="9"/>
        <w:ind w:right="867" w:firstLine="916"/>
        <w:jc w:val="both"/>
      </w:pP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ледовой</w:t>
      </w:r>
      <w:r>
        <w:rPr>
          <w:spacing w:val="1"/>
        </w:rPr>
        <w:t xml:space="preserve"> </w:t>
      </w:r>
      <w:r>
        <w:t>арены</w:t>
      </w:r>
      <w:r>
        <w:rPr>
          <w:spacing w:val="1"/>
        </w:rPr>
        <w:t xml:space="preserve"> </w:t>
      </w:r>
      <w:r>
        <w:t>«Дружбы»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размещается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предстоящих</w:t>
      </w:r>
      <w:r>
        <w:rPr>
          <w:spacing w:val="1"/>
        </w:rPr>
        <w:t xml:space="preserve"> </w:t>
      </w:r>
      <w:r>
        <w:t>спортивных</w:t>
      </w:r>
      <w:r>
        <w:rPr>
          <w:spacing w:val="1"/>
        </w:rPr>
        <w:t xml:space="preserve"> </w:t>
      </w:r>
      <w:r>
        <w:t>мероприятиях,</w:t>
      </w:r>
      <w:r>
        <w:rPr>
          <w:spacing w:val="1"/>
        </w:rPr>
        <w:t xml:space="preserve"> </w:t>
      </w:r>
      <w:r>
        <w:t>соревнованиях, где</w:t>
      </w:r>
      <w:r>
        <w:rPr>
          <w:spacing w:val="1"/>
        </w:rPr>
        <w:t xml:space="preserve"> </w:t>
      </w:r>
      <w:r>
        <w:t>одновременно размещена информация о гостиничном</w:t>
      </w:r>
      <w:r>
        <w:rPr>
          <w:spacing w:val="1"/>
        </w:rPr>
        <w:t xml:space="preserve"> </w:t>
      </w:r>
      <w:r>
        <w:t>комплекс</w:t>
      </w:r>
      <w:r>
        <w:rPr>
          <w:spacing w:val="-1"/>
        </w:rPr>
        <w:t xml:space="preserve"> </w:t>
      </w:r>
      <w:r>
        <w:t>«Атлас»</w:t>
      </w:r>
      <w:r>
        <w:rPr>
          <w:spacing w:val="-1"/>
        </w:rPr>
        <w:t xml:space="preserve"> </w:t>
      </w:r>
      <w:r>
        <w:t>с</w:t>
      </w:r>
      <w:r>
        <w:rPr>
          <w:spacing w:val="68"/>
        </w:rPr>
        <w:t xml:space="preserve"> </w:t>
      </w:r>
      <w:r>
        <w:t>возможностью</w:t>
      </w:r>
      <w:r>
        <w:rPr>
          <w:spacing w:val="67"/>
        </w:rPr>
        <w:t xml:space="preserve"> </w:t>
      </w:r>
      <w:r>
        <w:t>проживания</w:t>
      </w:r>
      <w:r>
        <w:rPr>
          <w:spacing w:val="-1"/>
        </w:rPr>
        <w:t xml:space="preserve"> </w:t>
      </w:r>
      <w:r>
        <w:t>и питания.</w:t>
      </w:r>
    </w:p>
    <w:p>
      <w:pPr>
        <w:pStyle w:val="9"/>
        <w:ind w:right="867" w:firstLine="847"/>
        <w:jc w:val="both"/>
      </w:pPr>
      <w:r>
        <w:t>Кроме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столовой</w:t>
      </w:r>
      <w:r>
        <w:rPr>
          <w:spacing w:val="1"/>
        </w:rPr>
        <w:t xml:space="preserve"> </w:t>
      </w:r>
      <w:r>
        <w:t>гостиничного</w:t>
      </w:r>
      <w:r>
        <w:rPr>
          <w:spacing w:val="1"/>
        </w:rPr>
        <w:t xml:space="preserve"> </w:t>
      </w:r>
      <w:r>
        <w:t>комплекса</w:t>
      </w:r>
      <w:r>
        <w:rPr>
          <w:spacing w:val="1"/>
        </w:rPr>
        <w:t xml:space="preserve"> </w:t>
      </w:r>
      <w:r>
        <w:t>«Атлас»</w:t>
      </w:r>
      <w:r>
        <w:rPr>
          <w:spacing w:val="1"/>
        </w:rPr>
        <w:t xml:space="preserve"> </w:t>
      </w:r>
      <w:r>
        <w:t>можно</w:t>
      </w:r>
      <w:r>
        <w:rPr>
          <w:spacing w:val="-67"/>
        </w:rPr>
        <w:t xml:space="preserve"> </w:t>
      </w:r>
      <w:r>
        <w:t>провести корпоративные и семейные</w:t>
      </w:r>
      <w:r>
        <w:rPr>
          <w:spacing w:val="1"/>
        </w:rPr>
        <w:t xml:space="preserve"> </w:t>
      </w:r>
      <w:r>
        <w:t>мероприятия, разместив более 40</w:t>
      </w:r>
      <w:r>
        <w:rPr>
          <w:spacing w:val="1"/>
        </w:rPr>
        <w:t xml:space="preserve"> </w:t>
      </w:r>
      <w:r>
        <w:t>человек</w:t>
      </w:r>
      <w:r>
        <w:rPr>
          <w:spacing w:val="-1"/>
        </w:rPr>
        <w:t xml:space="preserve"> </w:t>
      </w:r>
      <w:r>
        <w:t>гостей</w:t>
      </w:r>
      <w:r>
        <w:rPr>
          <w:spacing w:val="-3"/>
        </w:rPr>
        <w:t xml:space="preserve"> </w:t>
      </w:r>
      <w:r>
        <w:t>одновременно.</w:t>
      </w:r>
    </w:p>
    <w:p>
      <w:pPr>
        <w:pStyle w:val="9"/>
        <w:ind w:right="876" w:firstLine="707"/>
        <w:jc w:val="both"/>
      </w:pPr>
      <w:r>
        <w:t>Впереди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собственников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задумок.</w:t>
      </w:r>
      <w:r>
        <w:rPr>
          <w:spacing w:val="1"/>
        </w:rPr>
        <w:t xml:space="preserve"> </w:t>
      </w:r>
      <w:r>
        <w:t>Предстоит</w:t>
      </w:r>
      <w:r>
        <w:rPr>
          <w:spacing w:val="1"/>
        </w:rPr>
        <w:t xml:space="preserve"> </w:t>
      </w:r>
      <w:r>
        <w:t>увеличить количество номеров для гостей, запустить современное кафе на</w:t>
      </w:r>
      <w:r>
        <w:rPr>
          <w:spacing w:val="1"/>
        </w:rPr>
        <w:t xml:space="preserve"> </w:t>
      </w:r>
      <w:r>
        <w:t>120 посадочных</w:t>
      </w:r>
      <w:r>
        <w:rPr>
          <w:spacing w:val="1"/>
        </w:rPr>
        <w:t xml:space="preserve"> </w:t>
      </w:r>
      <w:r>
        <w:t>мест.</w:t>
      </w:r>
    </w:p>
    <w:p>
      <w:pPr>
        <w:pStyle w:val="9"/>
        <w:ind w:left="0"/>
        <w:rPr>
          <w:sz w:val="16"/>
        </w:rPr>
      </w:pPr>
    </w:p>
    <w:p>
      <w:pPr>
        <w:pStyle w:val="2"/>
        <w:spacing w:before="100"/>
        <w:ind w:left="1210"/>
        <w:rPr>
          <w:rFonts w:ascii="Cambria" w:hAnsi="Cambria"/>
        </w:rPr>
      </w:pPr>
      <w:r>
        <w:pict>
          <v:rect id="_x0000_s1043" o:spid="_x0000_s1043" o:spt="1" style="position:absolute;left:0pt;margin-left:83.65pt;margin-top:30pt;height:0.95pt;width:456.55pt;mso-position-horizontal-relative:page;mso-wrap-distance-bottom:0pt;mso-wrap-distance-top:0pt;z-index:-251646976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РАЗДЕЛ</w:t>
      </w:r>
      <w:r>
        <w:rPr>
          <w:rFonts w:ascii="Cambria" w:hAnsi="Cambria"/>
          <w:color w:val="17365D"/>
          <w:spacing w:val="7"/>
        </w:rPr>
        <w:t xml:space="preserve"> </w:t>
      </w:r>
      <w:r>
        <w:rPr>
          <w:rFonts w:ascii="Cambria" w:hAnsi="Cambria"/>
          <w:color w:val="17365D"/>
        </w:rPr>
        <w:t>9.</w:t>
      </w:r>
    </w:p>
    <w:p>
      <w:pPr>
        <w:pStyle w:val="9"/>
        <w:spacing w:before="4"/>
        <w:ind w:left="0"/>
        <w:rPr>
          <w:rFonts w:ascii="Cambria"/>
          <w:b/>
          <w:sz w:val="15"/>
        </w:rPr>
      </w:pPr>
    </w:p>
    <w:p>
      <w:pPr>
        <w:pStyle w:val="4"/>
        <w:spacing w:before="89"/>
        <w:ind w:left="2027" w:right="1506" w:firstLine="528"/>
      </w:pPr>
      <w:r>
        <w:rPr>
          <w:color w:val="1F487C"/>
        </w:rPr>
        <w:t>ОРГАНИЗАЦИЯ И ПРОВЕДЕНИЕ ПИАР-АКЦИЙ ПО</w:t>
      </w:r>
      <w:r>
        <w:rPr>
          <w:color w:val="1F487C"/>
          <w:spacing w:val="-67"/>
        </w:rPr>
        <w:t xml:space="preserve"> </w:t>
      </w:r>
      <w:r>
        <w:rPr>
          <w:color w:val="1F487C"/>
        </w:rPr>
        <w:t>РАСПРОСТРАНЕНИЮ ОПЫТА ИНДИВИДУАЛЬНОГО</w:t>
      </w:r>
      <w:r>
        <w:rPr>
          <w:color w:val="1F487C"/>
          <w:spacing w:val="1"/>
        </w:rPr>
        <w:t xml:space="preserve"> </w:t>
      </w:r>
      <w:r>
        <w:rPr>
          <w:color w:val="1F487C"/>
        </w:rPr>
        <w:t>ПРЕДПРИНИМАТЕЛЬСТВА</w:t>
      </w:r>
      <w:r>
        <w:rPr>
          <w:color w:val="1F487C"/>
          <w:spacing w:val="-4"/>
        </w:rPr>
        <w:t xml:space="preserve"> </w:t>
      </w:r>
      <w:r>
        <w:rPr>
          <w:color w:val="1F487C"/>
        </w:rPr>
        <w:t>СРЕДИ</w:t>
      </w:r>
      <w:r>
        <w:rPr>
          <w:color w:val="1F487C"/>
          <w:spacing w:val="-1"/>
        </w:rPr>
        <w:t xml:space="preserve"> </w:t>
      </w:r>
      <w:r>
        <w:rPr>
          <w:color w:val="1F487C"/>
        </w:rPr>
        <w:t>ОБУЧАЮЩИХСЯ</w:t>
      </w:r>
    </w:p>
    <w:p>
      <w:pPr>
        <w:pStyle w:val="9"/>
        <w:ind w:left="0"/>
        <w:rPr>
          <w:b/>
          <w:sz w:val="30"/>
        </w:rPr>
      </w:pPr>
    </w:p>
    <w:p>
      <w:pPr>
        <w:pStyle w:val="9"/>
        <w:spacing w:before="1"/>
        <w:ind w:left="0"/>
        <w:rPr>
          <w:b/>
          <w:sz w:val="26"/>
        </w:rPr>
      </w:pPr>
    </w:p>
    <w:p>
      <w:pPr>
        <w:spacing w:before="0"/>
        <w:ind w:left="2933" w:right="2614" w:firstLine="0"/>
        <w:jc w:val="center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17365D"/>
          <w:sz w:val="28"/>
        </w:rPr>
        <w:t>Сценарий</w:t>
      </w:r>
      <w:r>
        <w:rPr>
          <w:rFonts w:ascii="Cambria" w:hAnsi="Cambria"/>
          <w:b/>
          <w:color w:val="17365D"/>
          <w:spacing w:val="1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торжественного</w:t>
      </w:r>
      <w:r>
        <w:rPr>
          <w:rFonts w:ascii="Cambria" w:hAnsi="Cambria"/>
          <w:b/>
          <w:color w:val="17365D"/>
          <w:spacing w:val="1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мероприятия,</w:t>
      </w:r>
      <w:r>
        <w:rPr>
          <w:rFonts w:ascii="Cambria" w:hAnsi="Cambria"/>
          <w:b/>
          <w:color w:val="17365D"/>
          <w:spacing w:val="-59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посвященного</w:t>
      </w:r>
      <w:r>
        <w:rPr>
          <w:rFonts w:ascii="Cambria" w:hAnsi="Cambria"/>
          <w:b/>
          <w:color w:val="17365D"/>
          <w:spacing w:val="14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открытию</w:t>
      </w:r>
      <w:r>
        <w:rPr>
          <w:rFonts w:ascii="Cambria" w:hAnsi="Cambria"/>
          <w:b/>
          <w:color w:val="17365D"/>
          <w:spacing w:val="13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на</w:t>
      </w:r>
      <w:r>
        <w:rPr>
          <w:rFonts w:ascii="Cambria" w:hAnsi="Cambria"/>
          <w:b/>
          <w:color w:val="17365D"/>
          <w:spacing w:val="15"/>
          <w:sz w:val="28"/>
        </w:rPr>
        <w:t xml:space="preserve"> </w:t>
      </w:r>
      <w:r>
        <w:rPr>
          <w:rFonts w:ascii="Cambria" w:hAnsi="Cambria"/>
          <w:b/>
          <w:color w:val="17365D"/>
          <w:sz w:val="28"/>
        </w:rPr>
        <w:t>базе</w:t>
      </w:r>
    </w:p>
    <w:p>
      <w:pPr>
        <w:pStyle w:val="4"/>
        <w:spacing w:before="1"/>
        <w:ind w:left="1198" w:right="885"/>
        <w:jc w:val="center"/>
        <w:rPr>
          <w:rFonts w:ascii="Cambria" w:hAnsi="Cambria"/>
        </w:rPr>
      </w:pPr>
      <w:r>
        <w:pict>
          <v:rect id="_x0000_s1044" o:spid="_x0000_s1044" o:spt="1" style="position:absolute;left:0pt;margin-left:83.65pt;margin-top:36.95pt;height:0.95pt;width:456.55pt;mso-position-horizontal-relative:page;mso-wrap-distance-bottom:0pt;mso-wrap-distance-top:0pt;z-index:-251645952;mso-width-relative:page;mso-height-relative:page;" fillcolor="#4F81BC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rFonts w:ascii="Cambria" w:hAnsi="Cambria"/>
          <w:color w:val="17365D"/>
        </w:rPr>
        <w:t>МОУ</w:t>
      </w:r>
      <w:r>
        <w:rPr>
          <w:rFonts w:ascii="Cambria" w:hAnsi="Cambria"/>
          <w:color w:val="17365D"/>
          <w:spacing w:val="37"/>
        </w:rPr>
        <w:t xml:space="preserve"> </w:t>
      </w:r>
      <w:r>
        <w:rPr>
          <w:rFonts w:ascii="Cambria" w:hAnsi="Cambria"/>
          <w:color w:val="17365D"/>
        </w:rPr>
        <w:t>«Ракитянская</w:t>
      </w:r>
      <w:r>
        <w:rPr>
          <w:rFonts w:ascii="Cambria" w:hAnsi="Cambria"/>
          <w:color w:val="17365D"/>
          <w:spacing w:val="38"/>
        </w:rPr>
        <w:t xml:space="preserve"> </w:t>
      </w:r>
      <w:r>
        <w:rPr>
          <w:rFonts w:ascii="Cambria" w:hAnsi="Cambria"/>
          <w:color w:val="17365D"/>
        </w:rPr>
        <w:t>средняя</w:t>
      </w:r>
      <w:r>
        <w:rPr>
          <w:rFonts w:ascii="Cambria" w:hAnsi="Cambria"/>
          <w:color w:val="17365D"/>
          <w:spacing w:val="36"/>
        </w:rPr>
        <w:t xml:space="preserve"> </w:t>
      </w:r>
      <w:r>
        <w:rPr>
          <w:rFonts w:ascii="Cambria" w:hAnsi="Cambria"/>
          <w:color w:val="17365D"/>
        </w:rPr>
        <w:t>общеобразовательная</w:t>
      </w:r>
      <w:r>
        <w:rPr>
          <w:rFonts w:ascii="Cambria" w:hAnsi="Cambria"/>
          <w:color w:val="17365D"/>
          <w:spacing w:val="36"/>
        </w:rPr>
        <w:t xml:space="preserve"> </w:t>
      </w:r>
      <w:r>
        <w:rPr>
          <w:rFonts w:ascii="Cambria" w:hAnsi="Cambria"/>
          <w:color w:val="17365D"/>
        </w:rPr>
        <w:t>школа</w:t>
      </w:r>
      <w:r>
        <w:rPr>
          <w:rFonts w:ascii="Cambria" w:hAnsi="Cambria"/>
          <w:color w:val="17365D"/>
          <w:spacing w:val="40"/>
        </w:rPr>
        <w:t xml:space="preserve"> </w:t>
      </w:r>
      <w:r>
        <w:rPr>
          <w:rFonts w:ascii="Cambria" w:hAnsi="Cambria"/>
          <w:color w:val="17365D"/>
        </w:rPr>
        <w:t>№1»</w:t>
      </w:r>
      <w:r>
        <w:rPr>
          <w:rFonts w:ascii="Cambria" w:hAnsi="Cambria"/>
          <w:color w:val="17365D"/>
          <w:spacing w:val="-59"/>
        </w:rPr>
        <w:t xml:space="preserve"> </w:t>
      </w:r>
      <w:r>
        <w:rPr>
          <w:rFonts w:ascii="Cambria" w:hAnsi="Cambria"/>
          <w:color w:val="17365D"/>
        </w:rPr>
        <w:t>лаборатории</w:t>
      </w:r>
      <w:r>
        <w:rPr>
          <w:rFonts w:ascii="Cambria" w:hAnsi="Cambria"/>
          <w:color w:val="17365D"/>
          <w:spacing w:val="15"/>
        </w:rPr>
        <w:t xml:space="preserve"> </w:t>
      </w:r>
      <w:r>
        <w:rPr>
          <w:rFonts w:ascii="Cambria" w:hAnsi="Cambria"/>
          <w:color w:val="17365D"/>
        </w:rPr>
        <w:t>юного</w:t>
      </w:r>
      <w:r>
        <w:rPr>
          <w:rFonts w:ascii="Cambria" w:hAnsi="Cambria"/>
          <w:color w:val="17365D"/>
          <w:spacing w:val="12"/>
        </w:rPr>
        <w:t xml:space="preserve"> </w:t>
      </w:r>
      <w:r>
        <w:rPr>
          <w:rFonts w:ascii="Cambria" w:hAnsi="Cambria"/>
          <w:color w:val="17365D"/>
        </w:rPr>
        <w:t>предпринимателя</w:t>
      </w:r>
    </w:p>
    <w:p>
      <w:pPr>
        <w:pStyle w:val="9"/>
        <w:spacing w:before="6"/>
        <w:ind w:left="0"/>
        <w:rPr>
          <w:rFonts w:ascii="Cambria"/>
          <w:b/>
          <w:sz w:val="15"/>
        </w:rPr>
      </w:pPr>
    </w:p>
    <w:p>
      <w:pPr>
        <w:pStyle w:val="5"/>
        <w:spacing w:before="89" w:line="318" w:lineRule="exact"/>
        <w:ind w:left="4668"/>
        <w:jc w:val="left"/>
      </w:pPr>
      <w:r>
        <w:t>Звучат</w:t>
      </w:r>
      <w:r>
        <w:rPr>
          <w:spacing w:val="-1"/>
        </w:rPr>
        <w:t xml:space="preserve"> </w:t>
      </w:r>
      <w:r>
        <w:t>фанфары</w:t>
      </w:r>
    </w:p>
    <w:p>
      <w:pPr>
        <w:pStyle w:val="9"/>
        <w:tabs>
          <w:tab w:val="left" w:pos="2843"/>
        </w:tabs>
        <w:ind w:right="869"/>
      </w:pPr>
      <w:r>
        <w:rPr>
          <w:b/>
        </w:rPr>
        <w:t>Ведущий</w:t>
      </w:r>
      <w:r>
        <w:rPr>
          <w:b/>
          <w:spacing w:val="-2"/>
        </w:rPr>
        <w:t xml:space="preserve"> </w:t>
      </w:r>
      <w:r>
        <w:rPr>
          <w:b/>
        </w:rPr>
        <w:t>1.</w:t>
      </w:r>
      <w:r>
        <w:rPr>
          <w:b/>
        </w:rPr>
        <w:tab/>
      </w:r>
      <w:r>
        <w:t>Добрый день, дорогие друзья! Мы рады приветствовать</w:t>
      </w:r>
      <w:r>
        <w:rPr>
          <w:spacing w:val="1"/>
        </w:rPr>
        <w:t xml:space="preserve"> </w:t>
      </w:r>
      <w:r>
        <w:t>всех,</w:t>
      </w:r>
      <w:r>
        <w:rPr>
          <w:spacing w:val="-67"/>
        </w:rPr>
        <w:t xml:space="preserve"> </w:t>
      </w:r>
      <w:r>
        <w:t>кто пришёл</w:t>
      </w:r>
      <w:r>
        <w:rPr>
          <w:spacing w:val="-1"/>
        </w:rPr>
        <w:t xml:space="preserve"> </w:t>
      </w:r>
      <w:r>
        <w:t>сегодня</w:t>
      </w:r>
      <w:r>
        <w:rPr>
          <w:spacing w:val="-4"/>
        </w:rPr>
        <w:t xml:space="preserve"> </w:t>
      </w:r>
      <w:r>
        <w:t>на наш</w:t>
      </w:r>
      <w:r>
        <w:rPr>
          <w:spacing w:val="-1"/>
        </w:rPr>
        <w:t xml:space="preserve"> </w:t>
      </w:r>
      <w:r>
        <w:t>праздник разделить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нами</w:t>
      </w:r>
      <w:r>
        <w:rPr>
          <w:spacing w:val="-4"/>
        </w:rPr>
        <w:t xml:space="preserve"> </w:t>
      </w:r>
      <w:r>
        <w:t>радость.</w:t>
      </w:r>
    </w:p>
    <w:p>
      <w:pPr>
        <w:spacing w:after="0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/>
        <w:ind w:right="867"/>
        <w:jc w:val="both"/>
      </w:pPr>
      <w:r>
        <w:rPr>
          <w:b/>
        </w:rPr>
        <w:t xml:space="preserve">Ведущий 2. </w:t>
      </w:r>
      <w:r>
        <w:t>Сегодня в нашей школе знаменательный</w:t>
      </w:r>
      <w:r>
        <w:rPr>
          <w:spacing w:val="1"/>
        </w:rPr>
        <w:t xml:space="preserve"> </w:t>
      </w:r>
      <w:r>
        <w:t>день, а именно –</w:t>
      </w:r>
      <w:r>
        <w:rPr>
          <w:spacing w:val="1"/>
        </w:rPr>
        <w:t xml:space="preserve"> </w:t>
      </w:r>
      <w:r>
        <w:t>дается старт новому проекту, и название этому проекту</w:t>
      </w:r>
      <w:r>
        <w:rPr>
          <w:spacing w:val="1"/>
        </w:rPr>
        <w:t xml:space="preserve"> </w:t>
      </w:r>
      <w:r>
        <w:t>– «Создание и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МОУ</w:t>
      </w:r>
      <w:r>
        <w:rPr>
          <w:spacing w:val="1"/>
        </w:rPr>
        <w:t xml:space="preserve"> </w:t>
      </w:r>
      <w:r>
        <w:t>«Ракитянская</w:t>
      </w:r>
      <w:r>
        <w:rPr>
          <w:spacing w:val="1"/>
        </w:rPr>
        <w:t xml:space="preserve"> </w:t>
      </w:r>
      <w:r>
        <w:t>СОШ№1»</w:t>
      </w:r>
      <w:r>
        <w:rPr>
          <w:spacing w:val="-67"/>
        </w:rPr>
        <w:t xml:space="preserve"> </w:t>
      </w:r>
      <w:r>
        <w:t>лаборатории юного</w:t>
      </w:r>
      <w:r>
        <w:rPr>
          <w:spacing w:val="-2"/>
        </w:rPr>
        <w:t xml:space="preserve"> </w:t>
      </w:r>
      <w:r>
        <w:t>предпринимателя».</w:t>
      </w:r>
    </w:p>
    <w:p>
      <w:pPr>
        <w:pStyle w:val="9"/>
        <w:spacing w:before="8"/>
        <w:ind w:left="0"/>
      </w:pPr>
    </w:p>
    <w:p>
      <w:pPr>
        <w:pStyle w:val="5"/>
        <w:spacing w:line="318" w:lineRule="exact"/>
        <w:ind w:left="4152"/>
      </w:pPr>
      <w:r>
        <w:t>Диалог</w:t>
      </w:r>
      <w:r>
        <w:rPr>
          <w:spacing w:val="-3"/>
        </w:rPr>
        <w:t xml:space="preserve"> </w:t>
      </w:r>
      <w:r>
        <w:t>девушки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юноши</w:t>
      </w:r>
    </w:p>
    <w:p>
      <w:pPr>
        <w:pStyle w:val="9"/>
        <w:spacing w:line="242" w:lineRule="auto"/>
        <w:ind w:right="870"/>
        <w:jc w:val="both"/>
      </w:pPr>
      <w:r>
        <w:rPr>
          <w:b/>
        </w:rPr>
        <w:t>Девушка.</w:t>
      </w:r>
      <w:r>
        <w:rPr>
          <w:b/>
          <w:spacing w:val="70"/>
        </w:rPr>
        <w:t xml:space="preserve"> </w:t>
      </w:r>
      <w:r>
        <w:t>Вова, скажи, ты когда-нибудь</w:t>
      </w:r>
      <w:r>
        <w:rPr>
          <w:spacing w:val="70"/>
        </w:rPr>
        <w:t xml:space="preserve"> </w:t>
      </w:r>
      <w:r>
        <w:t>задумывался о будущей карьере,</w:t>
      </w:r>
      <w:r>
        <w:rPr>
          <w:spacing w:val="1"/>
        </w:rPr>
        <w:t xml:space="preserve"> </w:t>
      </w:r>
      <w:r>
        <w:t>о профессии,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хорошем заработке?</w:t>
      </w:r>
    </w:p>
    <w:p>
      <w:pPr>
        <w:pStyle w:val="9"/>
        <w:ind w:right="871"/>
        <w:jc w:val="both"/>
      </w:pPr>
      <w:r>
        <w:rPr>
          <w:b/>
        </w:rPr>
        <w:t>Юноша</w:t>
      </w:r>
      <w:r>
        <w:t>. Конечно, я в будущем хочу стать предпринимателем в области</w:t>
      </w:r>
      <w:r>
        <w:rPr>
          <w:spacing w:val="1"/>
        </w:rPr>
        <w:t xml:space="preserve"> </w:t>
      </w:r>
      <w:r>
        <w:t>ай-ти технологий. Буду создавать новые программы,</w:t>
      </w:r>
      <w:r>
        <w:rPr>
          <w:spacing w:val="1"/>
        </w:rPr>
        <w:t xml:space="preserve"> </w:t>
      </w:r>
      <w:r>
        <w:t>компьютерные игры,</w:t>
      </w:r>
      <w:r>
        <w:rPr>
          <w:spacing w:val="1"/>
        </w:rPr>
        <w:t xml:space="preserve"> </w:t>
      </w:r>
      <w:r>
        <w:t>приложения,</w:t>
      </w:r>
      <w:r>
        <w:rPr>
          <w:spacing w:val="-1"/>
        </w:rPr>
        <w:t xml:space="preserve"> </w:t>
      </w:r>
      <w:r>
        <w:t>как</w:t>
      </w:r>
      <w:r>
        <w:rPr>
          <w:spacing w:val="69"/>
        </w:rPr>
        <w:t xml:space="preserve"> </w:t>
      </w:r>
      <w:r>
        <w:t>знаменитые братья Ушницкие.</w:t>
      </w:r>
    </w:p>
    <w:p>
      <w:pPr>
        <w:pStyle w:val="9"/>
        <w:spacing w:line="321" w:lineRule="exact"/>
        <w:jc w:val="both"/>
      </w:pPr>
      <w:r>
        <w:rPr>
          <w:b/>
        </w:rPr>
        <w:t>Девушка.</w:t>
      </w:r>
      <w:r>
        <w:rPr>
          <w:b/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ты</w:t>
      </w:r>
      <w:r>
        <w:rPr>
          <w:spacing w:val="-1"/>
        </w:rPr>
        <w:t xml:space="preserve"> </w:t>
      </w:r>
      <w:r>
        <w:t>уверен</w:t>
      </w:r>
      <w:r>
        <w:rPr>
          <w:spacing w:val="-3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всё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тебя</w:t>
      </w:r>
      <w:r>
        <w:rPr>
          <w:spacing w:val="-1"/>
        </w:rPr>
        <w:t xml:space="preserve"> </w:t>
      </w:r>
      <w:r>
        <w:t>получиться?</w:t>
      </w:r>
    </w:p>
    <w:p>
      <w:pPr>
        <w:pStyle w:val="9"/>
        <w:spacing w:line="242" w:lineRule="auto"/>
        <w:ind w:right="877"/>
        <w:jc w:val="both"/>
      </w:pPr>
      <w:r>
        <w:rPr>
          <w:b/>
        </w:rPr>
        <w:t>Юноша</w:t>
      </w:r>
      <w:r>
        <w:t>. Конечно, ведь я неплохо разбираюсь в программировании, у меня</w:t>
      </w:r>
      <w:r>
        <w:rPr>
          <w:spacing w:val="-67"/>
        </w:rPr>
        <w:t xml:space="preserve"> </w:t>
      </w:r>
      <w:r>
        <w:t>ведь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 одни</w:t>
      </w:r>
      <w:r>
        <w:rPr>
          <w:spacing w:val="-2"/>
        </w:rPr>
        <w:t xml:space="preserve"> </w:t>
      </w:r>
      <w:r>
        <w:t>пятёрки!</w:t>
      </w:r>
    </w:p>
    <w:p>
      <w:pPr>
        <w:pStyle w:val="9"/>
        <w:ind w:right="873"/>
        <w:jc w:val="both"/>
      </w:pPr>
      <w:r>
        <w:rPr>
          <w:b/>
        </w:rPr>
        <w:t xml:space="preserve">Девушка: </w:t>
      </w:r>
      <w:r>
        <w:t>И ты считаешь, что этого достаточно для того чтобы открыть</w:t>
      </w:r>
      <w:r>
        <w:rPr>
          <w:spacing w:val="1"/>
        </w:rPr>
        <w:t xml:space="preserve"> </w:t>
      </w:r>
      <w:r>
        <w:t>своё</w:t>
      </w:r>
      <w:r>
        <w:rPr>
          <w:spacing w:val="-1"/>
        </w:rPr>
        <w:t xml:space="preserve"> </w:t>
      </w:r>
      <w:r>
        <w:t>дело</w:t>
      </w:r>
      <w:r>
        <w:rPr>
          <w:spacing w:val="-3"/>
        </w:rPr>
        <w:t xml:space="preserve"> </w:t>
      </w:r>
      <w:r>
        <w:t>и стать</w:t>
      </w:r>
      <w:r>
        <w:rPr>
          <w:spacing w:val="-1"/>
        </w:rPr>
        <w:t xml:space="preserve"> </w:t>
      </w:r>
      <w:r>
        <w:t>успешным</w:t>
      </w:r>
      <w:r>
        <w:rPr>
          <w:spacing w:val="-3"/>
        </w:rPr>
        <w:t xml:space="preserve"> </w:t>
      </w:r>
      <w:r>
        <w:t>предпринимателем?</w:t>
      </w:r>
    </w:p>
    <w:p>
      <w:pPr>
        <w:pStyle w:val="9"/>
        <w:ind w:right="878"/>
        <w:jc w:val="both"/>
      </w:pPr>
      <w:r>
        <w:rPr>
          <w:b/>
        </w:rPr>
        <w:t>Юноша</w:t>
      </w:r>
      <w:r>
        <w:t>. Да нет же, после окончания школы ещё этому нужно учиться в</w:t>
      </w:r>
      <w:r>
        <w:rPr>
          <w:spacing w:val="1"/>
        </w:rPr>
        <w:t xml:space="preserve"> </w:t>
      </w:r>
      <w:r>
        <w:t>ВУЗе.</w:t>
      </w:r>
    </w:p>
    <w:p>
      <w:pPr>
        <w:pStyle w:val="9"/>
        <w:ind w:right="874"/>
        <w:jc w:val="both"/>
      </w:pPr>
      <w:r>
        <w:rPr>
          <w:b/>
        </w:rPr>
        <w:t>Девушка.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сколько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ещё</w:t>
      </w:r>
      <w:r>
        <w:rPr>
          <w:spacing w:val="1"/>
        </w:rPr>
        <w:t xml:space="preserve"> </w:t>
      </w:r>
      <w:r>
        <w:t>пройдёт,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ты</w:t>
      </w:r>
      <w:r>
        <w:rPr>
          <w:spacing w:val="1"/>
        </w:rPr>
        <w:t xml:space="preserve"> </w:t>
      </w:r>
      <w:r>
        <w:t>всему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научишься?</w:t>
      </w:r>
    </w:p>
    <w:p>
      <w:pPr>
        <w:pStyle w:val="9"/>
        <w:ind w:right="877"/>
        <w:jc w:val="both"/>
      </w:pPr>
      <w:r>
        <w:rPr>
          <w:b/>
        </w:rPr>
        <w:t>Юноша</w:t>
      </w:r>
      <w:r>
        <w:t>.</w:t>
      </w:r>
      <w:r>
        <w:rPr>
          <w:spacing w:val="1"/>
        </w:rPr>
        <w:t xml:space="preserve"> </w:t>
      </w:r>
      <w:r>
        <w:t>Довольно</w:t>
      </w:r>
      <w:r>
        <w:rPr>
          <w:spacing w:val="1"/>
        </w:rPr>
        <w:t xml:space="preserve"> </w:t>
      </w:r>
      <w:r>
        <w:t>много.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разве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всё</w:t>
      </w:r>
      <w:r>
        <w:rPr>
          <w:spacing w:val="1"/>
        </w:rPr>
        <w:t xml:space="preserve"> </w:t>
      </w:r>
      <w:r>
        <w:t>гораздо</w:t>
      </w:r>
      <w:r>
        <w:rPr>
          <w:spacing w:val="1"/>
        </w:rPr>
        <w:t xml:space="preserve"> </w:t>
      </w:r>
      <w:r>
        <w:t>быстрее?</w:t>
      </w:r>
    </w:p>
    <w:p>
      <w:pPr>
        <w:pStyle w:val="9"/>
        <w:ind w:right="870"/>
        <w:jc w:val="both"/>
      </w:pPr>
      <w:r>
        <w:rPr>
          <w:b/>
        </w:rPr>
        <w:t xml:space="preserve">Девушка. </w:t>
      </w:r>
      <w:r>
        <w:t>Да, действительно можно. Ты разве не слышал,</w:t>
      </w:r>
      <w:r>
        <w:rPr>
          <w:spacing w:val="1"/>
        </w:rPr>
        <w:t xml:space="preserve"> </w:t>
      </w:r>
      <w:r>
        <w:t>что в нашей</w:t>
      </w:r>
      <w:r>
        <w:rPr>
          <w:spacing w:val="1"/>
        </w:rPr>
        <w:t xml:space="preserve"> </w:t>
      </w:r>
      <w:r>
        <w:t>школе будут созданы условия, чтобы уже сейчас ты и многие другие дети</w:t>
      </w:r>
      <w:r>
        <w:rPr>
          <w:spacing w:val="1"/>
        </w:rPr>
        <w:t xml:space="preserve"> </w:t>
      </w:r>
      <w:r>
        <w:t>смогли</w:t>
      </w:r>
      <w:r>
        <w:rPr>
          <w:spacing w:val="1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предпринимательской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только</w:t>
      </w:r>
      <w:r>
        <w:rPr>
          <w:spacing w:val="-67"/>
        </w:rPr>
        <w:t xml:space="preserve"> </w:t>
      </w:r>
      <w:r>
        <w:t>представь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ателье</w:t>
      </w:r>
      <w:r>
        <w:rPr>
          <w:spacing w:val="1"/>
        </w:rPr>
        <w:t xml:space="preserve"> </w:t>
      </w:r>
      <w:r>
        <w:t>одежды,</w:t>
      </w:r>
      <w:r>
        <w:rPr>
          <w:spacing w:val="1"/>
        </w:rPr>
        <w:t xml:space="preserve"> </w:t>
      </w:r>
      <w:r>
        <w:t>салон</w:t>
      </w:r>
      <w:r>
        <w:rPr>
          <w:spacing w:val="1"/>
        </w:rPr>
        <w:t xml:space="preserve"> </w:t>
      </w:r>
      <w:r>
        <w:t>красоты,</w:t>
      </w:r>
      <w:r>
        <w:rPr>
          <w:spacing w:val="1"/>
        </w:rPr>
        <w:t xml:space="preserve"> </w:t>
      </w:r>
      <w:r>
        <w:t>столярная мастерская, свой аутсорсинг, кондитерская, и школьники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будут этим заниматься, реализовывать свою продукцию среди населения.</w:t>
      </w:r>
      <w:r>
        <w:rPr>
          <w:spacing w:val="1"/>
        </w:rPr>
        <w:t xml:space="preserve"> </w:t>
      </w:r>
      <w:r>
        <w:t>Одним</w:t>
      </w:r>
      <w:r>
        <w:rPr>
          <w:spacing w:val="-1"/>
        </w:rPr>
        <w:t xml:space="preserve"> </w:t>
      </w:r>
      <w:r>
        <w:t>словом,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будем заниматься</w:t>
      </w:r>
      <w:r>
        <w:rPr>
          <w:spacing w:val="-3"/>
        </w:rPr>
        <w:t xml:space="preserve"> </w:t>
      </w:r>
      <w:r>
        <w:t>бизнесом.</w:t>
      </w:r>
    </w:p>
    <w:p>
      <w:pPr>
        <w:pStyle w:val="9"/>
        <w:spacing w:line="322" w:lineRule="exact"/>
        <w:jc w:val="both"/>
      </w:pPr>
      <w:r>
        <w:rPr>
          <w:b/>
        </w:rPr>
        <w:t>Юноша</w:t>
      </w:r>
      <w:r>
        <w:t>.</w:t>
      </w:r>
      <w:r>
        <w:rPr>
          <w:spacing w:val="-3"/>
        </w:rPr>
        <w:t xml:space="preserve"> </w:t>
      </w:r>
      <w:r>
        <w:t>Круто!</w:t>
      </w:r>
      <w:r>
        <w:rPr>
          <w:spacing w:val="-1"/>
        </w:rPr>
        <w:t xml:space="preserve"> </w:t>
      </w:r>
      <w:r>
        <w:t>Такого не</w:t>
      </w:r>
      <w:r>
        <w:rPr>
          <w:spacing w:val="-4"/>
        </w:rPr>
        <w:t xml:space="preserve"> </w:t>
      </w:r>
      <w:r>
        <w:t>было еще</w:t>
      </w:r>
      <w:r>
        <w:rPr>
          <w:spacing w:val="-5"/>
        </w:rPr>
        <w:t xml:space="preserve"> </w:t>
      </w:r>
      <w:r>
        <w:t>нигде!</w:t>
      </w:r>
    </w:p>
    <w:p>
      <w:pPr>
        <w:pStyle w:val="9"/>
        <w:ind w:right="866"/>
        <w:jc w:val="both"/>
      </w:pPr>
      <w:r>
        <w:t>Друзья, мы с вами присутствуем сегодня на историческом событии. Этот</w:t>
      </w:r>
      <w:r>
        <w:rPr>
          <w:spacing w:val="1"/>
        </w:rPr>
        <w:t xml:space="preserve"> </w:t>
      </w:r>
      <w:r>
        <w:t>день, безусловно, открывает новую страницу в истории школы,</w:t>
      </w:r>
      <w:r>
        <w:rPr>
          <w:spacing w:val="1"/>
        </w:rPr>
        <w:t xml:space="preserve"> </w:t>
      </w:r>
      <w:r>
        <w:t>и мы все</w:t>
      </w:r>
      <w:r>
        <w:rPr>
          <w:spacing w:val="1"/>
        </w:rPr>
        <w:t xml:space="preserve"> </w:t>
      </w:r>
      <w:r>
        <w:t>свидетели</w:t>
      </w:r>
      <w:r>
        <w:rPr>
          <w:spacing w:val="-1"/>
        </w:rPr>
        <w:t xml:space="preserve"> </w:t>
      </w:r>
      <w:r>
        <w:t>этого</w:t>
      </w:r>
      <w:r>
        <w:rPr>
          <w:spacing w:val="-2"/>
        </w:rPr>
        <w:t xml:space="preserve"> </w:t>
      </w:r>
      <w:r>
        <w:t>большого</w:t>
      </w:r>
      <w:r>
        <w:rPr>
          <w:spacing w:val="1"/>
        </w:rPr>
        <w:t xml:space="preserve"> </w:t>
      </w:r>
      <w:r>
        <w:t>события!</w:t>
      </w:r>
    </w:p>
    <w:p>
      <w:pPr>
        <w:pStyle w:val="4"/>
        <w:spacing w:line="237" w:lineRule="auto"/>
        <w:ind w:left="1202" w:right="873"/>
        <w:jc w:val="both"/>
        <w:rPr>
          <w:b w:val="0"/>
        </w:rPr>
      </w:pPr>
      <w:r>
        <w:t>Ведущий</w:t>
      </w:r>
      <w:r>
        <w:rPr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Дорогие</w:t>
      </w:r>
      <w:r>
        <w:rPr>
          <w:spacing w:val="1"/>
        </w:rPr>
        <w:t xml:space="preserve"> </w:t>
      </w:r>
      <w:r>
        <w:t>гости,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приветствуют</w:t>
      </w:r>
      <w:r>
        <w:rPr>
          <w:spacing w:val="1"/>
        </w:rPr>
        <w:t xml:space="preserve"> </w:t>
      </w:r>
      <w:r>
        <w:t>члены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общественной</w:t>
      </w:r>
      <w:r>
        <w:rPr>
          <w:spacing w:val="-5"/>
        </w:rPr>
        <w:t xml:space="preserve"> </w:t>
      </w:r>
      <w:r>
        <w:t>организации.</w:t>
      </w:r>
      <w:r>
        <w:rPr>
          <w:spacing w:val="-2"/>
        </w:rPr>
        <w:t xml:space="preserve"> </w:t>
      </w:r>
      <w:r>
        <w:rPr>
          <w:b w:val="0"/>
        </w:rPr>
        <w:t>Встречайте!</w:t>
      </w:r>
    </w:p>
    <w:p>
      <w:pPr>
        <w:pStyle w:val="5"/>
        <w:spacing w:before="1"/>
        <w:ind w:left="2565"/>
      </w:pPr>
      <w:r>
        <w:t>Выступление</w:t>
      </w:r>
      <w:r>
        <w:rPr>
          <w:spacing w:val="-5"/>
        </w:rPr>
        <w:t xml:space="preserve"> </w:t>
      </w:r>
      <w:r>
        <w:t>детской</w:t>
      </w:r>
      <w:r>
        <w:rPr>
          <w:spacing w:val="-5"/>
        </w:rPr>
        <w:t xml:space="preserve"> </w:t>
      </w:r>
      <w:r>
        <w:t>общественной</w:t>
      </w:r>
      <w:r>
        <w:rPr>
          <w:spacing w:val="-8"/>
        </w:rPr>
        <w:t xml:space="preserve"> </w:t>
      </w:r>
      <w:r>
        <w:t>организации</w:t>
      </w:r>
    </w:p>
    <w:p>
      <w:pPr>
        <w:pStyle w:val="9"/>
        <w:spacing w:before="4"/>
        <w:ind w:left="0"/>
        <w:rPr>
          <w:b/>
          <w:i/>
          <w:sz w:val="27"/>
        </w:rPr>
      </w:pPr>
    </w:p>
    <w:p>
      <w:pPr>
        <w:pStyle w:val="9"/>
        <w:ind w:right="868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проекты</w:t>
      </w:r>
      <w:r>
        <w:rPr>
          <w:spacing w:val="1"/>
        </w:rPr>
        <w:t xml:space="preserve"> </w:t>
      </w:r>
      <w:r>
        <w:t>начинаются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идеи,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главным</w:t>
      </w:r>
      <w:r>
        <w:rPr>
          <w:spacing w:val="70"/>
        </w:rPr>
        <w:t xml:space="preserve"> </w:t>
      </w:r>
      <w:r>
        <w:t>инициаторов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директор</w:t>
      </w:r>
      <w:r>
        <w:rPr>
          <w:spacing w:val="1"/>
        </w:rPr>
        <w:t xml:space="preserve"> </w:t>
      </w:r>
      <w:r>
        <w:t>школы.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директору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«Ракитянская</w:t>
      </w:r>
      <w:r>
        <w:rPr>
          <w:spacing w:val="1"/>
        </w:rPr>
        <w:t xml:space="preserve"> </w:t>
      </w:r>
      <w:r>
        <w:t>средняя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-1"/>
        </w:rPr>
        <w:t xml:space="preserve"> </w:t>
      </w:r>
      <w:r>
        <w:t>школа</w:t>
      </w:r>
      <w:r>
        <w:rPr>
          <w:spacing w:val="-1"/>
        </w:rPr>
        <w:t xml:space="preserve"> </w:t>
      </w:r>
      <w:r>
        <w:t>№1»</w:t>
      </w:r>
      <w:r>
        <w:rPr>
          <w:spacing w:val="-1"/>
        </w:rPr>
        <w:t xml:space="preserve"> </w:t>
      </w:r>
      <w:r>
        <w:t>Римме</w:t>
      </w:r>
      <w:r>
        <w:rPr>
          <w:spacing w:val="-1"/>
        </w:rPr>
        <w:t xml:space="preserve"> </w:t>
      </w:r>
      <w:r>
        <w:t>Анатольевне</w:t>
      </w:r>
      <w:r>
        <w:rPr>
          <w:spacing w:val="-1"/>
        </w:rPr>
        <w:t xml:space="preserve"> </w:t>
      </w:r>
      <w:r>
        <w:t>Холодовой.</w:t>
      </w:r>
    </w:p>
    <w:p>
      <w:pPr>
        <w:pStyle w:val="5"/>
        <w:spacing w:before="8" w:line="322" w:lineRule="exact"/>
        <w:ind w:right="885"/>
        <w:jc w:val="center"/>
      </w:pPr>
      <w:r>
        <w:t>Фоновая</w:t>
      </w:r>
      <w:r>
        <w:rPr>
          <w:spacing w:val="-5"/>
        </w:rPr>
        <w:t xml:space="preserve"> </w:t>
      </w:r>
      <w:r>
        <w:t>мелодия</w:t>
      </w:r>
    </w:p>
    <w:p>
      <w:pPr>
        <w:spacing w:before="0" w:line="322" w:lineRule="exact"/>
        <w:ind w:left="1216" w:right="885" w:firstLine="0"/>
        <w:jc w:val="center"/>
        <w:rPr>
          <w:b/>
          <w:i/>
          <w:sz w:val="28"/>
        </w:rPr>
      </w:pPr>
      <w:r>
        <w:rPr>
          <w:b/>
          <w:i/>
          <w:sz w:val="28"/>
        </w:rPr>
        <w:t>Выступление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директора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школы</w:t>
      </w:r>
    </w:p>
    <w:p>
      <w:pPr>
        <w:spacing w:after="0" w:line="322" w:lineRule="exact"/>
        <w:jc w:val="center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/>
        <w:ind w:right="873"/>
        <w:jc w:val="both"/>
      </w:pPr>
      <w:r>
        <w:rPr>
          <w:b/>
        </w:rPr>
        <w:t xml:space="preserve">Ведущий 2. </w:t>
      </w:r>
      <w:r>
        <w:t>Безусловно,</w:t>
      </w:r>
      <w:r>
        <w:rPr>
          <w:spacing w:val="1"/>
        </w:rPr>
        <w:t xml:space="preserve"> </w:t>
      </w:r>
      <w:r>
        <w:t>ни одно предприятие, ни одна фирма не может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функционировать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70"/>
        </w:rPr>
        <w:t xml:space="preserve"> </w:t>
      </w:r>
      <w:r>
        <w:t>партнерами.</w:t>
      </w:r>
      <w:r>
        <w:rPr>
          <w:spacing w:val="1"/>
        </w:rPr>
        <w:t xml:space="preserve"> </w:t>
      </w:r>
      <w:r>
        <w:t>Наш школьный центр предпринимательства не сможет существовать без</w:t>
      </w:r>
      <w:r>
        <w:rPr>
          <w:spacing w:val="1"/>
        </w:rPr>
        <w:t xml:space="preserve"> </w:t>
      </w:r>
      <w:r>
        <w:t>надежных и верных</w:t>
      </w:r>
      <w:r>
        <w:rPr>
          <w:spacing w:val="-3"/>
        </w:rPr>
        <w:t xml:space="preserve"> </w:t>
      </w:r>
      <w:r>
        <w:t>партнеров.</w:t>
      </w:r>
    </w:p>
    <w:p>
      <w:pPr>
        <w:pStyle w:val="9"/>
        <w:spacing w:before="1"/>
        <w:ind w:right="866"/>
        <w:jc w:val="both"/>
      </w:pPr>
      <w:r>
        <w:rPr>
          <w:b/>
        </w:rPr>
        <w:t xml:space="preserve">Ведущий 1. </w:t>
      </w:r>
      <w:r>
        <w:t>Я думаю, что</w:t>
      </w:r>
      <w:r>
        <w:rPr>
          <w:spacing w:val="1"/>
        </w:rPr>
        <w:t xml:space="preserve"> </w:t>
      </w:r>
      <w:r>
        <w:t>школьный центр предпринимательства – это</w:t>
      </w:r>
      <w:r>
        <w:rPr>
          <w:spacing w:val="1"/>
        </w:rPr>
        <w:t xml:space="preserve"> </w:t>
      </w:r>
      <w:r>
        <w:t>уникальное</w:t>
      </w:r>
      <w:r>
        <w:rPr>
          <w:spacing w:val="1"/>
        </w:rPr>
        <w:t xml:space="preserve"> </w:t>
      </w:r>
      <w:r>
        <w:t>место,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можно,</w:t>
      </w:r>
      <w:r>
        <w:rPr>
          <w:spacing w:val="1"/>
        </w:rPr>
        <w:t xml:space="preserve"> </w:t>
      </w:r>
      <w:r>
        <w:t>обладая</w:t>
      </w:r>
      <w:r>
        <w:rPr>
          <w:spacing w:val="1"/>
        </w:rPr>
        <w:t xml:space="preserve"> </w:t>
      </w:r>
      <w:r>
        <w:t>желанием,</w:t>
      </w:r>
      <w:r>
        <w:rPr>
          <w:spacing w:val="1"/>
        </w:rPr>
        <w:t xml:space="preserve"> </w:t>
      </w:r>
      <w:r>
        <w:t>идеями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упорством,</w:t>
      </w:r>
      <w:r>
        <w:rPr>
          <w:spacing w:val="-67"/>
        </w:rPr>
        <w:t xml:space="preserve"> </w:t>
      </w:r>
      <w:r>
        <w:t>начать свой бизнес с нуля, получить консультации специалистов и просто</w:t>
      </w:r>
      <w:r>
        <w:rPr>
          <w:spacing w:val="1"/>
        </w:rPr>
        <w:t xml:space="preserve"> </w:t>
      </w:r>
      <w:r>
        <w:t>пообщаться с интересными предприимчивыми людьми. Здесь мы будем</w:t>
      </w:r>
      <w:r>
        <w:rPr>
          <w:spacing w:val="1"/>
        </w:rPr>
        <w:t xml:space="preserve"> </w:t>
      </w:r>
      <w:r>
        <w:t>познавать законы современной экономики, будем</w:t>
      </w:r>
      <w:r>
        <w:rPr>
          <w:spacing w:val="1"/>
        </w:rPr>
        <w:t xml:space="preserve"> </w:t>
      </w:r>
      <w:r>
        <w:t>готовиться к будущей</w:t>
      </w:r>
      <w:r>
        <w:rPr>
          <w:spacing w:val="1"/>
        </w:rPr>
        <w:t xml:space="preserve"> </w:t>
      </w:r>
      <w:r>
        <w:t>взрослой</w:t>
      </w:r>
      <w:r>
        <w:rPr>
          <w:spacing w:val="-4"/>
        </w:rPr>
        <w:t xml:space="preserve"> </w:t>
      </w:r>
      <w:r>
        <w:t>жизни в</w:t>
      </w:r>
      <w:r>
        <w:rPr>
          <w:spacing w:val="-1"/>
        </w:rPr>
        <w:t xml:space="preserve"> </w:t>
      </w:r>
      <w:r>
        <w:t>условиях рыночной экономики.</w:t>
      </w:r>
    </w:p>
    <w:p>
      <w:pPr>
        <w:pStyle w:val="9"/>
        <w:spacing w:before="1"/>
        <w:ind w:right="869"/>
        <w:jc w:val="both"/>
      </w:pPr>
      <w:r>
        <w:rPr>
          <w:b/>
        </w:rPr>
        <w:t xml:space="preserve">Ведущий 2. </w:t>
      </w:r>
      <w:r>
        <w:t>Слово предоставляется индивидуальному предпринимателю</w:t>
      </w:r>
      <w:r>
        <w:rPr>
          <w:spacing w:val="1"/>
        </w:rPr>
        <w:t xml:space="preserve"> </w:t>
      </w:r>
      <w:r>
        <w:t>Мудрой</w:t>
      </w:r>
      <w:r>
        <w:rPr>
          <w:spacing w:val="-1"/>
        </w:rPr>
        <w:t xml:space="preserve"> </w:t>
      </w:r>
      <w:r>
        <w:t>Елене Викторовне.</w:t>
      </w:r>
    </w:p>
    <w:p>
      <w:pPr>
        <w:pStyle w:val="5"/>
        <w:spacing w:before="7" w:line="242" w:lineRule="auto"/>
        <w:ind w:left="4884" w:right="4309" w:hanging="243"/>
      </w:pPr>
      <w:r>
        <w:t>Фоновая мелодия</w:t>
      </w:r>
      <w:r>
        <w:rPr>
          <w:spacing w:val="-67"/>
        </w:rPr>
        <w:t xml:space="preserve"> </w:t>
      </w:r>
      <w:r>
        <w:t>Выступление</w:t>
      </w:r>
    </w:p>
    <w:p>
      <w:pPr>
        <w:pStyle w:val="9"/>
        <w:spacing w:before="10"/>
        <w:ind w:left="0"/>
        <w:rPr>
          <w:b/>
          <w:i/>
          <w:sz w:val="26"/>
        </w:rPr>
      </w:pPr>
    </w:p>
    <w:p>
      <w:pPr>
        <w:pStyle w:val="9"/>
        <w:ind w:right="868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1.</w:t>
      </w:r>
      <w:r>
        <w:rPr>
          <w:b/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современная</w:t>
      </w:r>
      <w:r>
        <w:rPr>
          <w:spacing w:val="1"/>
        </w:rPr>
        <w:t xml:space="preserve"> </w:t>
      </w:r>
      <w:r>
        <w:t>школа</w:t>
      </w:r>
      <w:r>
        <w:rPr>
          <w:spacing w:val="1"/>
        </w:rPr>
        <w:t xml:space="preserve"> </w:t>
      </w:r>
      <w:r>
        <w:t>воспитывает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интеллектуальную</w:t>
      </w:r>
      <w:r>
        <w:rPr>
          <w:spacing w:val="1"/>
        </w:rPr>
        <w:t xml:space="preserve"> </w:t>
      </w:r>
      <w:r>
        <w:t>личность,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деловыми</w:t>
      </w:r>
      <w:r>
        <w:rPr>
          <w:spacing w:val="1"/>
        </w:rPr>
        <w:t xml:space="preserve"> </w:t>
      </w:r>
      <w:r>
        <w:t>качествами,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практическими навыками хозяйственной деятельности.</w:t>
      </w:r>
      <w:r>
        <w:rPr>
          <w:spacing w:val="1"/>
        </w:rPr>
        <w:t xml:space="preserve"> </w:t>
      </w:r>
      <w:r>
        <w:t>Например, я знаю,</w:t>
      </w:r>
      <w:r>
        <w:rPr>
          <w:spacing w:val="1"/>
        </w:rPr>
        <w:t xml:space="preserve"> </w:t>
      </w:r>
      <w:r>
        <w:t>что в нашей области успешно работают агрошколы, где школьники сами</w:t>
      </w:r>
      <w:r>
        <w:rPr>
          <w:spacing w:val="1"/>
        </w:rPr>
        <w:t xml:space="preserve"> </w:t>
      </w:r>
      <w:r>
        <w:t>занимаются</w:t>
      </w:r>
      <w:r>
        <w:rPr>
          <w:spacing w:val="1"/>
        </w:rPr>
        <w:t xml:space="preserve"> </w:t>
      </w:r>
      <w:r>
        <w:t>сельскохозяйственным</w:t>
      </w:r>
      <w:r>
        <w:rPr>
          <w:spacing w:val="1"/>
        </w:rPr>
        <w:t xml:space="preserve"> </w:t>
      </w:r>
      <w:r>
        <w:t>трудом,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выпускники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образованием</w:t>
      </w:r>
      <w:r>
        <w:rPr>
          <w:spacing w:val="1"/>
        </w:rPr>
        <w:t xml:space="preserve"> </w:t>
      </w:r>
      <w:r>
        <w:t>получают</w:t>
      </w:r>
      <w:r>
        <w:rPr>
          <w:spacing w:val="71"/>
        </w:rPr>
        <w:t xml:space="preserve"> </w:t>
      </w:r>
      <w:r>
        <w:t>еще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специальность.</w:t>
      </w:r>
    </w:p>
    <w:p>
      <w:pPr>
        <w:pStyle w:val="9"/>
        <w:ind w:right="1173"/>
        <w:jc w:val="both"/>
      </w:pPr>
      <w:r>
        <w:rPr>
          <w:b/>
        </w:rPr>
        <w:t xml:space="preserve">Ведущий 2. </w:t>
      </w:r>
      <w:r>
        <w:t>Слово предоставляется индивидуальному предпринимателю</w:t>
      </w:r>
      <w:r>
        <w:rPr>
          <w:spacing w:val="-67"/>
        </w:rPr>
        <w:t xml:space="preserve"> </w:t>
      </w:r>
      <w:r>
        <w:t>Жукову</w:t>
      </w:r>
      <w:r>
        <w:rPr>
          <w:spacing w:val="-6"/>
        </w:rPr>
        <w:t xml:space="preserve"> </w:t>
      </w:r>
      <w:r>
        <w:t>Максиму</w:t>
      </w:r>
      <w:r>
        <w:rPr>
          <w:spacing w:val="-4"/>
        </w:rPr>
        <w:t xml:space="preserve"> </w:t>
      </w:r>
      <w:r>
        <w:t>Владимировичу.</w:t>
      </w:r>
    </w:p>
    <w:p>
      <w:pPr>
        <w:pStyle w:val="5"/>
        <w:spacing w:before="7"/>
        <w:ind w:left="4884" w:right="4309" w:hanging="243"/>
      </w:pPr>
      <w:r>
        <w:t>Фоновая мелодия</w:t>
      </w:r>
      <w:r>
        <w:rPr>
          <w:spacing w:val="-67"/>
        </w:rPr>
        <w:t xml:space="preserve"> </w:t>
      </w:r>
      <w:r>
        <w:t>Выступление</w:t>
      </w:r>
    </w:p>
    <w:p>
      <w:pPr>
        <w:pStyle w:val="9"/>
        <w:spacing w:before="5"/>
        <w:ind w:left="0"/>
        <w:rPr>
          <w:b/>
          <w:i/>
          <w:sz w:val="27"/>
        </w:rPr>
      </w:pPr>
    </w:p>
    <w:p>
      <w:pPr>
        <w:pStyle w:val="9"/>
        <w:ind w:right="873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 xml:space="preserve">1. </w:t>
      </w:r>
      <w:r>
        <w:t>Мы</w:t>
      </w:r>
      <w:r>
        <w:rPr>
          <w:spacing w:val="1"/>
        </w:rPr>
        <w:t xml:space="preserve"> </w:t>
      </w:r>
      <w:r>
        <w:t>можем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гордостью</w:t>
      </w:r>
      <w:r>
        <w:rPr>
          <w:spacing w:val="1"/>
        </w:rPr>
        <w:t xml:space="preserve"> </w:t>
      </w:r>
      <w:r>
        <w:t>заявить,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регионе</w:t>
      </w:r>
      <w:r>
        <w:rPr>
          <w:spacing w:val="1"/>
        </w:rPr>
        <w:t xml:space="preserve"> </w:t>
      </w:r>
      <w:r>
        <w:t>предпринимательство</w:t>
      </w:r>
      <w:r>
        <w:rPr>
          <w:spacing w:val="1"/>
        </w:rPr>
        <w:t xml:space="preserve"> </w:t>
      </w:r>
      <w:r>
        <w:t>развивается,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опытные</w:t>
      </w:r>
      <w:r>
        <w:rPr>
          <w:spacing w:val="1"/>
        </w:rPr>
        <w:t xml:space="preserve"> </w:t>
      </w:r>
      <w:r>
        <w:t>люди,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успешно занимаются</w:t>
      </w:r>
      <w:r>
        <w:rPr>
          <w:spacing w:val="-1"/>
        </w:rPr>
        <w:t xml:space="preserve"> </w:t>
      </w:r>
      <w:r>
        <w:t>своим</w:t>
      </w:r>
      <w:r>
        <w:rPr>
          <w:spacing w:val="68"/>
        </w:rPr>
        <w:t xml:space="preserve"> </w:t>
      </w:r>
      <w:r>
        <w:t>делом,</w:t>
      </w:r>
      <w:r>
        <w:rPr>
          <w:spacing w:val="-2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нас есть,</w:t>
      </w:r>
      <w:r>
        <w:rPr>
          <w:spacing w:val="-2"/>
        </w:rPr>
        <w:t xml:space="preserve"> </w:t>
      </w:r>
      <w:r>
        <w:t>у</w:t>
      </w:r>
      <w:r>
        <w:rPr>
          <w:spacing w:val="67"/>
        </w:rPr>
        <w:t xml:space="preserve"> </w:t>
      </w:r>
      <w:r>
        <w:t>кого</w:t>
      </w:r>
      <w:r>
        <w:rPr>
          <w:spacing w:val="1"/>
        </w:rPr>
        <w:t xml:space="preserve"> </w:t>
      </w:r>
      <w:r>
        <w:t>поучиться.</w:t>
      </w:r>
    </w:p>
    <w:p>
      <w:pPr>
        <w:pStyle w:val="9"/>
        <w:ind w:right="869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главе</w:t>
      </w:r>
      <w:r>
        <w:rPr>
          <w:spacing w:val="1"/>
        </w:rPr>
        <w:t xml:space="preserve"> </w:t>
      </w:r>
      <w:r>
        <w:t>районной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Кислинскому</w:t>
      </w:r>
      <w:r>
        <w:rPr>
          <w:spacing w:val="-5"/>
        </w:rPr>
        <w:t xml:space="preserve"> </w:t>
      </w:r>
      <w:r>
        <w:t>Александру</w:t>
      </w:r>
      <w:r>
        <w:rPr>
          <w:spacing w:val="-4"/>
        </w:rPr>
        <w:t xml:space="preserve"> </w:t>
      </w:r>
      <w:r>
        <w:t>Николаевичу</w:t>
      </w:r>
    </w:p>
    <w:p>
      <w:pPr>
        <w:pStyle w:val="5"/>
        <w:spacing w:before="6" w:line="242" w:lineRule="auto"/>
        <w:ind w:left="4884" w:right="4309" w:hanging="243"/>
      </w:pPr>
      <w:r>
        <w:t>Фоновая мелодия</w:t>
      </w:r>
      <w:r>
        <w:rPr>
          <w:spacing w:val="-67"/>
        </w:rPr>
        <w:t xml:space="preserve"> </w:t>
      </w:r>
      <w:r>
        <w:t>Выступление</w:t>
      </w:r>
    </w:p>
    <w:p>
      <w:pPr>
        <w:pStyle w:val="9"/>
        <w:spacing w:before="11"/>
        <w:ind w:left="0"/>
        <w:rPr>
          <w:b/>
          <w:i/>
          <w:sz w:val="26"/>
        </w:rPr>
      </w:pPr>
    </w:p>
    <w:p>
      <w:pPr>
        <w:pStyle w:val="9"/>
        <w:ind w:right="875"/>
        <w:jc w:val="both"/>
      </w:pPr>
      <w:r>
        <w:rPr>
          <w:b/>
        </w:rPr>
        <w:t xml:space="preserve">Ведущий 1. </w:t>
      </w:r>
      <w:r>
        <w:t>Недавно я узнал, что многие известные люди</w:t>
      </w:r>
      <w:r>
        <w:rPr>
          <w:spacing w:val="1"/>
        </w:rPr>
        <w:t xml:space="preserve"> </w:t>
      </w:r>
      <w:r>
        <w:t>занимались</w:t>
      </w:r>
      <w:r>
        <w:rPr>
          <w:spacing w:val="1"/>
        </w:rPr>
        <w:t xml:space="preserve"> </w:t>
      </w:r>
      <w:r>
        <w:t>бизнесом</w:t>
      </w:r>
      <w:r>
        <w:rPr>
          <w:spacing w:val="-1"/>
        </w:rPr>
        <w:t xml:space="preserve"> </w:t>
      </w:r>
      <w:r>
        <w:t>уже в</w:t>
      </w:r>
      <w:r>
        <w:rPr>
          <w:spacing w:val="-2"/>
        </w:rPr>
        <w:t xml:space="preserve"> </w:t>
      </w:r>
      <w:r>
        <w:t>школьные годы.</w:t>
      </w:r>
    </w:p>
    <w:p>
      <w:pPr>
        <w:spacing w:before="0" w:line="321" w:lineRule="exact"/>
        <w:ind w:left="1202" w:right="0" w:firstLine="0"/>
        <w:jc w:val="both"/>
        <w:rPr>
          <w:sz w:val="28"/>
        </w:rPr>
      </w:pPr>
      <w:r>
        <w:rPr>
          <w:b/>
          <w:sz w:val="28"/>
        </w:rPr>
        <w:t>Ведущий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2.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интересно!</w:t>
      </w:r>
      <w:r>
        <w:rPr>
          <w:spacing w:val="-2"/>
          <w:sz w:val="28"/>
        </w:rPr>
        <w:t xml:space="preserve"> </w:t>
      </w:r>
      <w:r>
        <w:rPr>
          <w:sz w:val="28"/>
        </w:rPr>
        <w:t>Расскажи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-3"/>
          <w:sz w:val="28"/>
        </w:rPr>
        <w:t xml:space="preserve"> </w:t>
      </w:r>
      <w:r>
        <w:rPr>
          <w:sz w:val="28"/>
        </w:rPr>
        <w:t>этом.</w:t>
      </w:r>
    </w:p>
    <w:p>
      <w:pPr>
        <w:pStyle w:val="9"/>
        <w:ind w:right="866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1</w:t>
      </w:r>
      <w:r>
        <w:t>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15-летия</w:t>
      </w:r>
      <w:r>
        <w:rPr>
          <w:spacing w:val="1"/>
        </w:rPr>
        <w:t xml:space="preserve"> </w:t>
      </w:r>
      <w:r>
        <w:t>канадскому</w:t>
      </w:r>
      <w:r>
        <w:rPr>
          <w:spacing w:val="1"/>
        </w:rPr>
        <w:t xml:space="preserve"> </w:t>
      </w:r>
      <w:r>
        <w:t>мальчику</w:t>
      </w:r>
      <w:r>
        <w:rPr>
          <w:spacing w:val="1"/>
        </w:rPr>
        <w:t xml:space="preserve"> </w:t>
      </w:r>
      <w:r>
        <w:t>Жозефу</w:t>
      </w:r>
      <w:r>
        <w:rPr>
          <w:spacing w:val="1"/>
        </w:rPr>
        <w:t xml:space="preserve"> </w:t>
      </w:r>
      <w:r>
        <w:t>Арману Бомбардье отец подарил старый автомобиль «Ford». Спустя пару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юноша</w:t>
      </w:r>
      <w:r>
        <w:rPr>
          <w:spacing w:val="1"/>
        </w:rPr>
        <w:t xml:space="preserve"> </w:t>
      </w:r>
      <w:r>
        <w:t>разобрал</w:t>
      </w:r>
      <w:r>
        <w:rPr>
          <w:spacing w:val="1"/>
        </w:rPr>
        <w:t xml:space="preserve"> </w:t>
      </w:r>
      <w:r>
        <w:t>автомобиль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запчасти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создал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модель</w:t>
      </w:r>
      <w:r>
        <w:rPr>
          <w:spacing w:val="-67"/>
        </w:rPr>
        <w:t xml:space="preserve"> </w:t>
      </w:r>
      <w:r>
        <w:t>первого снегохода. Скоро он стал известным инженером в</w:t>
      </w:r>
      <w:r>
        <w:rPr>
          <w:spacing w:val="1"/>
        </w:rPr>
        <w:t xml:space="preserve"> </w:t>
      </w:r>
      <w:r>
        <w:t>мире, который</w:t>
      </w:r>
      <w:r>
        <w:rPr>
          <w:spacing w:val="1"/>
        </w:rPr>
        <w:t xml:space="preserve"> </w:t>
      </w:r>
      <w:r>
        <w:t>имел</w:t>
      </w:r>
      <w:r>
        <w:rPr>
          <w:spacing w:val="1"/>
        </w:rPr>
        <w:t xml:space="preserve"> </w:t>
      </w:r>
      <w:r>
        <w:t>богатый</w:t>
      </w:r>
      <w:r>
        <w:rPr>
          <w:spacing w:val="1"/>
        </w:rPr>
        <w:t xml:space="preserve"> </w:t>
      </w:r>
      <w:r>
        <w:t>бизнес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снегоходов.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еще,</w:t>
      </w:r>
      <w:r>
        <w:rPr>
          <w:spacing w:val="1"/>
        </w:rPr>
        <w:t xml:space="preserve"> </w:t>
      </w:r>
      <w:r>
        <w:t>россиянин</w:t>
      </w:r>
      <w:r>
        <w:rPr>
          <w:spacing w:val="1"/>
        </w:rPr>
        <w:t xml:space="preserve"> </w:t>
      </w:r>
      <w:r>
        <w:t>Даниил</w:t>
      </w:r>
      <w:r>
        <w:rPr>
          <w:spacing w:val="29"/>
        </w:rPr>
        <w:t xml:space="preserve"> </w:t>
      </w:r>
      <w:r>
        <w:t>Мишин</w:t>
      </w:r>
      <w:r>
        <w:rPr>
          <w:spacing w:val="31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12</w:t>
      </w:r>
      <w:r>
        <w:rPr>
          <w:spacing w:val="31"/>
        </w:rPr>
        <w:t xml:space="preserve"> </w:t>
      </w:r>
      <w:r>
        <w:t>лет</w:t>
      </w:r>
      <w:r>
        <w:rPr>
          <w:spacing w:val="30"/>
        </w:rPr>
        <w:t xml:space="preserve"> </w:t>
      </w:r>
      <w:r>
        <w:t>вложил</w:t>
      </w:r>
      <w:r>
        <w:rPr>
          <w:spacing w:val="30"/>
        </w:rPr>
        <w:t xml:space="preserve"> </w:t>
      </w:r>
      <w:r>
        <w:t>сэкономленные</w:t>
      </w:r>
      <w:r>
        <w:rPr>
          <w:spacing w:val="31"/>
        </w:rPr>
        <w:t xml:space="preserve"> </w:t>
      </w:r>
      <w:r>
        <w:t>на</w:t>
      </w:r>
      <w:r>
        <w:rPr>
          <w:spacing w:val="31"/>
        </w:rPr>
        <w:t xml:space="preserve"> </w:t>
      </w:r>
      <w:r>
        <w:t>школьных</w:t>
      </w:r>
      <w:r>
        <w:rPr>
          <w:spacing w:val="62"/>
        </w:rPr>
        <w:t xml:space="preserve"> </w:t>
      </w:r>
      <w:r>
        <w:t>завтраках</w:t>
      </w:r>
    </w:p>
    <w:p>
      <w:pPr>
        <w:spacing w:after="0"/>
        <w:jc w:val="both"/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9"/>
        <w:spacing w:before="67" w:line="242" w:lineRule="auto"/>
        <w:ind w:right="555"/>
      </w:pPr>
      <w:r>
        <w:t>деньги</w:t>
      </w:r>
      <w:r>
        <w:rPr>
          <w:spacing w:val="32"/>
        </w:rPr>
        <w:t xml:space="preserve"> </w:t>
      </w:r>
      <w:r>
        <w:t>в</w:t>
      </w:r>
      <w:r>
        <w:rPr>
          <w:spacing w:val="32"/>
        </w:rPr>
        <w:t xml:space="preserve"> </w:t>
      </w:r>
      <w:r>
        <w:t>свое</w:t>
      </w:r>
      <w:r>
        <w:rPr>
          <w:spacing w:val="31"/>
        </w:rPr>
        <w:t xml:space="preserve"> </w:t>
      </w:r>
      <w:r>
        <w:t>дело.</w:t>
      </w:r>
      <w:r>
        <w:rPr>
          <w:spacing w:val="30"/>
        </w:rPr>
        <w:t xml:space="preserve"> </w:t>
      </w:r>
      <w:r>
        <w:t>Сейчас</w:t>
      </w:r>
      <w:r>
        <w:rPr>
          <w:spacing w:val="33"/>
        </w:rPr>
        <w:t xml:space="preserve"> </w:t>
      </w:r>
      <w:r>
        <w:t>ему</w:t>
      </w:r>
      <w:r>
        <w:rPr>
          <w:spacing w:val="29"/>
        </w:rPr>
        <w:t xml:space="preserve"> </w:t>
      </w:r>
      <w:r>
        <w:t>20</w:t>
      </w:r>
      <w:r>
        <w:rPr>
          <w:spacing w:val="33"/>
        </w:rPr>
        <w:t xml:space="preserve"> </w:t>
      </w:r>
      <w:r>
        <w:t>лет,</w:t>
      </w:r>
      <w:r>
        <w:rPr>
          <w:spacing w:val="31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он</w:t>
      </w:r>
      <w:r>
        <w:rPr>
          <w:spacing w:val="33"/>
        </w:rPr>
        <w:t xml:space="preserve"> </w:t>
      </w:r>
      <w:r>
        <w:t>владелец</w:t>
      </w:r>
      <w:r>
        <w:rPr>
          <w:spacing w:val="33"/>
        </w:rPr>
        <w:t xml:space="preserve"> </w:t>
      </w:r>
      <w:r>
        <w:t>сетью</w:t>
      </w:r>
      <w:r>
        <w:rPr>
          <w:spacing w:val="32"/>
        </w:rPr>
        <w:t xml:space="preserve"> </w:t>
      </w:r>
      <w:r>
        <w:t>гостиниц</w:t>
      </w:r>
      <w:r>
        <w:rPr>
          <w:spacing w:val="33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всей</w:t>
      </w:r>
      <w:r>
        <w:rPr>
          <w:spacing w:val="-1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 его</w:t>
      </w:r>
      <w:r>
        <w:rPr>
          <w:spacing w:val="1"/>
        </w:rPr>
        <w:t xml:space="preserve"> </w:t>
      </w:r>
      <w:r>
        <w:t>счету</w:t>
      </w:r>
      <w:r>
        <w:rPr>
          <w:spacing w:val="-4"/>
        </w:rPr>
        <w:t xml:space="preserve"> </w:t>
      </w:r>
      <w:r>
        <w:t>миллионы.</w:t>
      </w:r>
    </w:p>
    <w:p>
      <w:pPr>
        <w:pStyle w:val="9"/>
        <w:ind w:right="555"/>
      </w:pPr>
      <w:r>
        <w:rPr>
          <w:b/>
        </w:rPr>
        <w:t>Ведущий</w:t>
      </w:r>
      <w:r>
        <w:rPr>
          <w:b/>
          <w:spacing w:val="26"/>
        </w:rPr>
        <w:t xml:space="preserve"> </w:t>
      </w:r>
      <w:r>
        <w:rPr>
          <w:b/>
        </w:rPr>
        <w:t>2.</w:t>
      </w:r>
      <w:r>
        <w:t>Так</w:t>
      </w:r>
      <w:r>
        <w:rPr>
          <w:spacing w:val="28"/>
        </w:rPr>
        <w:t xml:space="preserve"> </w:t>
      </w:r>
      <w:r>
        <w:t>что</w:t>
      </w:r>
      <w:r>
        <w:rPr>
          <w:spacing w:val="25"/>
        </w:rPr>
        <w:t xml:space="preserve"> </w:t>
      </w:r>
      <w:r>
        <w:t>надо</w:t>
      </w:r>
      <w:r>
        <w:rPr>
          <w:spacing w:val="26"/>
        </w:rPr>
        <w:t xml:space="preserve"> </w:t>
      </w:r>
      <w:r>
        <w:t>дерзать,</w:t>
      </w:r>
      <w:r>
        <w:rPr>
          <w:spacing w:val="55"/>
        </w:rPr>
        <w:t xml:space="preserve"> </w:t>
      </w:r>
      <w:r>
        <w:t>искать,</w:t>
      </w:r>
      <w:r>
        <w:rPr>
          <w:spacing w:val="26"/>
        </w:rPr>
        <w:t xml:space="preserve"> </w:t>
      </w:r>
      <w:r>
        <w:t>творить,</w:t>
      </w:r>
      <w:r>
        <w:rPr>
          <w:spacing w:val="25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успех</w:t>
      </w:r>
      <w:r>
        <w:rPr>
          <w:spacing w:val="26"/>
        </w:rPr>
        <w:t xml:space="preserve"> </w:t>
      </w:r>
      <w:r>
        <w:t>обязательно</w:t>
      </w:r>
      <w:r>
        <w:rPr>
          <w:spacing w:val="27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вам</w:t>
      </w:r>
      <w:r>
        <w:rPr>
          <w:spacing w:val="-3"/>
        </w:rPr>
        <w:t xml:space="preserve"> </w:t>
      </w:r>
      <w:r>
        <w:t>придет.</w:t>
      </w:r>
    </w:p>
    <w:p>
      <w:pPr>
        <w:pStyle w:val="9"/>
        <w:spacing w:before="11"/>
        <w:ind w:left="0"/>
        <w:rPr>
          <w:sz w:val="27"/>
        </w:rPr>
      </w:pPr>
    </w:p>
    <w:p>
      <w:pPr>
        <w:pStyle w:val="4"/>
        <w:spacing w:line="319" w:lineRule="exact"/>
        <w:ind w:left="1202"/>
      </w:pPr>
      <w:r>
        <w:t>Ведущий</w:t>
      </w:r>
      <w:r>
        <w:rPr>
          <w:spacing w:val="-1"/>
        </w:rPr>
        <w:t xml:space="preserve"> </w:t>
      </w:r>
      <w:r>
        <w:t>1.</w:t>
      </w:r>
    </w:p>
    <w:p>
      <w:pPr>
        <w:pStyle w:val="9"/>
        <w:spacing w:line="242" w:lineRule="auto"/>
        <w:ind w:right="1519"/>
      </w:pPr>
      <w:r>
        <w:t>Это важное событье- открытие</w:t>
      </w:r>
      <w:r>
        <w:rPr>
          <w:spacing w:val="1"/>
        </w:rPr>
        <w:t xml:space="preserve"> </w:t>
      </w:r>
      <w:r>
        <w:t>лаборатории предпринимательства!</w:t>
      </w:r>
      <w:r>
        <w:rPr>
          <w:spacing w:val="-67"/>
        </w:rPr>
        <w:t xml:space="preserve"> </w:t>
      </w:r>
      <w:r>
        <w:t>Пусть</w:t>
      </w:r>
      <w:r>
        <w:rPr>
          <w:spacing w:val="-2"/>
        </w:rPr>
        <w:t xml:space="preserve"> </w:t>
      </w:r>
      <w:r>
        <w:t>стремительно</w:t>
      </w:r>
      <w:r>
        <w:rPr>
          <w:spacing w:val="-1"/>
        </w:rPr>
        <w:t xml:space="preserve"> </w:t>
      </w:r>
      <w:r>
        <w:t>наш бизнес</w:t>
      </w:r>
    </w:p>
    <w:p>
      <w:pPr>
        <w:pStyle w:val="9"/>
        <w:spacing w:line="317" w:lineRule="exact"/>
      </w:pPr>
      <w:r>
        <w:t>Процветает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растет,</w:t>
      </w:r>
    </w:p>
    <w:p>
      <w:pPr>
        <w:pStyle w:val="9"/>
        <w:ind w:right="7014"/>
      </w:pPr>
      <w:r>
        <w:t>От души всем пожелаем</w:t>
      </w:r>
      <w:r>
        <w:rPr>
          <w:spacing w:val="-67"/>
        </w:rPr>
        <w:t xml:space="preserve"> </w:t>
      </w:r>
      <w:r>
        <w:t>Лишь</w:t>
      </w:r>
      <w:r>
        <w:rPr>
          <w:spacing w:val="-5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вперед!</w:t>
      </w:r>
    </w:p>
    <w:p>
      <w:pPr>
        <w:pStyle w:val="9"/>
        <w:ind w:right="870"/>
        <w:jc w:val="both"/>
      </w:pPr>
      <w:r>
        <w:rPr>
          <w:b/>
        </w:rPr>
        <w:t>Ведущий</w:t>
      </w:r>
      <w:r>
        <w:rPr>
          <w:b/>
          <w:spacing w:val="1"/>
        </w:rPr>
        <w:t xml:space="preserve"> </w:t>
      </w:r>
      <w:r>
        <w:rPr>
          <w:b/>
        </w:rPr>
        <w:t>2.</w:t>
      </w:r>
      <w:r>
        <w:rPr>
          <w:b/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объявления</w:t>
      </w:r>
      <w:r>
        <w:rPr>
          <w:spacing w:val="1"/>
        </w:rPr>
        <w:t xml:space="preserve"> </w:t>
      </w:r>
      <w:r>
        <w:t>старта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приглашаются</w:t>
      </w:r>
      <w:r>
        <w:rPr>
          <w:spacing w:val="70"/>
        </w:rPr>
        <w:t xml:space="preserve"> </w:t>
      </w:r>
      <w:r>
        <w:t>директор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Холодова Р.А., глава районной администрации Кислинский А.Н.,</w:t>
      </w:r>
      <w:r>
        <w:rPr>
          <w:spacing w:val="1"/>
        </w:rPr>
        <w:t xml:space="preserve"> </w:t>
      </w:r>
      <w:r>
        <w:t>президент</w:t>
      </w:r>
      <w:r>
        <w:rPr>
          <w:spacing w:val="-2"/>
        </w:rPr>
        <w:t xml:space="preserve"> </w:t>
      </w:r>
      <w:r>
        <w:t>школы Вартанов</w:t>
      </w:r>
      <w:r>
        <w:rPr>
          <w:spacing w:val="-2"/>
        </w:rPr>
        <w:t xml:space="preserve"> </w:t>
      </w:r>
      <w:r>
        <w:t>Владимир.</w:t>
      </w:r>
    </w:p>
    <w:p>
      <w:pPr>
        <w:pStyle w:val="5"/>
        <w:spacing w:before="5"/>
        <w:ind w:left="4668"/>
      </w:pPr>
      <w:r>
        <w:t>Звучат</w:t>
      </w:r>
      <w:r>
        <w:rPr>
          <w:spacing w:val="-1"/>
        </w:rPr>
        <w:t xml:space="preserve"> </w:t>
      </w:r>
      <w:r>
        <w:t>фанфары</w:t>
      </w:r>
    </w:p>
    <w:p>
      <w:pPr>
        <w:pStyle w:val="9"/>
        <w:spacing w:before="4"/>
        <w:ind w:left="0"/>
        <w:rPr>
          <w:b/>
          <w:i/>
          <w:sz w:val="27"/>
        </w:rPr>
      </w:pPr>
    </w:p>
    <w:p>
      <w:pPr>
        <w:pStyle w:val="9"/>
        <w:ind w:right="3107"/>
      </w:pPr>
      <w:r>
        <w:rPr>
          <w:b/>
        </w:rPr>
        <w:t xml:space="preserve">Ведущий 2: </w:t>
      </w:r>
      <w:r>
        <w:t>На радость людям открывайся лаборатория!</w:t>
      </w:r>
      <w:r>
        <w:rPr>
          <w:spacing w:val="-67"/>
        </w:rPr>
        <w:t xml:space="preserve"> </w:t>
      </w:r>
      <w:r>
        <w:t>Пусть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дань</w:t>
      </w:r>
      <w:r>
        <w:rPr>
          <w:spacing w:val="-1"/>
        </w:rPr>
        <w:t xml:space="preserve"> </w:t>
      </w:r>
      <w:r>
        <w:t>традициям,</w:t>
      </w:r>
      <w:r>
        <w:rPr>
          <w:spacing w:val="-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чтим,</w:t>
      </w:r>
    </w:p>
    <w:p>
      <w:pPr>
        <w:pStyle w:val="9"/>
        <w:spacing w:line="321" w:lineRule="exact"/>
      </w:pPr>
      <w:r>
        <w:t>Разрезана</w:t>
      </w:r>
      <w:r>
        <w:rPr>
          <w:spacing w:val="-4"/>
        </w:rPr>
        <w:t xml:space="preserve"> </w:t>
      </w:r>
      <w:r>
        <w:t>сегодня</w:t>
      </w:r>
      <w:r>
        <w:rPr>
          <w:spacing w:val="-3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лента</w:t>
      </w:r>
    </w:p>
    <w:p>
      <w:pPr>
        <w:pStyle w:val="9"/>
      </w:pPr>
      <w:r>
        <w:t>Перед</w:t>
      </w:r>
      <w:r>
        <w:rPr>
          <w:spacing w:val="-4"/>
        </w:rPr>
        <w:t xml:space="preserve"> </w:t>
      </w:r>
      <w:r>
        <w:t>прекрасным</w:t>
      </w:r>
      <w:r>
        <w:rPr>
          <w:spacing w:val="-4"/>
        </w:rPr>
        <w:t xml:space="preserve"> </w:t>
      </w:r>
      <w:r>
        <w:t>будущим</w:t>
      </w:r>
      <w:r>
        <w:rPr>
          <w:spacing w:val="-1"/>
        </w:rPr>
        <w:t xml:space="preserve"> </w:t>
      </w:r>
      <w:r>
        <w:t>твоим!</w:t>
      </w:r>
    </w:p>
    <w:p>
      <w:pPr>
        <w:pStyle w:val="9"/>
        <w:spacing w:before="8"/>
        <w:ind w:left="0"/>
      </w:pPr>
    </w:p>
    <w:p>
      <w:pPr>
        <w:pStyle w:val="5"/>
        <w:spacing w:before="1"/>
        <w:ind w:left="1977" w:right="1651"/>
        <w:jc w:val="center"/>
      </w:pPr>
      <w:r>
        <w:t>Звучит</w:t>
      </w:r>
      <w:r>
        <w:rPr>
          <w:spacing w:val="-3"/>
        </w:rPr>
        <w:t xml:space="preserve"> </w:t>
      </w:r>
      <w:r>
        <w:t>музыка,</w:t>
      </w:r>
      <w:r>
        <w:rPr>
          <w:spacing w:val="-11"/>
        </w:rPr>
        <w:t xml:space="preserve"> </w:t>
      </w:r>
      <w:r>
        <w:t>торжественно</w:t>
      </w:r>
      <w:r>
        <w:rPr>
          <w:spacing w:val="-5"/>
        </w:rPr>
        <w:t xml:space="preserve"> </w:t>
      </w:r>
      <w:r>
        <w:t>идет</w:t>
      </w:r>
      <w:r>
        <w:rPr>
          <w:spacing w:val="-5"/>
        </w:rPr>
        <w:t xml:space="preserve"> </w:t>
      </w:r>
      <w:r>
        <w:t>перерезание</w:t>
      </w:r>
      <w:r>
        <w:rPr>
          <w:spacing w:val="-6"/>
        </w:rPr>
        <w:t xml:space="preserve"> </w:t>
      </w:r>
      <w:r>
        <w:t>ленточки</w:t>
      </w:r>
      <w:r>
        <w:rPr>
          <w:spacing w:val="-67"/>
        </w:rPr>
        <w:t xml:space="preserve"> </w:t>
      </w:r>
      <w:r>
        <w:t>хлопушки</w:t>
      </w:r>
    </w:p>
    <w:p>
      <w:pPr>
        <w:pStyle w:val="9"/>
        <w:spacing w:before="3"/>
        <w:ind w:left="0"/>
        <w:rPr>
          <w:b/>
          <w:i/>
          <w:sz w:val="27"/>
        </w:rPr>
      </w:pPr>
    </w:p>
    <w:p>
      <w:pPr>
        <w:pStyle w:val="9"/>
      </w:pPr>
      <w:r>
        <w:rPr>
          <w:b/>
        </w:rPr>
        <w:t>Вместе:</w:t>
      </w:r>
      <w:r>
        <w:rPr>
          <w:b/>
          <w:spacing w:val="-4"/>
        </w:rPr>
        <w:t xml:space="preserve"> </w:t>
      </w:r>
      <w:r>
        <w:t>Ура!</w:t>
      </w:r>
      <w:r>
        <w:rPr>
          <w:spacing w:val="-2"/>
        </w:rPr>
        <w:t xml:space="preserve"> </w:t>
      </w:r>
      <w:r>
        <w:t>Наша</w:t>
      </w:r>
      <w:r>
        <w:rPr>
          <w:spacing w:val="-4"/>
        </w:rPr>
        <w:t xml:space="preserve"> </w:t>
      </w:r>
      <w:r>
        <w:t>Лаборатория</w:t>
      </w:r>
      <w:r>
        <w:rPr>
          <w:spacing w:val="-2"/>
        </w:rPr>
        <w:t xml:space="preserve"> </w:t>
      </w:r>
      <w:r>
        <w:t>юного</w:t>
      </w:r>
      <w:r>
        <w:rPr>
          <w:spacing w:val="-4"/>
        </w:rPr>
        <w:t xml:space="preserve"> </w:t>
      </w:r>
      <w:r>
        <w:t>предпринимателя</w:t>
      </w:r>
      <w:r>
        <w:rPr>
          <w:spacing w:val="68"/>
        </w:rPr>
        <w:t xml:space="preserve"> </w:t>
      </w:r>
      <w:r>
        <w:t>открыта!</w:t>
      </w:r>
    </w:p>
    <w:p>
      <w:pPr>
        <w:pStyle w:val="9"/>
        <w:spacing w:before="2"/>
        <w:ind w:left="0"/>
      </w:pPr>
    </w:p>
    <w:p>
      <w:pPr>
        <w:pStyle w:val="9"/>
        <w:ind w:right="872"/>
        <w:jc w:val="both"/>
      </w:pPr>
      <w:r>
        <w:rPr>
          <w:b/>
        </w:rPr>
        <w:t>Ведущий 1</w:t>
      </w:r>
      <w:r>
        <w:t>.Поздравляем всех с этим замечательным событием! Решение</w:t>
      </w:r>
      <w:r>
        <w:rPr>
          <w:spacing w:val="1"/>
        </w:rPr>
        <w:t xml:space="preserve"> </w:t>
      </w:r>
      <w:r>
        <w:t>принято, цели поставлены, партнеры надежны и проверены. Пусть каждый</w:t>
      </w:r>
      <w:r>
        <w:rPr>
          <w:spacing w:val="-67"/>
        </w:rPr>
        <w:t xml:space="preserve"> </w:t>
      </w:r>
      <w:r>
        <w:t>наш шаг сопровождается успехом, пусть четкой и точной будет работа.</w:t>
      </w:r>
      <w:r>
        <w:rPr>
          <w:spacing w:val="1"/>
        </w:rPr>
        <w:t xml:space="preserve"> </w:t>
      </w:r>
      <w:r>
        <w:t>Большого успеха</w:t>
      </w:r>
      <w:r>
        <w:rPr>
          <w:spacing w:val="-3"/>
        </w:rPr>
        <w:t xml:space="preserve"> </w:t>
      </w:r>
      <w:r>
        <w:t>и блестящих</w:t>
      </w:r>
      <w:r>
        <w:rPr>
          <w:spacing w:val="1"/>
        </w:rPr>
        <w:t xml:space="preserve"> </w:t>
      </w:r>
      <w:r>
        <w:t>результатов!</w:t>
      </w:r>
    </w:p>
    <w:p>
      <w:pPr>
        <w:pStyle w:val="9"/>
        <w:ind w:left="0"/>
        <w:rPr>
          <w:sz w:val="30"/>
        </w:rPr>
      </w:pPr>
    </w:p>
    <w:p>
      <w:pPr>
        <w:pStyle w:val="9"/>
        <w:spacing w:before="5"/>
        <w:ind w:left="0"/>
        <w:rPr>
          <w:sz w:val="26"/>
        </w:rPr>
      </w:pPr>
    </w:p>
    <w:p>
      <w:pPr>
        <w:pStyle w:val="5"/>
        <w:ind w:right="885"/>
        <w:jc w:val="center"/>
      </w:pPr>
      <w:r>
        <w:t>Выступление</w:t>
      </w:r>
      <w:r>
        <w:rPr>
          <w:spacing w:val="-4"/>
        </w:rPr>
        <w:t xml:space="preserve"> </w:t>
      </w:r>
      <w:r>
        <w:t>агитбригады</w:t>
      </w:r>
    </w:p>
    <w:p>
      <w:pPr>
        <w:pStyle w:val="9"/>
        <w:spacing w:before="6"/>
        <w:ind w:left="0"/>
        <w:rPr>
          <w:b/>
          <w:i/>
          <w:sz w:val="27"/>
        </w:rPr>
      </w:pPr>
    </w:p>
    <w:p>
      <w:pPr>
        <w:pStyle w:val="11"/>
        <w:numPr>
          <w:ilvl w:val="0"/>
          <w:numId w:val="25"/>
        </w:numPr>
        <w:tabs>
          <w:tab w:val="left" w:pos="1483"/>
        </w:tabs>
        <w:spacing w:before="0" w:after="0" w:line="240" w:lineRule="auto"/>
        <w:ind w:left="1202" w:right="5837" w:firstLine="0"/>
        <w:jc w:val="left"/>
        <w:rPr>
          <w:sz w:val="28"/>
        </w:rPr>
      </w:pPr>
      <w:r>
        <w:rPr>
          <w:sz w:val="28"/>
        </w:rPr>
        <w:t>Предприниматель - это смелый,</w:t>
      </w:r>
      <w:r>
        <w:rPr>
          <w:spacing w:val="-67"/>
          <w:sz w:val="28"/>
        </w:rPr>
        <w:t xml:space="preserve"> </w:t>
      </w:r>
      <w:r>
        <w:rPr>
          <w:sz w:val="28"/>
        </w:rPr>
        <w:t>Бизнесмен</w:t>
      </w:r>
      <w:r>
        <w:rPr>
          <w:spacing w:val="-1"/>
          <w:sz w:val="28"/>
        </w:rPr>
        <w:t xml:space="preserve"> </w:t>
      </w:r>
      <w:r>
        <w:rPr>
          <w:sz w:val="28"/>
        </w:rPr>
        <w:t>умелый.</w:t>
      </w:r>
    </w:p>
    <w:p>
      <w:pPr>
        <w:pStyle w:val="9"/>
        <w:spacing w:before="11"/>
        <w:ind w:left="0"/>
        <w:rPr>
          <w:sz w:val="27"/>
        </w:rPr>
      </w:pPr>
    </w:p>
    <w:p>
      <w:pPr>
        <w:pStyle w:val="11"/>
        <w:numPr>
          <w:ilvl w:val="0"/>
          <w:numId w:val="25"/>
        </w:numPr>
        <w:tabs>
          <w:tab w:val="left" w:pos="1483"/>
        </w:tabs>
        <w:spacing w:before="0" w:after="0" w:line="240" w:lineRule="auto"/>
        <w:ind w:left="1202" w:right="6662" w:firstLine="0"/>
        <w:jc w:val="left"/>
        <w:rPr>
          <w:sz w:val="28"/>
        </w:rPr>
      </w:pPr>
      <w:r>
        <w:rPr>
          <w:sz w:val="28"/>
        </w:rPr>
        <w:t>Много - много знающий,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дела</w:t>
      </w:r>
      <w:r>
        <w:rPr>
          <w:spacing w:val="-3"/>
          <w:sz w:val="28"/>
        </w:rPr>
        <w:t xml:space="preserve"> </w:t>
      </w:r>
      <w:r>
        <w:rPr>
          <w:sz w:val="28"/>
        </w:rPr>
        <w:t>не страдающий!</w:t>
      </w:r>
    </w:p>
    <w:p>
      <w:pPr>
        <w:pStyle w:val="9"/>
        <w:spacing w:before="1"/>
        <w:ind w:left="0"/>
      </w:pPr>
    </w:p>
    <w:p>
      <w:pPr>
        <w:pStyle w:val="11"/>
        <w:numPr>
          <w:ilvl w:val="0"/>
          <w:numId w:val="25"/>
        </w:numPr>
        <w:tabs>
          <w:tab w:val="left" w:pos="1415"/>
        </w:tabs>
        <w:spacing w:before="0" w:after="0" w:line="240" w:lineRule="auto"/>
        <w:ind w:left="1202" w:right="4336" w:firstLine="0"/>
        <w:jc w:val="left"/>
        <w:rPr>
          <w:sz w:val="28"/>
        </w:rPr>
      </w:pPr>
      <w:r>
        <w:rPr>
          <w:sz w:val="28"/>
        </w:rPr>
        <w:t>Предпринимателем быть очень уж непросто</w:t>
      </w:r>
      <w:r>
        <w:rPr>
          <w:spacing w:val="1"/>
          <w:sz w:val="28"/>
        </w:rPr>
        <w:t xml:space="preserve"> </w:t>
      </w:r>
      <w:r>
        <w:rPr>
          <w:sz w:val="28"/>
        </w:rPr>
        <w:t>Нужно</w:t>
      </w:r>
      <w:r>
        <w:rPr>
          <w:spacing w:val="-4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всегда на</w:t>
      </w:r>
      <w:r>
        <w:rPr>
          <w:spacing w:val="-4"/>
          <w:sz w:val="28"/>
        </w:rPr>
        <w:t xml:space="preserve"> </w:t>
      </w:r>
      <w:r>
        <w:rPr>
          <w:sz w:val="28"/>
        </w:rPr>
        <w:t>плечи брать.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top="1040" w:right="260" w:bottom="1200" w:left="500" w:header="0" w:footer="978" w:gutter="0"/>
          <w:cols w:space="720" w:num="1"/>
        </w:sectPr>
      </w:pPr>
    </w:p>
    <w:p>
      <w:pPr>
        <w:pStyle w:val="11"/>
        <w:numPr>
          <w:ilvl w:val="0"/>
          <w:numId w:val="25"/>
        </w:numPr>
        <w:tabs>
          <w:tab w:val="left" w:pos="1483"/>
        </w:tabs>
        <w:spacing w:before="71" w:after="0" w:line="240" w:lineRule="auto"/>
        <w:ind w:left="1202" w:right="5130" w:firstLine="0"/>
        <w:jc w:val="left"/>
        <w:rPr>
          <w:sz w:val="28"/>
        </w:rPr>
      </w:pPr>
      <w:r>
        <w:rPr>
          <w:sz w:val="28"/>
        </w:rPr>
        <w:t>Но, если взялись вы за дело это точно</w:t>
      </w:r>
      <w:r>
        <w:rPr>
          <w:spacing w:val="-67"/>
          <w:sz w:val="28"/>
        </w:rPr>
        <w:t xml:space="preserve"> </w:t>
      </w:r>
      <w:r>
        <w:rPr>
          <w:sz w:val="28"/>
        </w:rPr>
        <w:t>То</w:t>
      </w:r>
      <w:r>
        <w:rPr>
          <w:spacing w:val="-1"/>
          <w:sz w:val="28"/>
        </w:rPr>
        <w:t xml:space="preserve"> </w:t>
      </w:r>
      <w:r>
        <w:rPr>
          <w:sz w:val="28"/>
        </w:rPr>
        <w:t>ничего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сможет</w:t>
      </w:r>
      <w:r>
        <w:rPr>
          <w:spacing w:val="-2"/>
          <w:sz w:val="28"/>
        </w:rPr>
        <w:t xml:space="preserve"> </w:t>
      </w:r>
      <w:r>
        <w:rPr>
          <w:sz w:val="28"/>
        </w:rPr>
        <w:t>вам</w:t>
      </w:r>
      <w:r>
        <w:rPr>
          <w:spacing w:val="-4"/>
          <w:sz w:val="28"/>
        </w:rPr>
        <w:t xml:space="preserve"> </w:t>
      </w:r>
      <w:r>
        <w:rPr>
          <w:sz w:val="28"/>
        </w:rPr>
        <w:t>уж</w:t>
      </w:r>
      <w:r>
        <w:rPr>
          <w:spacing w:val="-1"/>
          <w:sz w:val="28"/>
        </w:rPr>
        <w:t xml:space="preserve"> </w:t>
      </w:r>
      <w:r>
        <w:rPr>
          <w:sz w:val="28"/>
        </w:rPr>
        <w:t>помешать!</w:t>
      </w:r>
    </w:p>
    <w:p>
      <w:pPr>
        <w:pStyle w:val="9"/>
        <w:spacing w:before="11"/>
        <w:ind w:left="0"/>
        <w:rPr>
          <w:sz w:val="27"/>
        </w:rPr>
      </w:pPr>
    </w:p>
    <w:p>
      <w:pPr>
        <w:pStyle w:val="11"/>
        <w:numPr>
          <w:ilvl w:val="0"/>
          <w:numId w:val="25"/>
        </w:numPr>
        <w:tabs>
          <w:tab w:val="left" w:pos="1415"/>
        </w:tabs>
        <w:spacing w:before="0" w:after="0" w:line="240" w:lineRule="auto"/>
        <w:ind w:left="1202" w:right="6317" w:firstLine="0"/>
        <w:jc w:val="left"/>
        <w:rPr>
          <w:sz w:val="28"/>
        </w:rPr>
      </w:pPr>
      <w:r>
        <w:rPr>
          <w:sz w:val="28"/>
        </w:rPr>
        <w:t>Предпринимателем ты стал,</w:t>
      </w:r>
      <w:r>
        <w:rPr>
          <w:spacing w:val="-67"/>
          <w:sz w:val="28"/>
        </w:rPr>
        <w:t xml:space="preserve"> </w:t>
      </w:r>
      <w:r>
        <w:rPr>
          <w:sz w:val="28"/>
        </w:rPr>
        <w:t>Карьеру</w:t>
      </w:r>
      <w:r>
        <w:rPr>
          <w:spacing w:val="-6"/>
          <w:sz w:val="28"/>
        </w:rPr>
        <w:t xml:space="preserve"> </w:t>
      </w:r>
      <w:r>
        <w:rPr>
          <w:sz w:val="28"/>
        </w:rPr>
        <w:t>сам</w:t>
      </w:r>
      <w:r>
        <w:rPr>
          <w:spacing w:val="-3"/>
          <w:sz w:val="28"/>
        </w:rPr>
        <w:t xml:space="preserve"> </w:t>
      </w:r>
      <w:r>
        <w:rPr>
          <w:sz w:val="28"/>
        </w:rPr>
        <w:t>себе</w:t>
      </w:r>
      <w:r>
        <w:rPr>
          <w:spacing w:val="-1"/>
          <w:sz w:val="28"/>
        </w:rPr>
        <w:t xml:space="preserve"> </w:t>
      </w:r>
      <w:r>
        <w:rPr>
          <w:sz w:val="28"/>
        </w:rPr>
        <w:t>ты</w:t>
      </w:r>
      <w:r>
        <w:rPr>
          <w:spacing w:val="-5"/>
          <w:sz w:val="28"/>
        </w:rPr>
        <w:t xml:space="preserve"> </w:t>
      </w:r>
      <w:r>
        <w:rPr>
          <w:sz w:val="28"/>
        </w:rPr>
        <w:t>создавал.</w:t>
      </w:r>
    </w:p>
    <w:p>
      <w:pPr>
        <w:pStyle w:val="9"/>
        <w:spacing w:before="1"/>
        <w:ind w:left="0"/>
      </w:pPr>
    </w:p>
    <w:p>
      <w:pPr>
        <w:pStyle w:val="11"/>
        <w:numPr>
          <w:ilvl w:val="0"/>
          <w:numId w:val="25"/>
        </w:numPr>
        <w:tabs>
          <w:tab w:val="left" w:pos="1415"/>
        </w:tabs>
        <w:spacing w:before="0" w:after="0" w:line="240" w:lineRule="auto"/>
        <w:ind w:left="1202" w:right="5877" w:firstLine="0"/>
        <w:jc w:val="left"/>
        <w:rPr>
          <w:sz w:val="28"/>
        </w:rPr>
      </w:pPr>
      <w:r>
        <w:rPr>
          <w:sz w:val="28"/>
        </w:rPr>
        <w:t>Свой бизнес ты начнёшь с нуля,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вот</w:t>
      </w:r>
      <w:r>
        <w:rPr>
          <w:spacing w:val="-1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2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тебе доход</w:t>
      </w:r>
      <w:r>
        <w:rPr>
          <w:spacing w:val="-2"/>
          <w:sz w:val="28"/>
        </w:rPr>
        <w:t xml:space="preserve"> </w:t>
      </w:r>
      <w:r>
        <w:rPr>
          <w:sz w:val="28"/>
        </w:rPr>
        <w:t>несет!</w:t>
      </w:r>
    </w:p>
    <w:p>
      <w:pPr>
        <w:pStyle w:val="9"/>
        <w:spacing w:before="10"/>
        <w:ind w:left="0"/>
        <w:rPr>
          <w:sz w:val="27"/>
        </w:rPr>
      </w:pPr>
    </w:p>
    <w:p>
      <w:pPr>
        <w:pStyle w:val="11"/>
        <w:numPr>
          <w:ilvl w:val="0"/>
          <w:numId w:val="25"/>
        </w:numPr>
        <w:tabs>
          <w:tab w:val="left" w:pos="1415"/>
        </w:tabs>
        <w:spacing w:before="1" w:after="0" w:line="240" w:lineRule="auto"/>
        <w:ind w:left="1202" w:right="6590" w:firstLine="0"/>
        <w:jc w:val="left"/>
        <w:rPr>
          <w:sz w:val="28"/>
        </w:rPr>
      </w:pPr>
      <w:r>
        <w:rPr>
          <w:sz w:val="28"/>
        </w:rPr>
        <w:t>Пускай доходы множатся,</w:t>
      </w:r>
      <w:r>
        <w:rPr>
          <w:spacing w:val="-67"/>
          <w:sz w:val="28"/>
        </w:rPr>
        <w:t xml:space="preserve"> </w:t>
      </w:r>
      <w:r>
        <w:rPr>
          <w:sz w:val="28"/>
        </w:rPr>
        <w:t>Расходы</w:t>
      </w:r>
      <w:r>
        <w:rPr>
          <w:spacing w:val="-1"/>
          <w:sz w:val="28"/>
        </w:rPr>
        <w:t xml:space="preserve"> </w:t>
      </w:r>
      <w:r>
        <w:rPr>
          <w:sz w:val="28"/>
        </w:rPr>
        <w:t>уменьшаются.</w:t>
      </w:r>
    </w:p>
    <w:p>
      <w:pPr>
        <w:pStyle w:val="9"/>
        <w:spacing w:before="8"/>
        <w:ind w:left="0"/>
      </w:pPr>
    </w:p>
    <w:p>
      <w:pPr>
        <w:pStyle w:val="5"/>
        <w:spacing w:before="1"/>
        <w:ind w:left="4641" w:right="2654" w:hanging="1657"/>
      </w:pPr>
      <w:r>
        <w:t>Композиция «Молодежь - будущее страны»</w:t>
      </w:r>
      <w:r>
        <w:rPr>
          <w:spacing w:val="-67"/>
        </w:rPr>
        <w:t xml:space="preserve"> </w:t>
      </w:r>
      <w:r>
        <w:t>Фоновая</w:t>
      </w:r>
      <w:r>
        <w:rPr>
          <w:spacing w:val="-2"/>
        </w:rPr>
        <w:t xml:space="preserve"> </w:t>
      </w:r>
      <w:r>
        <w:t>мелодия</w:t>
      </w:r>
    </w:p>
    <w:p>
      <w:pPr>
        <w:pStyle w:val="9"/>
        <w:ind w:right="872"/>
        <w:jc w:val="both"/>
      </w:pPr>
      <w:r>
        <w:rPr>
          <w:b/>
        </w:rPr>
        <w:t xml:space="preserve">Ведущий 2. </w:t>
      </w:r>
      <w:r>
        <w:t>От всей души хотелось бы поблагодарить всех за внимание и</w:t>
      </w:r>
      <w:r>
        <w:rPr>
          <w:spacing w:val="1"/>
        </w:rPr>
        <w:t xml:space="preserve"> </w:t>
      </w:r>
      <w:r>
        <w:t>пригласить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ярмарку</w:t>
      </w:r>
      <w:r>
        <w:rPr>
          <w:spacing w:val="1"/>
        </w:rPr>
        <w:t xml:space="preserve"> </w:t>
      </w:r>
      <w:r>
        <w:t>бизнес</w:t>
      </w:r>
      <w:r>
        <w:rPr>
          <w:spacing w:val="1"/>
        </w:rPr>
        <w:t xml:space="preserve"> </w:t>
      </w:r>
      <w:r>
        <w:t>идей,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ждут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интересные</w:t>
      </w:r>
      <w:r>
        <w:rPr>
          <w:spacing w:val="1"/>
        </w:rPr>
        <w:t xml:space="preserve"> </w:t>
      </w:r>
      <w:r>
        <w:t>проекты</w:t>
      </w:r>
      <w:r>
        <w:rPr>
          <w:spacing w:val="-1"/>
        </w:rPr>
        <w:t xml:space="preserve"> </w:t>
      </w:r>
      <w:r>
        <w:t>учащихся,</w:t>
      </w:r>
      <w:r>
        <w:rPr>
          <w:spacing w:val="-3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и учителей.</w:t>
      </w:r>
    </w:p>
    <w:p>
      <w:pPr>
        <w:pStyle w:val="4"/>
        <w:spacing w:line="321" w:lineRule="exact"/>
        <w:ind w:left="1202"/>
        <w:jc w:val="both"/>
      </w:pPr>
      <w:r>
        <w:t>Ведущий</w:t>
      </w:r>
      <w:r>
        <w:rPr>
          <w:spacing w:val="-3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До новых встреч!</w:t>
      </w:r>
    </w:p>
    <w:p>
      <w:pPr>
        <w:pStyle w:val="9"/>
        <w:ind w:left="0"/>
        <w:rPr>
          <w:b/>
        </w:rPr>
      </w:pPr>
    </w:p>
    <w:p>
      <w:pPr>
        <w:spacing w:before="1"/>
        <w:ind w:left="1215" w:right="885" w:firstLine="0"/>
        <w:jc w:val="center"/>
        <w:rPr>
          <w:b/>
          <w:i/>
          <w:sz w:val="28"/>
        </w:rPr>
      </w:pPr>
      <w:r>
        <w:rPr>
          <w:b/>
          <w:i/>
          <w:sz w:val="28"/>
        </w:rPr>
        <w:t>Фоновая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мелодия</w:t>
      </w:r>
    </w:p>
    <w:p>
      <w:pPr>
        <w:spacing w:after="0"/>
        <w:jc w:val="center"/>
        <w:rPr>
          <w:sz w:val="28"/>
        </w:rPr>
        <w:sectPr>
          <w:pgSz w:w="11910" w:h="16840"/>
          <w:pgMar w:top="1360" w:right="260" w:bottom="1200" w:left="500" w:header="0" w:footer="978" w:gutter="0"/>
          <w:cols w:space="720" w:num="1"/>
        </w:sectPr>
      </w:pPr>
    </w:p>
    <w:p>
      <w:pPr>
        <w:pStyle w:val="4"/>
        <w:spacing w:before="67"/>
        <w:ind w:left="1202"/>
        <w:jc w:val="both"/>
        <w:rPr>
          <w:b w:val="0"/>
        </w:rPr>
      </w:pPr>
      <w:r>
        <w:t>Основные</w:t>
      </w:r>
      <w:r>
        <w:rPr>
          <w:spacing w:val="-4"/>
        </w:rPr>
        <w:t xml:space="preserve"> </w:t>
      </w:r>
      <w:r>
        <w:t>источники</w:t>
      </w:r>
      <w:r>
        <w:rPr>
          <w:b w:val="0"/>
        </w:rPr>
        <w:t>:</w:t>
      </w:r>
    </w:p>
    <w:p>
      <w:pPr>
        <w:pStyle w:val="9"/>
        <w:spacing w:before="2"/>
        <w:ind w:right="872" w:firstLine="357"/>
        <w:jc w:val="both"/>
      </w:pPr>
      <w:r>
        <w:t>Основы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грамотности.</w:t>
      </w:r>
      <w:r>
        <w:rPr>
          <w:spacing w:val="1"/>
        </w:rPr>
        <w:t xml:space="preserve"> </w:t>
      </w:r>
      <w:r>
        <w:t>Учебное</w:t>
      </w:r>
      <w:r>
        <w:rPr>
          <w:spacing w:val="1"/>
        </w:rPr>
        <w:t xml:space="preserve"> </w:t>
      </w:r>
      <w:r>
        <w:t>пособие/</w:t>
      </w:r>
      <w:r>
        <w:rPr>
          <w:spacing w:val="1"/>
        </w:rPr>
        <w:t xml:space="preserve"> </w:t>
      </w:r>
      <w:r>
        <w:t>Горяев</w:t>
      </w:r>
      <w:r>
        <w:rPr>
          <w:spacing w:val="1"/>
        </w:rPr>
        <w:t xml:space="preserve"> </w:t>
      </w:r>
      <w:r>
        <w:t>А.,</w:t>
      </w:r>
      <w:r>
        <w:rPr>
          <w:spacing w:val="1"/>
        </w:rPr>
        <w:t xml:space="preserve"> </w:t>
      </w:r>
      <w:r>
        <w:t>Чумаченко В.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М.:</w:t>
      </w:r>
      <w:r>
        <w:rPr>
          <w:spacing w:val="-3"/>
        </w:rPr>
        <w:t xml:space="preserve"> </w:t>
      </w:r>
      <w:r>
        <w:t>СмартБук:</w:t>
      </w:r>
      <w:r>
        <w:rPr>
          <w:spacing w:val="1"/>
        </w:rPr>
        <w:t xml:space="preserve"> </w:t>
      </w:r>
      <w:r>
        <w:t>И-трейд,</w:t>
      </w:r>
      <w:r>
        <w:rPr>
          <w:spacing w:val="-2"/>
        </w:rPr>
        <w:t xml:space="preserve"> </w:t>
      </w:r>
      <w:r>
        <w:t>2016. – 267</w:t>
      </w:r>
      <w:r>
        <w:rPr>
          <w:spacing w:val="1"/>
        </w:rPr>
        <w:t xml:space="preserve"> </w:t>
      </w:r>
      <w:r>
        <w:t>с.</w:t>
      </w:r>
    </w:p>
    <w:p>
      <w:pPr>
        <w:pStyle w:val="9"/>
        <w:ind w:right="866" w:firstLine="357"/>
        <w:jc w:val="both"/>
      </w:pPr>
      <w:r>
        <w:t>Основы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грамотности.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учебному пособию / Горяев А., Чумаченко В. – М.: СмартБук: И-трейд,</w:t>
      </w:r>
      <w:r>
        <w:rPr>
          <w:spacing w:val="1"/>
        </w:rPr>
        <w:t xml:space="preserve"> </w:t>
      </w:r>
      <w:r>
        <w:t>2016.</w:t>
      </w:r>
      <w:r>
        <w:rPr>
          <w:spacing w:val="-2"/>
        </w:rPr>
        <w:t xml:space="preserve"> </w:t>
      </w:r>
      <w:r>
        <w:t>– 80</w:t>
      </w:r>
      <w:r>
        <w:rPr>
          <w:spacing w:val="1"/>
        </w:rPr>
        <w:t xml:space="preserve"> </w:t>
      </w:r>
      <w:r>
        <w:t>с.</w:t>
      </w:r>
    </w:p>
    <w:p>
      <w:pPr>
        <w:pStyle w:val="9"/>
        <w:ind w:left="0"/>
      </w:pPr>
    </w:p>
    <w:p>
      <w:pPr>
        <w:pStyle w:val="4"/>
        <w:spacing w:before="1" w:line="322" w:lineRule="exact"/>
        <w:ind w:left="1202"/>
        <w:rPr>
          <w:b w:val="0"/>
        </w:rPr>
      </w:pPr>
      <w:r>
        <w:t>Интернет-ресурсы</w:t>
      </w:r>
      <w:r>
        <w:rPr>
          <w:b w:val="0"/>
        </w:rPr>
        <w:t>:</w:t>
      </w:r>
    </w:p>
    <w:p>
      <w:pPr>
        <w:pStyle w:val="9"/>
        <w:ind w:right="875" w:firstLine="357"/>
        <w:jc w:val="both"/>
      </w:pPr>
      <w:r>
        <w:t>Материалы</w:t>
      </w:r>
      <w:r>
        <w:rPr>
          <w:spacing w:val="1"/>
        </w:rPr>
        <w:t xml:space="preserve"> </w:t>
      </w:r>
      <w:r>
        <w:t>сайта</w:t>
      </w:r>
      <w:r>
        <w:rPr>
          <w:spacing w:val="1"/>
        </w:rPr>
        <w:t xml:space="preserve"> </w:t>
      </w:r>
      <w:r>
        <w:t>Министерства</w:t>
      </w:r>
      <w:r>
        <w:rPr>
          <w:spacing w:val="1"/>
        </w:rPr>
        <w:t xml:space="preserve"> </w:t>
      </w:r>
      <w:r>
        <w:t>финансов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[Электронный</w:t>
      </w:r>
      <w:r>
        <w:rPr>
          <w:spacing w:val="-4"/>
        </w:rPr>
        <w:t xml:space="preserve"> </w:t>
      </w:r>
      <w:r>
        <w:t>ресурс]. –</w:t>
      </w:r>
      <w:r>
        <w:rPr>
          <w:spacing w:val="-2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 xml:space="preserve">доступа: </w:t>
      </w:r>
      <w:r>
        <w:fldChar w:fldCharType="begin"/>
      </w:r>
      <w:r>
        <w:instrText xml:space="preserve"> HYPERLINK "http://www.minfin.ru/" \h </w:instrText>
      </w:r>
      <w:r>
        <w:fldChar w:fldCharType="separate"/>
      </w:r>
      <w:r>
        <w:t>http://www.minfin.ru</w:t>
      </w:r>
      <w:r>
        <w:fldChar w:fldCharType="end"/>
      </w:r>
    </w:p>
    <w:p>
      <w:pPr>
        <w:pStyle w:val="9"/>
        <w:ind w:right="870" w:firstLine="357"/>
        <w:jc w:val="both"/>
      </w:pPr>
      <w:r>
        <w:t>Материалы сайта Министерства экономического развития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[Электронный</w:t>
      </w:r>
      <w:r>
        <w:rPr>
          <w:spacing w:val="1"/>
        </w:rPr>
        <w:t xml:space="preserve"> </w:t>
      </w:r>
      <w:r>
        <w:t>ресурс].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доступа:</w:t>
      </w:r>
      <w:r>
        <w:rPr>
          <w:spacing w:val="1"/>
        </w:rPr>
        <w:t xml:space="preserve"> </w:t>
      </w:r>
      <w:r>
        <w:fldChar w:fldCharType="begin"/>
      </w:r>
      <w:r>
        <w:instrText xml:space="preserve"> HYPERLINK "http://www.economy.gov.ru/" \h </w:instrText>
      </w:r>
      <w:r>
        <w:fldChar w:fldCharType="separate"/>
      </w:r>
      <w:r>
        <w:rPr>
          <w:color w:val="0000FF"/>
          <w:u w:val="single" w:color="0000FF"/>
        </w:rPr>
        <w:t>http://www.economy.gov.ru</w:t>
      </w:r>
      <w:r>
        <w:rPr>
          <w:color w:val="0000FF"/>
          <w:u w:val="single" w:color="0000FF"/>
        </w:rPr>
        <w:fldChar w:fldCharType="end"/>
      </w:r>
    </w:p>
    <w:p>
      <w:pPr>
        <w:pStyle w:val="9"/>
        <w:spacing w:before="1"/>
        <w:ind w:right="866" w:firstLine="357"/>
        <w:jc w:val="both"/>
      </w:pPr>
      <w:r>
        <w:t>Портал</w:t>
      </w:r>
      <w:r>
        <w:rPr>
          <w:spacing w:val="1"/>
        </w:rPr>
        <w:t xml:space="preserve"> </w:t>
      </w:r>
      <w:r>
        <w:t>Союза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fldChar w:fldCharType="begin"/>
      </w:r>
      <w:r>
        <w:instrText xml:space="preserve"> HYPERLINK "http://souz-potrebiteley.ru/" \h </w:instrText>
      </w:r>
      <w:r>
        <w:fldChar w:fldCharType="separate"/>
      </w:r>
      <w:r>
        <w:rPr>
          <w:color w:val="0000FF"/>
          <w:u w:val="single" w:color="0000FF"/>
        </w:rPr>
        <w:t>http://souz-</w:t>
      </w:r>
      <w:r>
        <w:rPr>
          <w:color w:val="0000FF"/>
          <w:u w:val="single" w:color="0000FF"/>
        </w:rPr>
        <w:fldChar w:fldCharType="end"/>
      </w:r>
      <w:r>
        <w:rPr>
          <w:color w:val="0000FF"/>
          <w:spacing w:val="1"/>
        </w:rPr>
        <w:t xml:space="preserve"> </w:t>
      </w:r>
      <w:r>
        <w:fldChar w:fldCharType="begin"/>
      </w:r>
      <w:r>
        <w:instrText xml:space="preserve"> HYPERLINK "http://souz-potrebiteley.ru/" \h </w:instrText>
      </w:r>
      <w:r>
        <w:fldChar w:fldCharType="separate"/>
      </w:r>
      <w:r>
        <w:rPr>
          <w:color w:val="0000FF"/>
          <w:u w:val="single" w:color="0000FF"/>
        </w:rPr>
        <w:t>potrebiteley.ru/</w:t>
      </w:r>
      <w:r>
        <w:rPr>
          <w:color w:val="0000FF"/>
          <w:u w:val="single" w:color="0000FF"/>
        </w:rPr>
        <w:fldChar w:fldCharType="end"/>
      </w:r>
    </w:p>
    <w:p>
      <w:pPr>
        <w:pStyle w:val="9"/>
        <w:ind w:right="869" w:firstLine="357"/>
        <w:jc w:val="both"/>
      </w:pPr>
      <w:r>
        <w:t>Материалы</w:t>
      </w:r>
      <w:r>
        <w:rPr>
          <w:spacing w:val="1"/>
        </w:rPr>
        <w:t xml:space="preserve"> </w:t>
      </w:r>
      <w:r>
        <w:t>Союза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[Электронный</w:t>
      </w:r>
      <w:r>
        <w:rPr>
          <w:spacing w:val="-5"/>
        </w:rPr>
        <w:t xml:space="preserve"> </w:t>
      </w:r>
      <w:r>
        <w:t>ресурс]. –</w:t>
      </w:r>
      <w:r>
        <w:rPr>
          <w:spacing w:val="-1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 xml:space="preserve">доступа: </w:t>
      </w:r>
      <w:r>
        <w:fldChar w:fldCharType="begin"/>
      </w:r>
      <w:r>
        <w:instrText xml:space="preserve"> HYPERLINK "http://finpotrebsouz.ru/" \h </w:instrText>
      </w:r>
      <w:r>
        <w:fldChar w:fldCharType="separate"/>
      </w:r>
      <w:r>
        <w:t>http://finpotrebsouz.ru/</w:t>
      </w:r>
      <w:r>
        <w:fldChar w:fldCharType="end"/>
      </w:r>
    </w:p>
    <w:p>
      <w:pPr>
        <w:pStyle w:val="9"/>
        <w:ind w:right="873" w:firstLine="357"/>
        <w:jc w:val="both"/>
      </w:pPr>
      <w:r>
        <w:t>Материалы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портала</w:t>
      </w:r>
      <w:r>
        <w:rPr>
          <w:spacing w:val="1"/>
        </w:rPr>
        <w:t xml:space="preserve"> </w:t>
      </w:r>
      <w:r>
        <w:t>РосБизнесКонсалтинг</w:t>
      </w:r>
      <w:r>
        <w:rPr>
          <w:spacing w:val="1"/>
        </w:rPr>
        <w:t xml:space="preserve"> </w:t>
      </w:r>
      <w:r>
        <w:t>[Электронный</w:t>
      </w:r>
      <w:r>
        <w:rPr>
          <w:spacing w:val="52"/>
        </w:rPr>
        <w:t xml:space="preserve"> </w:t>
      </w:r>
      <w:r>
        <w:t>ресурс].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Режим</w:t>
      </w:r>
      <w:r>
        <w:rPr>
          <w:spacing w:val="65"/>
        </w:rPr>
        <w:t xml:space="preserve"> </w:t>
      </w:r>
      <w:r>
        <w:t>доступа:</w:t>
      </w:r>
      <w:r>
        <w:rPr>
          <w:spacing w:val="69"/>
        </w:rPr>
        <w:t xml:space="preserve"> </w:t>
      </w:r>
      <w:r>
        <w:t>http://</w:t>
      </w:r>
      <w:r>
        <w:rPr>
          <w:spacing w:val="2"/>
        </w:rPr>
        <w:t xml:space="preserve"> </w:t>
      </w:r>
      <w:r>
        <w:fldChar w:fldCharType="begin"/>
      </w:r>
      <w:r>
        <w:instrText xml:space="preserve"> HYPERLINK "http://www.rbc.ru/" \h </w:instrText>
      </w:r>
      <w:r>
        <w:fldChar w:fldCharType="separate"/>
      </w:r>
      <w:r>
        <w:rPr>
          <w:color w:val="0000FF"/>
          <w:u w:val="single" w:color="0000FF"/>
        </w:rPr>
        <w:t>www.rbc.ru</w:t>
      </w:r>
      <w:r>
        <w:rPr>
          <w:color w:val="0000FF"/>
          <w:u w:val="single" w:color="0000FF"/>
        </w:rPr>
        <w:fldChar w:fldCharType="end"/>
      </w:r>
    </w:p>
    <w:p>
      <w:pPr>
        <w:pStyle w:val="9"/>
        <w:spacing w:line="321" w:lineRule="exact"/>
        <w:ind w:left="1559"/>
        <w:jc w:val="both"/>
      </w:pPr>
      <w:r>
        <w:t>Материалы</w:t>
      </w:r>
      <w:r>
        <w:rPr>
          <w:spacing w:val="18"/>
        </w:rPr>
        <w:t xml:space="preserve"> </w:t>
      </w:r>
      <w:r>
        <w:t>информационного</w:t>
      </w:r>
      <w:r>
        <w:rPr>
          <w:spacing w:val="19"/>
        </w:rPr>
        <w:t xml:space="preserve"> </w:t>
      </w:r>
      <w:r>
        <w:t>портала</w:t>
      </w:r>
      <w:r>
        <w:rPr>
          <w:spacing w:val="23"/>
        </w:rPr>
        <w:t xml:space="preserve"> </w:t>
      </w:r>
      <w:r>
        <w:t>Банки.ру</w:t>
      </w:r>
      <w:r>
        <w:rPr>
          <w:spacing w:val="15"/>
        </w:rPr>
        <w:t xml:space="preserve"> </w:t>
      </w:r>
      <w:r>
        <w:t>[Электронный</w:t>
      </w:r>
      <w:r>
        <w:rPr>
          <w:spacing w:val="18"/>
        </w:rPr>
        <w:t xml:space="preserve"> </w:t>
      </w:r>
      <w:r>
        <w:t>ресурс].</w:t>
      </w:r>
    </w:p>
    <w:p>
      <w:pPr>
        <w:pStyle w:val="9"/>
        <w:spacing w:line="322" w:lineRule="exact"/>
        <w:jc w:val="both"/>
      </w:pPr>
      <w:r>
        <w:t>–</w:t>
      </w:r>
      <w:r>
        <w:rPr>
          <w:spacing w:val="-3"/>
        </w:rPr>
        <w:t xml:space="preserve"> </w:t>
      </w:r>
      <w:r>
        <w:t>Режим</w:t>
      </w:r>
      <w:r>
        <w:rPr>
          <w:spacing w:val="64"/>
        </w:rPr>
        <w:t xml:space="preserve"> </w:t>
      </w:r>
      <w:r>
        <w:t>доступа:</w:t>
      </w:r>
      <w:r>
        <w:rPr>
          <w:color w:val="0000FF"/>
          <w:spacing w:val="-3"/>
        </w:rPr>
        <w:t xml:space="preserve"> </w:t>
      </w:r>
      <w:r>
        <w:fldChar w:fldCharType="begin"/>
      </w:r>
      <w:r>
        <w:instrText xml:space="preserve"> HYPERLINK "http://www.banki.ru/" \h </w:instrText>
      </w:r>
      <w:r>
        <w:fldChar w:fldCharType="separate"/>
      </w:r>
      <w:r>
        <w:rPr>
          <w:color w:val="0000FF"/>
          <w:u w:val="single" w:color="0000FF"/>
        </w:rPr>
        <w:t>http://www.banki.ru</w:t>
      </w:r>
      <w:r>
        <w:rPr>
          <w:color w:val="0000FF"/>
          <w:u w:val="single" w:color="0000FF"/>
        </w:rPr>
        <w:fldChar w:fldCharType="end"/>
      </w:r>
    </w:p>
    <w:p>
      <w:pPr>
        <w:pStyle w:val="9"/>
        <w:ind w:right="874" w:firstLine="357"/>
        <w:jc w:val="both"/>
      </w:pPr>
      <w:r>
        <w:t>Информационный</w:t>
      </w:r>
      <w:r>
        <w:rPr>
          <w:spacing w:val="1"/>
        </w:rPr>
        <w:t xml:space="preserve"> </w:t>
      </w:r>
      <w:r>
        <w:t>портал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банковском</w:t>
      </w:r>
      <w:r>
        <w:rPr>
          <w:spacing w:val="1"/>
        </w:rPr>
        <w:t xml:space="preserve"> </w:t>
      </w:r>
      <w:r>
        <w:t>бизнесе</w:t>
      </w:r>
      <w:r>
        <w:rPr>
          <w:spacing w:val="1"/>
        </w:rPr>
        <w:t xml:space="preserve"> </w:t>
      </w:r>
      <w:r>
        <w:t>Банкир.ру</w:t>
      </w:r>
      <w:r>
        <w:rPr>
          <w:spacing w:val="1"/>
        </w:rPr>
        <w:t xml:space="preserve"> </w:t>
      </w:r>
      <w:r>
        <w:t>[Электронный</w:t>
      </w:r>
      <w:r>
        <w:rPr>
          <w:spacing w:val="-4"/>
        </w:rPr>
        <w:t xml:space="preserve"> </w:t>
      </w:r>
      <w:r>
        <w:t>ресурс]. – Режим</w:t>
      </w:r>
      <w:r>
        <w:rPr>
          <w:spacing w:val="68"/>
        </w:rPr>
        <w:t xml:space="preserve"> </w:t>
      </w:r>
      <w:r>
        <w:t>доступа:</w:t>
      </w:r>
      <w:r>
        <w:rPr>
          <w:spacing w:val="-3"/>
        </w:rPr>
        <w:t xml:space="preserve"> </w:t>
      </w:r>
      <w:r>
        <w:fldChar w:fldCharType="begin"/>
      </w:r>
      <w:r>
        <w:instrText xml:space="preserve"> HYPERLINK "http://bankir.ru/" \h </w:instrText>
      </w:r>
      <w:r>
        <w:fldChar w:fldCharType="separate"/>
      </w:r>
      <w:r>
        <w:t>http://bankir.ru</w:t>
      </w:r>
      <w:r>
        <w:fldChar w:fldCharType="end"/>
      </w:r>
    </w:p>
    <w:sectPr>
      <w:pgSz w:w="11910" w:h="16840"/>
      <w:pgMar w:top="1040" w:right="260" w:bottom="1200" w:left="500" w:header="0" w:footer="97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dobe Fan Heiti Std B">
    <w:panose1 w:val="020B0700000000000000"/>
    <w:charset w:val="88"/>
    <w:family w:val="auto"/>
    <w:pitch w:val="default"/>
    <w:sig w:usb0="00000001" w:usb1="1A0F1900" w:usb2="00000016" w:usb3="00000000" w:csb0="00120005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spacing w:line="14" w:lineRule="auto"/>
      <w:ind w:left="0"/>
      <w:rPr>
        <w:sz w:val="20"/>
      </w:rPr>
    </w:pPr>
    <w:r>
      <w:pict>
        <v:shape id="_x0000_s2049" o:spid="_x0000_s2049" o:spt="202" type="#_x0000_t202" style="position:absolute;left:0pt;margin-left:524.5pt;margin-top:780.75pt;height:13.05pt;width:17.3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45" w:lineRule="exact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">
    <w:nsid w:val="9C8AC8EF"/>
    <w:multiLevelType w:val="multilevel"/>
    <w:tmpl w:val="9C8AC8EF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2">
    <w:nsid w:val="B0F1ACD9"/>
    <w:multiLevelType w:val="multilevel"/>
    <w:tmpl w:val="B0F1ACD9"/>
    <w:lvl w:ilvl="0" w:tentative="0">
      <w:start w:val="0"/>
      <w:numFmt w:val="bullet"/>
      <w:lvlText w:val=""/>
      <w:lvlJc w:val="left"/>
      <w:pPr>
        <w:ind w:left="1202" w:hanging="720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94" w:hanging="7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89" w:hanging="7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7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78" w:hanging="7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73" w:hanging="7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67" w:hanging="7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2" w:hanging="7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7" w:hanging="720"/>
      </w:pPr>
      <w:rPr>
        <w:rFonts w:hint="default"/>
        <w:lang w:val="ru-RU" w:eastAsia="en-US" w:bidi="ar-SA"/>
      </w:rPr>
    </w:lvl>
  </w:abstractNum>
  <w:abstractNum w:abstractNumId="3">
    <w:nsid w:val="B5E306ED"/>
    <w:multiLevelType w:val="multilevel"/>
    <w:tmpl w:val="B5E306ED"/>
    <w:lvl w:ilvl="0" w:tentative="0">
      <w:start w:val="0"/>
      <w:numFmt w:val="bullet"/>
      <w:lvlText w:val="•"/>
      <w:lvlJc w:val="left"/>
      <w:pPr>
        <w:ind w:left="105" w:hanging="248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41" w:hanging="24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83" w:hanging="24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725" w:hanging="24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267" w:hanging="24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809" w:hanging="24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350" w:hanging="24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892" w:hanging="24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434" w:hanging="248"/>
      </w:pPr>
      <w:rPr>
        <w:rFonts w:hint="default"/>
        <w:lang w:val="ru-RU" w:eastAsia="en-US" w:bidi="ar-SA"/>
      </w:rPr>
    </w:lvl>
  </w:abstractNum>
  <w:abstractNum w:abstractNumId="4">
    <w:nsid w:val="BF205925"/>
    <w:multiLevelType w:val="multilevel"/>
    <w:tmpl w:val="BF205925"/>
    <w:lvl w:ilvl="0" w:tentative="0">
      <w:start w:val="0"/>
      <w:numFmt w:val="bullet"/>
      <w:lvlText w:val="-"/>
      <w:lvlJc w:val="left"/>
      <w:pPr>
        <w:ind w:left="1619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202" w:hanging="310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8" w:hanging="31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36" w:hanging="31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95" w:hanging="31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853" w:hanging="31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912" w:hanging="31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970" w:hanging="31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029" w:hanging="310"/>
      </w:pPr>
      <w:rPr>
        <w:rFonts w:hint="default"/>
        <w:lang w:val="ru-RU" w:eastAsia="en-US" w:bidi="ar-SA"/>
      </w:rPr>
    </w:lvl>
  </w:abstractNum>
  <w:abstractNum w:abstractNumId="5">
    <w:nsid w:val="C8879AEF"/>
    <w:multiLevelType w:val="multilevel"/>
    <w:tmpl w:val="C8879AEF"/>
    <w:lvl w:ilvl="0" w:tentative="0">
      <w:start w:val="1"/>
      <w:numFmt w:val="decimal"/>
      <w:lvlText w:val="%1)"/>
      <w:lvlJc w:val="left"/>
      <w:pPr>
        <w:ind w:left="1485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46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13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9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46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1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79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46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3" w:hanging="305"/>
      </w:pPr>
      <w:rPr>
        <w:rFonts w:hint="default"/>
        <w:lang w:val="ru-RU" w:eastAsia="en-US" w:bidi="ar-SA"/>
      </w:rPr>
    </w:lvl>
  </w:abstractNum>
  <w:abstractNum w:abstractNumId="6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1202" w:hanging="720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94" w:hanging="7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89" w:hanging="7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7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78" w:hanging="7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73" w:hanging="7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67" w:hanging="7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2" w:hanging="7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7" w:hanging="720"/>
      </w:pPr>
      <w:rPr>
        <w:rFonts w:hint="default"/>
        <w:lang w:val="ru-RU" w:eastAsia="en-US" w:bidi="ar-SA"/>
      </w:rPr>
    </w:lvl>
  </w:abstractNum>
  <w:abstractNum w:abstractNumId="7">
    <w:nsid w:val="D7F9FE59"/>
    <w:multiLevelType w:val="multilevel"/>
    <w:tmpl w:val="D7F9FE59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8">
    <w:nsid w:val="DCBA6B53"/>
    <w:multiLevelType w:val="multilevel"/>
    <w:tmpl w:val="DCBA6B53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9">
    <w:nsid w:val="F4B5D9F5"/>
    <w:multiLevelType w:val="multilevel"/>
    <w:tmpl w:val="F4B5D9F5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202" w:hanging="449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94" w:hanging="44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89" w:hanging="44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44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78" w:hanging="44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73" w:hanging="44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67" w:hanging="44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2" w:hanging="44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7" w:hanging="449"/>
      </w:pPr>
      <w:rPr>
        <w:rFonts w:hint="default"/>
        <w:lang w:val="ru-RU" w:eastAsia="en-US" w:bidi="ar-SA"/>
      </w:rPr>
    </w:lvl>
  </w:abstractNum>
  <w:abstractNum w:abstractNumId="11">
    <w:nsid w:val="0248C179"/>
    <w:multiLevelType w:val="multilevel"/>
    <w:tmpl w:val="0248C179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2">
    <w:nsid w:val="03D62ECE"/>
    <w:multiLevelType w:val="multilevel"/>
    <w:tmpl w:val="03D62ECE"/>
    <w:lvl w:ilvl="0" w:tentative="0">
      <w:start w:val="0"/>
      <w:numFmt w:val="bullet"/>
      <w:lvlText w:val="•"/>
      <w:lvlJc w:val="left"/>
      <w:pPr>
        <w:ind w:left="273" w:hanging="169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03" w:hanging="16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27" w:hanging="16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51" w:hanging="16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375" w:hanging="16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899" w:hanging="16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422" w:hanging="16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946" w:hanging="16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470" w:hanging="169"/>
      </w:pPr>
      <w:rPr>
        <w:rFonts w:hint="default"/>
        <w:lang w:val="ru-RU" w:eastAsia="en-US" w:bidi="ar-SA"/>
      </w:rPr>
    </w:lvl>
  </w:abstractNum>
  <w:abstractNum w:abstractNumId="13">
    <w:nsid w:val="0E640482"/>
    <w:multiLevelType w:val="multilevel"/>
    <w:tmpl w:val="0E640482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4">
    <w:nsid w:val="2470EC97"/>
    <w:multiLevelType w:val="multilevel"/>
    <w:tmpl w:val="2470EC97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5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1922" w:hanging="360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842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65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87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10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3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55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01" w:hanging="360"/>
      </w:pPr>
      <w:rPr>
        <w:rFonts w:hint="default"/>
        <w:lang w:val="ru-RU" w:eastAsia="en-US" w:bidi="ar-SA"/>
      </w:rPr>
    </w:lvl>
  </w:abstractNum>
  <w:abstractNum w:abstractNumId="16">
    <w:nsid w:val="2A8F537B"/>
    <w:multiLevelType w:val="multilevel"/>
    <w:tmpl w:val="2A8F537B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7">
    <w:nsid w:val="46A08BB8"/>
    <w:multiLevelType w:val="multilevel"/>
    <w:tmpl w:val="46A08BB8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8">
    <w:nsid w:val="4C1BAE26"/>
    <w:multiLevelType w:val="multilevel"/>
    <w:tmpl w:val="4C1BAE26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19">
    <w:nsid w:val="4D4DC07F"/>
    <w:multiLevelType w:val="multilevel"/>
    <w:tmpl w:val="4D4DC07F"/>
    <w:lvl w:ilvl="0" w:tentative="0">
      <w:start w:val="1"/>
      <w:numFmt w:val="decimal"/>
      <w:lvlText w:val="%1)"/>
      <w:lvlJc w:val="left"/>
      <w:pPr>
        <w:ind w:left="1485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46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13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9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46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1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79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46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3" w:hanging="305"/>
      </w:pPr>
      <w:rPr>
        <w:rFonts w:hint="default"/>
        <w:lang w:val="ru-RU" w:eastAsia="en-US" w:bidi="ar-SA"/>
      </w:rPr>
    </w:lvl>
  </w:abstractNum>
  <w:abstractNum w:abstractNumId="20">
    <w:nsid w:val="59ADCABA"/>
    <w:multiLevelType w:val="multilevel"/>
    <w:tmpl w:val="59ADCABA"/>
    <w:lvl w:ilvl="0" w:tentative="0">
      <w:start w:val="0"/>
      <w:numFmt w:val="bullet"/>
      <w:lvlText w:val=""/>
      <w:lvlJc w:val="left"/>
      <w:pPr>
        <w:ind w:left="1922" w:hanging="360"/>
      </w:pPr>
      <w:rPr>
        <w:rFonts w:hint="default" w:ascii="Symbol" w:hAnsi="Symbol" w:eastAsia="Symbol" w:cs="Symbol"/>
        <w:w w:val="99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842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65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687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610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53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455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378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301" w:hanging="360"/>
      </w:pPr>
      <w:rPr>
        <w:rFonts w:hint="default"/>
        <w:lang w:val="ru-RU" w:eastAsia="en-US" w:bidi="ar-SA"/>
      </w:rPr>
    </w:lvl>
  </w:abstractNum>
  <w:abstractNum w:abstractNumId="21">
    <w:nsid w:val="5A241D34"/>
    <w:multiLevelType w:val="multilevel"/>
    <w:tmpl w:val="5A241D34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22">
    <w:nsid w:val="60382F6E"/>
    <w:multiLevelType w:val="multilevel"/>
    <w:tmpl w:val="60382F6E"/>
    <w:lvl w:ilvl="0" w:tentative="0">
      <w:start w:val="1"/>
      <w:numFmt w:val="decimal"/>
      <w:lvlText w:val="%1)"/>
      <w:lvlJc w:val="left"/>
      <w:pPr>
        <w:ind w:left="1506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64" w:hanging="30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29" w:hanging="3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93" w:hanging="3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58" w:hanging="3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23" w:hanging="3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87" w:hanging="3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52" w:hanging="3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7" w:hanging="305"/>
      </w:pPr>
      <w:rPr>
        <w:rFonts w:hint="default"/>
        <w:lang w:val="ru-RU" w:eastAsia="en-US" w:bidi="ar-SA"/>
      </w:rPr>
    </w:lvl>
  </w:abstractNum>
  <w:abstractNum w:abstractNumId="23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ind w:left="1485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446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413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379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346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31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279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246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213" w:hanging="281"/>
      </w:pPr>
      <w:rPr>
        <w:rFonts w:hint="default"/>
        <w:lang w:val="ru-RU" w:eastAsia="en-US" w:bidi="ar-SA"/>
      </w:rPr>
    </w:lvl>
  </w:abstractNum>
  <w:abstractNum w:abstractNumId="24">
    <w:nsid w:val="7C246926"/>
    <w:multiLevelType w:val="multilevel"/>
    <w:tmpl w:val="7C246926"/>
    <w:lvl w:ilvl="0" w:tentative="0">
      <w:start w:val="1"/>
      <w:numFmt w:val="decimal"/>
      <w:lvlText w:val="%1."/>
      <w:lvlJc w:val="left"/>
      <w:pPr>
        <w:ind w:left="1202" w:hanging="281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194" w:hanging="28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89" w:hanging="28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183" w:hanging="28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78" w:hanging="28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173" w:hanging="28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67" w:hanging="28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62" w:hanging="28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157" w:hanging="281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4"/>
  </w:num>
  <w:num w:numId="5">
    <w:abstractNumId w:val="3"/>
  </w:num>
  <w:num w:numId="6">
    <w:abstractNumId w:val="12"/>
  </w:num>
  <w:num w:numId="7">
    <w:abstractNumId w:val="15"/>
  </w:num>
  <w:num w:numId="8">
    <w:abstractNumId w:val="23"/>
  </w:num>
  <w:num w:numId="9">
    <w:abstractNumId w:val="11"/>
  </w:num>
  <w:num w:numId="10">
    <w:abstractNumId w:val="0"/>
  </w:num>
  <w:num w:numId="11">
    <w:abstractNumId w:val="16"/>
  </w:num>
  <w:num w:numId="12">
    <w:abstractNumId w:val="21"/>
  </w:num>
  <w:num w:numId="13">
    <w:abstractNumId w:val="5"/>
  </w:num>
  <w:num w:numId="14">
    <w:abstractNumId w:val="19"/>
  </w:num>
  <w:num w:numId="15">
    <w:abstractNumId w:val="9"/>
  </w:num>
  <w:num w:numId="16">
    <w:abstractNumId w:val="14"/>
  </w:num>
  <w:num w:numId="17">
    <w:abstractNumId w:val="8"/>
  </w:num>
  <w:num w:numId="18">
    <w:abstractNumId w:val="7"/>
  </w:num>
  <w:num w:numId="19">
    <w:abstractNumId w:val="1"/>
  </w:num>
  <w:num w:numId="20">
    <w:abstractNumId w:val="18"/>
  </w:num>
  <w:num w:numId="21">
    <w:abstractNumId w:val="22"/>
  </w:num>
  <w:num w:numId="22">
    <w:abstractNumId w:val="13"/>
  </w:num>
  <w:num w:numId="23">
    <w:abstractNumId w:val="17"/>
  </w:num>
  <w:num w:numId="24">
    <w:abstractNumId w:val="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000000"/>
    <w:rsid w:val="779511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qFormat/>
    <w:uiPriority w:val="1"/>
    <w:pPr>
      <w:ind w:left="1207" w:right="885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3">
    <w:name w:val="heading 2"/>
    <w:basedOn w:val="1"/>
    <w:next w:val="1"/>
    <w:qFormat/>
    <w:uiPriority w:val="1"/>
    <w:pPr>
      <w:spacing w:line="343" w:lineRule="exact"/>
      <w:ind w:left="1216" w:right="543"/>
      <w:jc w:val="center"/>
      <w:outlineLvl w:val="2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styleId="4">
    <w:name w:val="heading 3"/>
    <w:basedOn w:val="1"/>
    <w:next w:val="1"/>
    <w:qFormat/>
    <w:uiPriority w:val="1"/>
    <w:pPr>
      <w:ind w:left="1922"/>
      <w:outlineLvl w:val="3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5">
    <w:name w:val="heading 4"/>
    <w:basedOn w:val="1"/>
    <w:next w:val="1"/>
    <w:qFormat/>
    <w:uiPriority w:val="1"/>
    <w:pPr>
      <w:ind w:left="1215"/>
      <w:jc w:val="both"/>
      <w:outlineLvl w:val="4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0"/>
    <w:rPr>
      <w:b/>
      <w:bCs/>
    </w:rPr>
  </w:style>
  <w:style w:type="paragraph" w:styleId="9">
    <w:name w:val="Body Text"/>
    <w:basedOn w:val="1"/>
    <w:qFormat/>
    <w:uiPriority w:val="1"/>
    <w:pPr>
      <w:ind w:left="120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1506" w:hanging="305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12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1026"/>
    <customShpInfo spid="_x0000_s1027"/>
    <customShpInfo spid="_x0000_s1029"/>
    <customShpInfo spid="_x0000_s1030"/>
    <customShpInfo spid="_x0000_s1028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2022-07-29T17:13:00Z</dcterms:created>
  <dc:creator>Acer</dc:creator>
  <cp:lastModifiedBy>Кристина Микули�</cp:lastModifiedBy>
  <dcterms:modified xsi:type="dcterms:W3CDTF">2022-07-29T17:18:44Z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2022-07-29T00:00:00Z</vt:filetime>
  </property>
  <property fmtid="{D5CDD505-2E9C-101B-9397-08002B2CF9AE}" pid="5" name="KSOProductBuildVer">
    <vt:lpwstr>1049-11.2.0.11191</vt:lpwstr>
  </property>
  <property fmtid="{D5CDD505-2E9C-101B-9397-08002B2CF9AE}" pid="6" name="ICV">
    <vt:lpwstr>3254ED7F4F414B7D99A9B3E4EBF9EC82</vt:lpwstr>
  </property>
</Properties>
</file>