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B0395" w14:textId="77777777" w:rsidR="00512AA4" w:rsidRPr="005F05BF" w:rsidRDefault="00512AA4">
      <w:pPr>
        <w:pStyle w:val="a3"/>
        <w:spacing w:after="4180" w:line="240" w:lineRule="auto"/>
        <w:ind w:firstLine="0"/>
        <w:jc w:val="center"/>
        <w:rPr>
          <w:rFonts w:ascii="Courier New" w:hAnsi="Courier New" w:cs="Courier New"/>
          <w:color w:val="auto"/>
        </w:rPr>
      </w:pPr>
      <w:r w:rsidRPr="005F05BF">
        <w:rPr>
          <w:rStyle w:val="11"/>
          <w:b/>
          <w:bCs/>
          <w:color w:val="auto"/>
        </w:rPr>
        <w:t>МИНИСТЕРСТВО ОБРАЗОВАНИЯ ПЕНЗЕНСКОЙ ОБЛАСТИ</w:t>
      </w:r>
      <w:r w:rsidRPr="005F05BF">
        <w:rPr>
          <w:rStyle w:val="11"/>
          <w:b/>
          <w:bCs/>
          <w:color w:val="auto"/>
        </w:rPr>
        <w:br/>
        <w:t>ГОСУДАРСТВЕННОЕ АВТОНОМНОЕ ПРОФЕССИОНАЛЬНОЕ</w:t>
      </w:r>
      <w:r w:rsidRPr="005F05BF">
        <w:rPr>
          <w:rStyle w:val="11"/>
          <w:b/>
          <w:bCs/>
          <w:color w:val="auto"/>
        </w:rPr>
        <w:br/>
        <w:t>ОБРАЗОВАТЕЛЬНОЕ УЧРЕЖДЕНИЕ ПЕНЗЕНСКОЙ ОБЛАСТИ</w:t>
      </w:r>
      <w:r w:rsidRPr="005F05BF">
        <w:rPr>
          <w:rStyle w:val="11"/>
          <w:b/>
          <w:bCs/>
          <w:color w:val="auto"/>
        </w:rPr>
        <w:br/>
        <w:t>«КУЗНЕЦКИЙ КОЛЛЕДЖ ЭЛЕКТРОННЫХ ТЕХНОЛОГИЙ»</w:t>
      </w:r>
    </w:p>
    <w:p w14:paraId="44F53981" w14:textId="77777777" w:rsidR="00512AA4" w:rsidRDefault="00512AA4">
      <w:pPr>
        <w:pStyle w:val="a3"/>
        <w:spacing w:after="0" w:line="360" w:lineRule="auto"/>
        <w:ind w:firstLine="0"/>
        <w:jc w:val="center"/>
        <w:rPr>
          <w:rStyle w:val="11"/>
          <w:b/>
          <w:bCs/>
          <w:color w:val="auto"/>
        </w:rPr>
      </w:pPr>
      <w:r w:rsidRPr="005F05BF">
        <w:rPr>
          <w:rStyle w:val="11"/>
          <w:b/>
          <w:bCs/>
          <w:color w:val="auto"/>
        </w:rPr>
        <w:t>ПРОГРАММА УЧЕБНОЙ ПРАКТИКИ</w:t>
      </w:r>
      <w:r w:rsidRPr="005F05BF">
        <w:rPr>
          <w:rStyle w:val="11"/>
          <w:b/>
          <w:bCs/>
          <w:color w:val="auto"/>
        </w:rPr>
        <w:br/>
        <w:t>ПРОФЕССИОНАЛЬНОГО МОДУЛЯ ПМ. 04</w:t>
      </w:r>
      <w:r w:rsidRPr="005F05BF">
        <w:rPr>
          <w:rStyle w:val="11"/>
          <w:b/>
          <w:bCs/>
          <w:color w:val="auto"/>
        </w:rPr>
        <w:br/>
        <w:t>«ВЫПОЛНЕНИЕ РАБОТ ПО ОДНОЙ ИЛИ НЕСКОЛЬКИМ ПРОФЕССИЯМ</w:t>
      </w:r>
      <w:r w:rsidRPr="005F05BF">
        <w:rPr>
          <w:rStyle w:val="11"/>
          <w:b/>
          <w:bCs/>
          <w:color w:val="auto"/>
        </w:rPr>
        <w:br/>
        <w:t>РАБОЧИХ, ДОЛЖНОСТЯМ СЛУЖАЩИХ»</w:t>
      </w:r>
    </w:p>
    <w:p w14:paraId="0EABE38E" w14:textId="77777777" w:rsidR="005F05BF" w:rsidRDefault="005F05BF">
      <w:pPr>
        <w:pStyle w:val="a3"/>
        <w:spacing w:after="0" w:line="360" w:lineRule="auto"/>
        <w:ind w:firstLine="0"/>
        <w:jc w:val="center"/>
        <w:rPr>
          <w:rStyle w:val="11"/>
          <w:b/>
          <w:bCs/>
          <w:color w:val="auto"/>
        </w:rPr>
      </w:pPr>
    </w:p>
    <w:p w14:paraId="73458251" w14:textId="77777777" w:rsidR="005F05BF" w:rsidRDefault="005F05BF">
      <w:pPr>
        <w:pStyle w:val="a3"/>
        <w:spacing w:after="0" w:line="360" w:lineRule="auto"/>
        <w:ind w:firstLine="0"/>
        <w:jc w:val="center"/>
        <w:rPr>
          <w:rStyle w:val="11"/>
          <w:b/>
          <w:bCs/>
          <w:color w:val="auto"/>
        </w:rPr>
      </w:pPr>
    </w:p>
    <w:p w14:paraId="4CA5656C" w14:textId="77777777" w:rsidR="005F05BF" w:rsidRDefault="005F05BF">
      <w:pPr>
        <w:pStyle w:val="a3"/>
        <w:spacing w:after="0" w:line="360" w:lineRule="auto"/>
        <w:ind w:firstLine="0"/>
        <w:jc w:val="center"/>
        <w:rPr>
          <w:rStyle w:val="11"/>
          <w:b/>
          <w:bCs/>
          <w:color w:val="auto"/>
        </w:rPr>
      </w:pPr>
    </w:p>
    <w:p w14:paraId="0030ADCA" w14:textId="77777777" w:rsidR="005F05BF" w:rsidRDefault="005F05BF">
      <w:pPr>
        <w:pStyle w:val="a3"/>
        <w:spacing w:after="0" w:line="360" w:lineRule="auto"/>
        <w:ind w:firstLine="0"/>
        <w:jc w:val="center"/>
        <w:rPr>
          <w:rStyle w:val="11"/>
          <w:b/>
          <w:bCs/>
          <w:color w:val="auto"/>
        </w:rPr>
      </w:pPr>
    </w:p>
    <w:p w14:paraId="6687D1C8" w14:textId="77777777" w:rsidR="005F05BF" w:rsidRDefault="005F05BF">
      <w:pPr>
        <w:pStyle w:val="a3"/>
        <w:spacing w:after="0" w:line="360" w:lineRule="auto"/>
        <w:ind w:firstLine="0"/>
        <w:jc w:val="center"/>
        <w:rPr>
          <w:rStyle w:val="11"/>
          <w:b/>
          <w:bCs/>
          <w:color w:val="auto"/>
        </w:rPr>
      </w:pPr>
    </w:p>
    <w:p w14:paraId="0387D6BB" w14:textId="77777777" w:rsidR="005F05BF" w:rsidRDefault="005F05BF">
      <w:pPr>
        <w:pStyle w:val="a3"/>
        <w:spacing w:after="0" w:line="360" w:lineRule="auto"/>
        <w:ind w:firstLine="0"/>
        <w:jc w:val="center"/>
        <w:rPr>
          <w:rStyle w:val="11"/>
          <w:b/>
          <w:bCs/>
          <w:color w:val="auto"/>
        </w:rPr>
      </w:pPr>
    </w:p>
    <w:p w14:paraId="0D45631B" w14:textId="77777777" w:rsidR="005F05BF" w:rsidRDefault="005F05BF">
      <w:pPr>
        <w:pStyle w:val="a3"/>
        <w:spacing w:after="0" w:line="360" w:lineRule="auto"/>
        <w:ind w:firstLine="0"/>
        <w:jc w:val="center"/>
        <w:rPr>
          <w:rStyle w:val="11"/>
          <w:b/>
          <w:bCs/>
          <w:color w:val="auto"/>
        </w:rPr>
      </w:pPr>
    </w:p>
    <w:p w14:paraId="39F7CBDD" w14:textId="77777777" w:rsidR="005F05BF" w:rsidRDefault="005F05BF">
      <w:pPr>
        <w:pStyle w:val="a3"/>
        <w:spacing w:after="0" w:line="360" w:lineRule="auto"/>
        <w:ind w:firstLine="0"/>
        <w:jc w:val="center"/>
        <w:rPr>
          <w:rStyle w:val="11"/>
          <w:b/>
          <w:bCs/>
          <w:color w:val="auto"/>
        </w:rPr>
      </w:pPr>
    </w:p>
    <w:p w14:paraId="7254BAF1" w14:textId="77777777" w:rsidR="005F05BF" w:rsidRDefault="005F05BF">
      <w:pPr>
        <w:pStyle w:val="a3"/>
        <w:spacing w:after="0" w:line="360" w:lineRule="auto"/>
        <w:ind w:firstLine="0"/>
        <w:jc w:val="center"/>
        <w:rPr>
          <w:rStyle w:val="11"/>
          <w:b/>
          <w:bCs/>
          <w:color w:val="auto"/>
        </w:rPr>
      </w:pPr>
    </w:p>
    <w:p w14:paraId="3794B1B4" w14:textId="77777777" w:rsidR="005F05BF" w:rsidRDefault="005F05BF">
      <w:pPr>
        <w:pStyle w:val="a3"/>
        <w:spacing w:after="0" w:line="360" w:lineRule="auto"/>
        <w:ind w:firstLine="0"/>
        <w:jc w:val="center"/>
        <w:rPr>
          <w:rStyle w:val="11"/>
          <w:b/>
          <w:bCs/>
          <w:color w:val="auto"/>
        </w:rPr>
      </w:pPr>
    </w:p>
    <w:p w14:paraId="5E720D7F" w14:textId="77777777" w:rsidR="005F05BF" w:rsidRDefault="005F05BF">
      <w:pPr>
        <w:pStyle w:val="a3"/>
        <w:spacing w:after="0" w:line="360" w:lineRule="auto"/>
        <w:ind w:firstLine="0"/>
        <w:jc w:val="center"/>
        <w:rPr>
          <w:rStyle w:val="11"/>
          <w:b/>
          <w:bCs/>
          <w:color w:val="auto"/>
        </w:rPr>
      </w:pPr>
    </w:p>
    <w:p w14:paraId="587CA970" w14:textId="77777777" w:rsidR="005F05BF" w:rsidRDefault="005F05BF">
      <w:pPr>
        <w:pStyle w:val="a3"/>
        <w:spacing w:after="0" w:line="360" w:lineRule="auto"/>
        <w:ind w:firstLine="0"/>
        <w:jc w:val="center"/>
        <w:rPr>
          <w:rStyle w:val="11"/>
          <w:b/>
          <w:bCs/>
          <w:color w:val="auto"/>
        </w:rPr>
      </w:pPr>
    </w:p>
    <w:p w14:paraId="417D0188" w14:textId="77777777" w:rsidR="005F05BF" w:rsidRDefault="005F05BF">
      <w:pPr>
        <w:pStyle w:val="a3"/>
        <w:spacing w:after="0" w:line="360" w:lineRule="auto"/>
        <w:ind w:firstLine="0"/>
        <w:jc w:val="center"/>
        <w:rPr>
          <w:rStyle w:val="11"/>
          <w:b/>
          <w:bCs/>
          <w:color w:val="auto"/>
        </w:rPr>
      </w:pPr>
    </w:p>
    <w:p w14:paraId="73B0A20F" w14:textId="77777777" w:rsidR="005F05BF" w:rsidRDefault="005F05BF">
      <w:pPr>
        <w:pStyle w:val="a3"/>
        <w:spacing w:after="0" w:line="360" w:lineRule="auto"/>
        <w:ind w:firstLine="0"/>
        <w:jc w:val="center"/>
        <w:rPr>
          <w:rStyle w:val="11"/>
          <w:b/>
          <w:bCs/>
          <w:color w:val="auto"/>
        </w:rPr>
      </w:pPr>
    </w:p>
    <w:p w14:paraId="5A46099E" w14:textId="77777777" w:rsidR="005F05BF" w:rsidRDefault="005F05BF">
      <w:pPr>
        <w:pStyle w:val="a3"/>
        <w:spacing w:after="0" w:line="360" w:lineRule="auto"/>
        <w:ind w:firstLine="0"/>
        <w:jc w:val="center"/>
        <w:rPr>
          <w:rStyle w:val="11"/>
          <w:b/>
          <w:bCs/>
          <w:color w:val="auto"/>
        </w:rPr>
      </w:pPr>
    </w:p>
    <w:p w14:paraId="4BEBC917" w14:textId="77777777" w:rsidR="005F05BF" w:rsidRDefault="005F05BF">
      <w:pPr>
        <w:pStyle w:val="a3"/>
        <w:spacing w:after="0" w:line="360" w:lineRule="auto"/>
        <w:ind w:firstLine="0"/>
        <w:jc w:val="center"/>
        <w:rPr>
          <w:rStyle w:val="11"/>
          <w:b/>
          <w:bCs/>
          <w:color w:val="auto"/>
        </w:rPr>
      </w:pPr>
    </w:p>
    <w:p w14:paraId="2F8E5744" w14:textId="77777777" w:rsidR="005F05BF" w:rsidRDefault="005F05BF">
      <w:pPr>
        <w:pStyle w:val="a3"/>
        <w:spacing w:after="0" w:line="360" w:lineRule="auto"/>
        <w:ind w:firstLine="0"/>
        <w:jc w:val="center"/>
        <w:rPr>
          <w:rStyle w:val="11"/>
          <w:b/>
          <w:bCs/>
          <w:color w:val="auto"/>
        </w:rPr>
      </w:pPr>
      <w:r>
        <w:rPr>
          <w:rStyle w:val="11"/>
          <w:b/>
          <w:bCs/>
          <w:color w:val="auto"/>
        </w:rPr>
        <w:t>20</w:t>
      </w:r>
      <w:r w:rsidR="001D6F22">
        <w:rPr>
          <w:rStyle w:val="11"/>
          <w:b/>
          <w:bCs/>
          <w:color w:val="auto"/>
        </w:rPr>
        <w:t>2</w:t>
      </w:r>
      <w:r w:rsidR="008E6EA5">
        <w:rPr>
          <w:rStyle w:val="11"/>
          <w:b/>
          <w:bCs/>
          <w:color w:val="auto"/>
        </w:rPr>
        <w:t>1</w:t>
      </w:r>
    </w:p>
    <w:p w14:paraId="02B6925D" w14:textId="77777777" w:rsidR="005F05BF" w:rsidRDefault="005F05BF">
      <w:pPr>
        <w:pStyle w:val="a3"/>
        <w:spacing w:after="0" w:line="360" w:lineRule="auto"/>
        <w:ind w:firstLine="0"/>
        <w:jc w:val="center"/>
        <w:rPr>
          <w:rStyle w:val="11"/>
          <w:b/>
          <w:bCs/>
          <w:color w:val="auto"/>
        </w:rPr>
      </w:pPr>
    </w:p>
    <w:p w14:paraId="3119B847" w14:textId="77777777" w:rsidR="005F05BF" w:rsidRDefault="005F05BF">
      <w:pPr>
        <w:spacing w:line="1" w:lineRule="exact"/>
        <w:rPr>
          <w:color w:val="auto"/>
        </w:rPr>
      </w:pPr>
    </w:p>
    <w:p w14:paraId="42BF4201" w14:textId="77777777" w:rsidR="00512AA4" w:rsidRPr="005F05BF" w:rsidRDefault="00512AA4">
      <w:pPr>
        <w:spacing w:line="1" w:lineRule="exact"/>
        <w:rPr>
          <w:color w:val="auto"/>
        </w:rPr>
      </w:pPr>
    </w:p>
    <w:p w14:paraId="3E53F269" w14:textId="77777777" w:rsidR="005F05BF" w:rsidRDefault="005F05BF" w:rsidP="005F05BF">
      <w:pPr>
        <w:pStyle w:val="a3"/>
        <w:spacing w:after="0"/>
        <w:ind w:firstLine="0"/>
        <w:jc w:val="right"/>
        <w:rPr>
          <w:rStyle w:val="11"/>
          <w:color w:val="auto"/>
        </w:rPr>
      </w:pPr>
      <w:r>
        <w:rPr>
          <w:rStyle w:val="11"/>
          <w:color w:val="auto"/>
        </w:rPr>
        <w:lastRenderedPageBreak/>
        <w:t>Утверждаю</w:t>
      </w:r>
    </w:p>
    <w:p w14:paraId="35877C03" w14:textId="77777777" w:rsidR="005F05BF" w:rsidRDefault="005F05BF" w:rsidP="005F05BF">
      <w:pPr>
        <w:pStyle w:val="a3"/>
        <w:spacing w:after="0"/>
        <w:ind w:firstLine="0"/>
        <w:jc w:val="right"/>
        <w:rPr>
          <w:rStyle w:val="11"/>
          <w:color w:val="auto"/>
        </w:rPr>
      </w:pPr>
      <w:r>
        <w:rPr>
          <w:rStyle w:val="11"/>
          <w:color w:val="auto"/>
        </w:rPr>
        <w:t>Директор колледжа</w:t>
      </w:r>
    </w:p>
    <w:p w14:paraId="29AD5F13" w14:textId="77777777" w:rsidR="005F05BF" w:rsidRDefault="005F05BF" w:rsidP="005F05BF">
      <w:pPr>
        <w:pStyle w:val="a3"/>
        <w:spacing w:after="0"/>
        <w:ind w:firstLine="0"/>
        <w:jc w:val="right"/>
        <w:rPr>
          <w:rStyle w:val="11"/>
          <w:color w:val="auto"/>
        </w:rPr>
      </w:pPr>
      <w:r>
        <w:rPr>
          <w:rStyle w:val="11"/>
          <w:color w:val="auto"/>
        </w:rPr>
        <w:t>______/</w:t>
      </w:r>
      <w:proofErr w:type="spellStart"/>
      <w:r w:rsidR="00EC7348">
        <w:rPr>
          <w:rStyle w:val="11"/>
          <w:color w:val="auto"/>
        </w:rPr>
        <w:t>Д.А.Мокшин</w:t>
      </w:r>
      <w:proofErr w:type="spellEnd"/>
      <w:r>
        <w:rPr>
          <w:rStyle w:val="11"/>
          <w:color w:val="auto"/>
        </w:rPr>
        <w:t>/</w:t>
      </w:r>
    </w:p>
    <w:p w14:paraId="7B252986" w14:textId="77777777" w:rsidR="005F05BF" w:rsidRDefault="005F05BF" w:rsidP="005F05BF">
      <w:pPr>
        <w:pStyle w:val="a3"/>
        <w:spacing w:after="0"/>
        <w:ind w:firstLine="0"/>
        <w:jc w:val="right"/>
        <w:rPr>
          <w:rStyle w:val="11"/>
          <w:color w:val="auto"/>
        </w:rPr>
      </w:pPr>
      <w:r>
        <w:rPr>
          <w:rStyle w:val="11"/>
          <w:color w:val="auto"/>
        </w:rPr>
        <w:t>«__»________</w:t>
      </w:r>
      <w:r w:rsidRPr="005F05BF">
        <w:rPr>
          <w:rStyle w:val="11"/>
          <w:color w:val="auto"/>
          <w:u w:val="single"/>
        </w:rPr>
        <w:t>20</w:t>
      </w:r>
      <w:r w:rsidR="001D6F22">
        <w:rPr>
          <w:rStyle w:val="11"/>
          <w:color w:val="auto"/>
          <w:u w:val="single"/>
        </w:rPr>
        <w:t>2</w:t>
      </w:r>
      <w:r w:rsidR="008E6EA5">
        <w:rPr>
          <w:rStyle w:val="11"/>
          <w:color w:val="auto"/>
          <w:u w:val="single"/>
        </w:rPr>
        <w:t>1</w:t>
      </w:r>
      <w:r w:rsidRPr="005F05BF">
        <w:rPr>
          <w:rStyle w:val="11"/>
          <w:color w:val="auto"/>
          <w:u w:val="single"/>
        </w:rPr>
        <w:t xml:space="preserve">г </w:t>
      </w:r>
    </w:p>
    <w:p w14:paraId="5BB700C6" w14:textId="77777777" w:rsidR="005F05BF" w:rsidRDefault="005F05BF">
      <w:pPr>
        <w:pStyle w:val="a3"/>
        <w:spacing w:after="940"/>
        <w:ind w:firstLine="0"/>
        <w:jc w:val="both"/>
        <w:rPr>
          <w:rStyle w:val="11"/>
          <w:color w:val="auto"/>
        </w:rPr>
      </w:pPr>
    </w:p>
    <w:p w14:paraId="16A598F4" w14:textId="77777777" w:rsidR="005F05BF" w:rsidRDefault="005F05BF">
      <w:pPr>
        <w:pStyle w:val="a3"/>
        <w:spacing w:after="940"/>
        <w:ind w:firstLine="0"/>
        <w:jc w:val="both"/>
        <w:rPr>
          <w:rStyle w:val="11"/>
          <w:color w:val="auto"/>
        </w:rPr>
      </w:pPr>
    </w:p>
    <w:p w14:paraId="69E98721" w14:textId="77777777" w:rsidR="00512AA4" w:rsidRPr="005F05BF" w:rsidRDefault="00512AA4">
      <w:pPr>
        <w:pStyle w:val="a3"/>
        <w:spacing w:after="940"/>
        <w:ind w:firstLine="0"/>
        <w:jc w:val="both"/>
        <w:rPr>
          <w:rFonts w:ascii="Courier New" w:hAnsi="Courier New" w:cs="Courier New"/>
          <w:color w:val="auto"/>
        </w:rPr>
      </w:pPr>
      <w:r w:rsidRPr="005F05BF">
        <w:rPr>
          <w:rStyle w:val="11"/>
          <w:color w:val="auto"/>
        </w:rPr>
        <w:t>Программа учебной практики профессионального модуля ПМ.04 «Выполнение работ по одной или нескольким профессиям рабочих, должностям служащих» разработана на основе Федерального государственного образовательного стандарта среднего профессионального образования по профессии 230103.02 «Мастер по обработке цифровой информации», утвержденного приказом Министерства образования и науки РФ от 2.08.2013 года №854</w:t>
      </w:r>
    </w:p>
    <w:p w14:paraId="3EF1E98F" w14:textId="77777777" w:rsidR="00512AA4" w:rsidRPr="005F05BF" w:rsidRDefault="00512AA4">
      <w:pPr>
        <w:pStyle w:val="a3"/>
        <w:spacing w:after="620" w:line="286" w:lineRule="auto"/>
        <w:ind w:firstLine="0"/>
        <w:rPr>
          <w:rFonts w:ascii="Courier New" w:hAnsi="Courier New" w:cs="Courier New"/>
          <w:color w:val="auto"/>
        </w:rPr>
      </w:pPr>
      <w:r w:rsidRPr="005F05BF">
        <w:rPr>
          <w:rStyle w:val="11"/>
          <w:color w:val="auto"/>
        </w:rPr>
        <w:t>Организация-разработчик: ГАПОУ ПО «Кузнецкий колледж электронных технологий»</w:t>
      </w:r>
    </w:p>
    <w:p w14:paraId="6199F45B" w14:textId="77777777" w:rsidR="00512AA4" w:rsidRPr="005F05BF" w:rsidRDefault="00512AA4">
      <w:pPr>
        <w:pStyle w:val="a3"/>
        <w:spacing w:after="0" w:line="286" w:lineRule="auto"/>
        <w:ind w:firstLine="0"/>
        <w:rPr>
          <w:rFonts w:ascii="Courier New" w:hAnsi="Courier New" w:cs="Courier New"/>
          <w:color w:val="auto"/>
        </w:rPr>
      </w:pPr>
      <w:r w:rsidRPr="005F05BF">
        <w:rPr>
          <w:rStyle w:val="11"/>
          <w:color w:val="auto"/>
        </w:rPr>
        <w:t>Разработчики:</w:t>
      </w:r>
    </w:p>
    <w:p w14:paraId="6A4025FE" w14:textId="77777777" w:rsidR="00512AA4" w:rsidRPr="005F05BF" w:rsidRDefault="00512AA4">
      <w:pPr>
        <w:pStyle w:val="a3"/>
        <w:spacing w:after="0" w:line="286" w:lineRule="auto"/>
        <w:ind w:firstLine="0"/>
        <w:rPr>
          <w:rFonts w:ascii="Courier New" w:hAnsi="Courier New" w:cs="Courier New"/>
          <w:color w:val="auto"/>
        </w:rPr>
      </w:pPr>
      <w:r w:rsidRPr="005F05BF">
        <w:rPr>
          <w:rStyle w:val="11"/>
          <w:color w:val="auto"/>
        </w:rPr>
        <w:t>Иванова Галина Александровна, преподаватель колледжа</w:t>
      </w:r>
    </w:p>
    <w:p w14:paraId="39FE606F" w14:textId="77777777" w:rsidR="00512AA4" w:rsidRDefault="00512AA4" w:rsidP="00BC48ED">
      <w:pPr>
        <w:pStyle w:val="a3"/>
        <w:spacing w:after="0" w:line="286" w:lineRule="auto"/>
        <w:ind w:firstLine="0"/>
        <w:rPr>
          <w:rStyle w:val="11"/>
          <w:color w:val="auto"/>
        </w:rPr>
      </w:pPr>
      <w:proofErr w:type="spellStart"/>
      <w:r w:rsidRPr="005F05BF">
        <w:rPr>
          <w:rStyle w:val="11"/>
          <w:color w:val="auto"/>
        </w:rPr>
        <w:t>Типцова</w:t>
      </w:r>
      <w:proofErr w:type="spellEnd"/>
      <w:r w:rsidRPr="005F05BF">
        <w:rPr>
          <w:rStyle w:val="11"/>
          <w:color w:val="auto"/>
        </w:rPr>
        <w:t xml:space="preserve"> Марина Александровна, преподаватель колледжа</w:t>
      </w:r>
    </w:p>
    <w:p w14:paraId="6EC65006" w14:textId="6D5961C5" w:rsidR="00BC48ED" w:rsidRDefault="00BC48ED" w:rsidP="00382ECE">
      <w:pPr>
        <w:pStyle w:val="a3"/>
        <w:spacing w:after="0" w:line="240" w:lineRule="auto"/>
        <w:ind w:firstLine="0"/>
        <w:rPr>
          <w:rStyle w:val="11"/>
          <w:color w:val="auto"/>
        </w:rPr>
      </w:pPr>
      <w:r>
        <w:rPr>
          <w:rStyle w:val="11"/>
          <w:color w:val="auto"/>
        </w:rPr>
        <w:t xml:space="preserve">Дасаева Марина Евгеньевна, </w:t>
      </w:r>
      <w:r w:rsidRPr="005F05BF">
        <w:rPr>
          <w:rStyle w:val="11"/>
          <w:color w:val="auto"/>
        </w:rPr>
        <w:t>преподаватель колледжа</w:t>
      </w:r>
    </w:p>
    <w:p w14:paraId="7A354EF0" w14:textId="257F9CA1" w:rsidR="00382ECE" w:rsidRPr="005F05BF" w:rsidRDefault="00382ECE" w:rsidP="00382ECE">
      <w:pPr>
        <w:pStyle w:val="a3"/>
        <w:spacing w:after="0" w:line="286" w:lineRule="auto"/>
        <w:ind w:firstLine="0"/>
        <w:rPr>
          <w:rFonts w:ascii="Courier New" w:hAnsi="Courier New" w:cs="Courier New"/>
          <w:color w:val="auto"/>
        </w:rPr>
      </w:pPr>
      <w:proofErr w:type="spellStart"/>
      <w:r>
        <w:rPr>
          <w:rStyle w:val="11"/>
          <w:color w:val="auto"/>
        </w:rPr>
        <w:t>Суконникова</w:t>
      </w:r>
      <w:proofErr w:type="spellEnd"/>
      <w:r>
        <w:rPr>
          <w:rStyle w:val="11"/>
          <w:color w:val="auto"/>
        </w:rPr>
        <w:t xml:space="preserve"> Анна Игоревна</w:t>
      </w:r>
      <w:r w:rsidRPr="005F05BF">
        <w:rPr>
          <w:rStyle w:val="11"/>
          <w:color w:val="auto"/>
        </w:rPr>
        <w:t>, преподаватель колледжа</w:t>
      </w:r>
    </w:p>
    <w:p w14:paraId="6A22575A" w14:textId="050A6622" w:rsidR="00382ECE" w:rsidRDefault="00382ECE" w:rsidP="00382ECE">
      <w:pPr>
        <w:pStyle w:val="a3"/>
        <w:spacing w:after="0" w:line="286" w:lineRule="auto"/>
        <w:ind w:firstLine="0"/>
        <w:rPr>
          <w:rStyle w:val="11"/>
          <w:color w:val="auto"/>
        </w:rPr>
      </w:pPr>
      <w:r>
        <w:rPr>
          <w:rStyle w:val="11"/>
          <w:color w:val="auto"/>
        </w:rPr>
        <w:t>Солдатов Василий Николаевич</w:t>
      </w:r>
      <w:r w:rsidRPr="005F05BF">
        <w:rPr>
          <w:rStyle w:val="11"/>
          <w:color w:val="auto"/>
        </w:rPr>
        <w:t>, преподаватель колледжа</w:t>
      </w:r>
    </w:p>
    <w:p w14:paraId="4C95BEA2" w14:textId="77777777" w:rsidR="00382ECE" w:rsidRDefault="00382ECE">
      <w:pPr>
        <w:pStyle w:val="13"/>
        <w:keepNext/>
        <w:keepLines/>
        <w:spacing w:after="0" w:line="240" w:lineRule="auto"/>
        <w:ind w:firstLine="0"/>
        <w:rPr>
          <w:rStyle w:val="12"/>
          <w:b/>
          <w:bCs/>
          <w:color w:val="auto"/>
        </w:rPr>
      </w:pPr>
      <w:bookmarkStart w:id="0" w:name="bookmark0"/>
      <w:bookmarkStart w:id="1" w:name="bookmark1"/>
      <w:bookmarkStart w:id="2" w:name="bookmark2"/>
    </w:p>
    <w:bookmarkEnd w:id="0"/>
    <w:bookmarkEnd w:id="1"/>
    <w:bookmarkEnd w:id="2"/>
    <w:p w14:paraId="50611792" w14:textId="017949F8" w:rsidR="00512AA4" w:rsidRPr="005F05BF" w:rsidRDefault="00382ECE" w:rsidP="00382ECE">
      <w:pPr>
        <w:pStyle w:val="13"/>
        <w:keepNext/>
        <w:keepLines/>
        <w:spacing w:after="0" w:line="240" w:lineRule="auto"/>
        <w:ind w:firstLine="0"/>
        <w:rPr>
          <w:rFonts w:ascii="Courier New" w:hAnsi="Courier New" w:cs="Courier New"/>
          <w:color w:val="auto"/>
        </w:rPr>
      </w:pPr>
      <w:r w:rsidRPr="00382ECE">
        <w:rPr>
          <w:b w:val="0"/>
          <w:color w:val="000000" w:themeColor="text1"/>
        </w:rPr>
        <w:t>Программа учебной практики по профессиональному модулю ПМ 0</w:t>
      </w:r>
      <w:r>
        <w:rPr>
          <w:b w:val="0"/>
          <w:color w:val="000000" w:themeColor="text1"/>
        </w:rPr>
        <w:t>4</w:t>
      </w:r>
      <w:r w:rsidRPr="00382ECE">
        <w:rPr>
          <w:b w:val="0"/>
          <w:color w:val="000000" w:themeColor="text1"/>
        </w:rPr>
        <w:t xml:space="preserve"> «</w:t>
      </w:r>
      <w:r w:rsidRPr="00382ECE">
        <w:rPr>
          <w:rStyle w:val="11"/>
          <w:b w:val="0"/>
          <w:color w:val="auto"/>
        </w:rPr>
        <w:t>Выполнение работ по одной или нескольким профессиям рабочих, должностям служащих</w:t>
      </w:r>
      <w:r w:rsidRPr="00382ECE">
        <w:rPr>
          <w:b w:val="0"/>
          <w:color w:val="000000" w:themeColor="text1"/>
        </w:rPr>
        <w:t>» рассмотрена на заседании</w:t>
      </w:r>
      <w:proofErr w:type="gramStart"/>
      <w:r w:rsidRPr="00382ECE">
        <w:rPr>
          <w:b w:val="0"/>
          <w:color w:val="000000" w:themeColor="text1"/>
        </w:rPr>
        <w:t xml:space="preserve">  </w:t>
      </w:r>
      <w:r w:rsidR="00512AA4" w:rsidRPr="00382ECE">
        <w:rPr>
          <w:rStyle w:val="11"/>
          <w:b w:val="0"/>
          <w:color w:val="000000" w:themeColor="text1"/>
        </w:rPr>
        <w:t>Н</w:t>
      </w:r>
      <w:proofErr w:type="gramEnd"/>
      <w:r w:rsidR="00512AA4" w:rsidRPr="00382ECE">
        <w:rPr>
          <w:rStyle w:val="11"/>
          <w:b w:val="0"/>
          <w:color w:val="000000" w:themeColor="text1"/>
        </w:rPr>
        <w:t xml:space="preserve">а заседании методической цикловой комиссии </w:t>
      </w:r>
      <w:r w:rsidR="001D6F22" w:rsidRPr="00382ECE">
        <w:rPr>
          <w:rStyle w:val="11"/>
          <w:b w:val="0"/>
          <w:color w:val="000000" w:themeColor="text1"/>
        </w:rPr>
        <w:t xml:space="preserve">по специальности 09.02.01 «Компьютерные </w:t>
      </w:r>
      <w:r w:rsidR="001D6F22" w:rsidRPr="00382ECE">
        <w:rPr>
          <w:rStyle w:val="11"/>
          <w:b w:val="0"/>
          <w:color w:val="auto"/>
        </w:rPr>
        <w:t>системы  и комплексы», профессии  54.01.20 «Графический дизайнер»</w:t>
      </w:r>
    </w:p>
    <w:p w14:paraId="64D82FC3" w14:textId="77777777" w:rsidR="00382ECE" w:rsidRDefault="00382ECE">
      <w:pPr>
        <w:pStyle w:val="a3"/>
        <w:spacing w:after="300" w:line="286" w:lineRule="auto"/>
        <w:ind w:firstLine="0"/>
        <w:jc w:val="both"/>
        <w:rPr>
          <w:rStyle w:val="11"/>
          <w:color w:val="auto"/>
        </w:rPr>
      </w:pPr>
    </w:p>
    <w:p w14:paraId="37D22936" w14:textId="283DC5C0" w:rsidR="00512AA4" w:rsidRPr="005F05BF" w:rsidRDefault="00512AA4">
      <w:pPr>
        <w:pStyle w:val="a3"/>
        <w:spacing w:after="300" w:line="286" w:lineRule="auto"/>
        <w:ind w:firstLine="0"/>
        <w:jc w:val="both"/>
        <w:rPr>
          <w:rFonts w:ascii="Courier New" w:hAnsi="Courier New" w:cs="Courier New"/>
          <w:color w:val="auto"/>
        </w:rPr>
      </w:pPr>
      <w:r w:rsidRPr="005F05BF">
        <w:rPr>
          <w:rStyle w:val="11"/>
          <w:color w:val="auto"/>
        </w:rPr>
        <w:t>Протокол №</w:t>
      </w:r>
      <w:r w:rsidR="00EC7348">
        <w:rPr>
          <w:rStyle w:val="11"/>
          <w:color w:val="auto"/>
        </w:rPr>
        <w:t xml:space="preserve">      </w:t>
      </w:r>
      <w:r w:rsidRPr="005F05BF">
        <w:rPr>
          <w:rStyle w:val="11"/>
          <w:color w:val="auto"/>
        </w:rPr>
        <w:t xml:space="preserve"> от «</w:t>
      </w:r>
      <w:r w:rsidR="00EC7348">
        <w:rPr>
          <w:rStyle w:val="11"/>
          <w:color w:val="auto"/>
        </w:rPr>
        <w:t>____</w:t>
      </w:r>
      <w:r w:rsidRPr="005F05BF">
        <w:rPr>
          <w:rStyle w:val="11"/>
          <w:color w:val="auto"/>
        </w:rPr>
        <w:t xml:space="preserve">» </w:t>
      </w:r>
      <w:r w:rsidR="00EC7348">
        <w:rPr>
          <w:rStyle w:val="11"/>
          <w:color w:val="auto"/>
        </w:rPr>
        <w:t>_________</w:t>
      </w:r>
      <w:r w:rsidR="001D6F22">
        <w:rPr>
          <w:rStyle w:val="11"/>
          <w:color w:val="auto"/>
        </w:rPr>
        <w:t xml:space="preserve"> 202</w:t>
      </w:r>
      <w:r w:rsidR="00070A1F">
        <w:rPr>
          <w:rStyle w:val="11"/>
          <w:color w:val="auto"/>
        </w:rPr>
        <w:t>1</w:t>
      </w:r>
      <w:r w:rsidRPr="005F05BF">
        <w:rPr>
          <w:rStyle w:val="11"/>
          <w:color w:val="auto"/>
        </w:rPr>
        <w:t>г.</w:t>
      </w:r>
    </w:p>
    <w:p w14:paraId="1483C90C" w14:textId="77777777" w:rsidR="00512AA4" w:rsidRPr="005F05BF" w:rsidRDefault="00512AA4">
      <w:pPr>
        <w:pStyle w:val="a3"/>
        <w:tabs>
          <w:tab w:val="left" w:pos="4080"/>
        </w:tabs>
        <w:spacing w:after="0" w:line="286" w:lineRule="auto"/>
        <w:ind w:firstLine="0"/>
        <w:rPr>
          <w:rFonts w:ascii="Courier New" w:hAnsi="Courier New" w:cs="Courier New"/>
          <w:color w:val="auto"/>
        </w:rPr>
        <w:sectPr w:rsidR="00512AA4" w:rsidRPr="005F05BF">
          <w:footerReference w:type="default" r:id="rId8"/>
          <w:pgSz w:w="11900" w:h="16840"/>
          <w:pgMar w:top="1215" w:right="739" w:bottom="1215" w:left="1637" w:header="787" w:footer="3" w:gutter="0"/>
          <w:cols w:space="720"/>
          <w:noEndnote/>
          <w:docGrid w:linePitch="360"/>
        </w:sectPr>
      </w:pPr>
      <w:r w:rsidRPr="005F05BF">
        <w:rPr>
          <w:rStyle w:val="11"/>
          <w:color w:val="auto"/>
        </w:rPr>
        <w:t>Председатель МЦК</w:t>
      </w:r>
      <w:r w:rsidRPr="005F05BF">
        <w:rPr>
          <w:rStyle w:val="11"/>
          <w:color w:val="auto"/>
        </w:rPr>
        <w:tab/>
      </w:r>
      <w:proofErr w:type="spellStart"/>
      <w:r w:rsidR="001D6F22">
        <w:rPr>
          <w:rStyle w:val="11"/>
          <w:color w:val="auto"/>
        </w:rPr>
        <w:t>Ю.В.Анохина</w:t>
      </w:r>
      <w:proofErr w:type="spellEnd"/>
    </w:p>
    <w:p w14:paraId="1EC48F54" w14:textId="77777777" w:rsidR="00512AA4" w:rsidRPr="005F05BF" w:rsidRDefault="00512AA4">
      <w:pPr>
        <w:pStyle w:val="13"/>
        <w:keepNext/>
        <w:keepLines/>
        <w:spacing w:after="320" w:line="240" w:lineRule="auto"/>
        <w:ind w:firstLine="860"/>
        <w:jc w:val="both"/>
        <w:rPr>
          <w:rFonts w:ascii="Courier New" w:hAnsi="Courier New" w:cs="Courier New"/>
          <w:b w:val="0"/>
          <w:bCs w:val="0"/>
          <w:color w:val="auto"/>
        </w:rPr>
      </w:pPr>
      <w:bookmarkStart w:id="3" w:name="bookmark3"/>
      <w:bookmarkStart w:id="4" w:name="bookmark4"/>
      <w:bookmarkStart w:id="5" w:name="bookmark5"/>
      <w:r w:rsidRPr="005F05BF">
        <w:rPr>
          <w:rStyle w:val="12"/>
          <w:b/>
          <w:bCs/>
          <w:color w:val="auto"/>
        </w:rPr>
        <w:lastRenderedPageBreak/>
        <w:t>СОДЕРЖАНИЕ</w:t>
      </w:r>
      <w:bookmarkEnd w:id="3"/>
      <w:bookmarkEnd w:id="4"/>
      <w:bookmarkEnd w:id="5"/>
    </w:p>
    <w:p w14:paraId="75BB454E" w14:textId="77777777" w:rsidR="00512AA4" w:rsidRPr="005F05BF" w:rsidRDefault="00512AA4">
      <w:pPr>
        <w:pStyle w:val="a3"/>
        <w:spacing w:after="260" w:line="240" w:lineRule="auto"/>
        <w:ind w:firstLine="0"/>
        <w:jc w:val="right"/>
        <w:rPr>
          <w:rFonts w:ascii="Courier New" w:hAnsi="Courier New" w:cs="Courier New"/>
          <w:color w:val="auto"/>
        </w:rPr>
      </w:pPr>
      <w:r w:rsidRPr="005F05BF">
        <w:rPr>
          <w:rStyle w:val="11"/>
          <w:color w:val="auto"/>
        </w:rPr>
        <w:t>стр.</w:t>
      </w:r>
    </w:p>
    <w:p w14:paraId="2C5EBF97" w14:textId="77777777" w:rsidR="00512AA4" w:rsidRPr="005F05BF" w:rsidRDefault="00512AA4">
      <w:pPr>
        <w:pStyle w:val="a7"/>
        <w:numPr>
          <w:ilvl w:val="0"/>
          <w:numId w:val="1"/>
        </w:numPr>
        <w:tabs>
          <w:tab w:val="left" w:pos="1034"/>
          <w:tab w:val="left" w:pos="9211"/>
        </w:tabs>
        <w:rPr>
          <w:color w:val="auto"/>
        </w:rPr>
      </w:pPr>
      <w:r w:rsidRPr="005F05BF">
        <w:rPr>
          <w:rFonts w:ascii="Courier New" w:hAnsi="Courier New" w:cs="Courier New"/>
          <w:color w:val="auto"/>
        </w:rPr>
        <w:fldChar w:fldCharType="begin"/>
      </w:r>
      <w:r w:rsidRPr="005F05BF">
        <w:rPr>
          <w:rFonts w:ascii="Courier New" w:hAnsi="Courier New" w:cs="Courier New"/>
          <w:color w:val="auto"/>
        </w:rPr>
        <w:instrText xml:space="preserve"> TOC \o "1-5" \h \z </w:instrText>
      </w:r>
      <w:r w:rsidRPr="005F05BF">
        <w:rPr>
          <w:rFonts w:ascii="Courier New" w:hAnsi="Courier New" w:cs="Courier New"/>
          <w:color w:val="auto"/>
        </w:rPr>
        <w:fldChar w:fldCharType="separate"/>
      </w:r>
      <w:bookmarkStart w:id="6" w:name="bookmark6"/>
      <w:bookmarkEnd w:id="6"/>
      <w:r w:rsidRPr="005F05BF">
        <w:rPr>
          <w:rStyle w:val="a6"/>
          <w:color w:val="auto"/>
        </w:rPr>
        <w:t>ПАСПОРТ ПРОГРАММЫ УЧЕБНОЙ ПРАКТИКИ</w:t>
      </w:r>
      <w:r w:rsidRPr="005F05BF">
        <w:rPr>
          <w:rStyle w:val="a6"/>
          <w:color w:val="auto"/>
        </w:rPr>
        <w:tab/>
        <w:t>4</w:t>
      </w:r>
    </w:p>
    <w:p w14:paraId="49E8E03E" w14:textId="77777777" w:rsidR="00512AA4" w:rsidRPr="005F05BF" w:rsidRDefault="00BA0BE3">
      <w:pPr>
        <w:pStyle w:val="a7"/>
        <w:numPr>
          <w:ilvl w:val="0"/>
          <w:numId w:val="1"/>
        </w:numPr>
        <w:tabs>
          <w:tab w:val="left" w:pos="1063"/>
          <w:tab w:val="left" w:pos="9211"/>
        </w:tabs>
        <w:rPr>
          <w:color w:val="auto"/>
        </w:rPr>
      </w:pPr>
      <w:hyperlink w:anchor="bookmark25" w:tooltip="Current Document" w:history="1">
        <w:bookmarkStart w:id="7" w:name="bookmark7"/>
        <w:bookmarkEnd w:id="7"/>
        <w:r w:rsidR="00512AA4" w:rsidRPr="005F05BF">
          <w:rPr>
            <w:rStyle w:val="a6"/>
            <w:color w:val="auto"/>
          </w:rPr>
          <w:t>РЕЗУЛЬТАТЫ ОСВОЕНИЯ ПРОГРАММЫ УЧЕБНОЙ ПРАКТИКИ</w:t>
        </w:r>
        <w:r w:rsidR="00512AA4" w:rsidRPr="005F05BF">
          <w:rPr>
            <w:rStyle w:val="a6"/>
            <w:color w:val="auto"/>
          </w:rPr>
          <w:tab/>
          <w:t>5</w:t>
        </w:r>
      </w:hyperlink>
    </w:p>
    <w:p w14:paraId="05EF82F1" w14:textId="77777777" w:rsidR="00512AA4" w:rsidRPr="005F05BF" w:rsidRDefault="00512AA4">
      <w:pPr>
        <w:pStyle w:val="a7"/>
        <w:numPr>
          <w:ilvl w:val="0"/>
          <w:numId w:val="1"/>
        </w:numPr>
        <w:tabs>
          <w:tab w:val="left" w:pos="1063"/>
        </w:tabs>
        <w:rPr>
          <w:color w:val="auto"/>
        </w:rPr>
      </w:pPr>
      <w:bookmarkStart w:id="8" w:name="bookmark8"/>
      <w:bookmarkEnd w:id="8"/>
      <w:r w:rsidRPr="005F05BF">
        <w:rPr>
          <w:rStyle w:val="a6"/>
          <w:color w:val="auto"/>
        </w:rPr>
        <w:t>ТЕМАТИЧЕСКИЙ ПЛАН И СОДЕРЖАНИЕ УЧЕБНОЙ ПРАКТИКИ 6</w:t>
      </w:r>
    </w:p>
    <w:p w14:paraId="507F17EA" w14:textId="77777777" w:rsidR="00512AA4" w:rsidRPr="005F05BF" w:rsidRDefault="00512AA4">
      <w:pPr>
        <w:pStyle w:val="a7"/>
        <w:tabs>
          <w:tab w:val="left" w:pos="9211"/>
        </w:tabs>
        <w:rPr>
          <w:rFonts w:ascii="Courier New" w:hAnsi="Courier New" w:cs="Courier New"/>
          <w:color w:val="auto"/>
        </w:rPr>
      </w:pPr>
      <w:r w:rsidRPr="005F05BF">
        <w:rPr>
          <w:rStyle w:val="a6"/>
          <w:color w:val="auto"/>
        </w:rPr>
        <w:t>4 УСЛОВИЯ РЕАЛИЗАЦИИ ПРОГРАММЫ УЧЕБНОЙ ПРАКТИКИ</w:t>
      </w:r>
      <w:r w:rsidRPr="005F05BF">
        <w:rPr>
          <w:rStyle w:val="a6"/>
          <w:color w:val="auto"/>
        </w:rPr>
        <w:tab/>
        <w:t>9</w:t>
      </w:r>
    </w:p>
    <w:p w14:paraId="36C546F9" w14:textId="77777777" w:rsidR="00512AA4" w:rsidRPr="005F05BF" w:rsidRDefault="00512AA4">
      <w:pPr>
        <w:pStyle w:val="a7"/>
        <w:spacing w:after="0"/>
        <w:rPr>
          <w:rFonts w:ascii="Courier New" w:hAnsi="Courier New" w:cs="Courier New"/>
          <w:color w:val="auto"/>
        </w:rPr>
      </w:pPr>
      <w:r w:rsidRPr="005F05BF">
        <w:rPr>
          <w:rStyle w:val="a6"/>
          <w:color w:val="auto"/>
        </w:rPr>
        <w:t>5. КОНТРОЛЬ И ОЦЕНКА РЕЗУЛЬТАТОВ ОСВОЕНИЯ УЧЕБНОЙ</w:t>
      </w:r>
    </w:p>
    <w:p w14:paraId="49408590" w14:textId="77777777" w:rsidR="00512AA4" w:rsidRPr="005F05BF" w:rsidRDefault="00512AA4">
      <w:pPr>
        <w:pStyle w:val="a7"/>
        <w:tabs>
          <w:tab w:val="left" w:pos="9211"/>
        </w:tabs>
        <w:ind w:firstLine="0"/>
        <w:jc w:val="both"/>
        <w:rPr>
          <w:rFonts w:ascii="Courier New" w:hAnsi="Courier New" w:cs="Courier New"/>
          <w:color w:val="auto"/>
        </w:rPr>
        <w:sectPr w:rsidR="00512AA4" w:rsidRPr="005F05BF">
          <w:pgSz w:w="11900" w:h="16840"/>
          <w:pgMar w:top="1292" w:right="711" w:bottom="1292" w:left="1652" w:header="864" w:footer="3" w:gutter="0"/>
          <w:cols w:space="720"/>
          <w:noEndnote/>
          <w:docGrid w:linePitch="360"/>
        </w:sectPr>
      </w:pPr>
      <w:r w:rsidRPr="005F05BF">
        <w:rPr>
          <w:rStyle w:val="a6"/>
          <w:color w:val="auto"/>
        </w:rPr>
        <w:t>ПРАКТИКИ</w:t>
      </w:r>
      <w:r w:rsidRPr="005F05BF">
        <w:rPr>
          <w:rStyle w:val="a6"/>
          <w:color w:val="auto"/>
        </w:rPr>
        <w:tab/>
        <w:t>10</w:t>
      </w:r>
    </w:p>
    <w:p w14:paraId="4B50CD9D" w14:textId="77777777" w:rsidR="00512AA4" w:rsidRPr="005F05BF" w:rsidRDefault="00512AA4">
      <w:pPr>
        <w:pStyle w:val="a3"/>
        <w:numPr>
          <w:ilvl w:val="0"/>
          <w:numId w:val="2"/>
        </w:numPr>
        <w:tabs>
          <w:tab w:val="left" w:pos="1049"/>
        </w:tabs>
        <w:spacing w:after="120" w:line="240" w:lineRule="auto"/>
        <w:ind w:firstLine="700"/>
        <w:jc w:val="both"/>
        <w:rPr>
          <w:color w:val="auto"/>
        </w:rPr>
      </w:pPr>
      <w:r w:rsidRPr="005F05BF">
        <w:rPr>
          <w:rFonts w:ascii="Courier New" w:hAnsi="Courier New" w:cs="Courier New"/>
          <w:color w:val="auto"/>
        </w:rPr>
        <w:lastRenderedPageBreak/>
        <w:fldChar w:fldCharType="end"/>
      </w:r>
      <w:bookmarkStart w:id="9" w:name="bookmark9"/>
      <w:bookmarkEnd w:id="9"/>
      <w:r w:rsidRPr="005F05BF">
        <w:rPr>
          <w:rStyle w:val="11"/>
          <w:b/>
          <w:bCs/>
          <w:color w:val="auto"/>
        </w:rPr>
        <w:t>ПАСПОРТ ПРОГРАММЫ УЧЕБНОЙ ПРАКТИКИ</w:t>
      </w:r>
    </w:p>
    <w:p w14:paraId="75ECD3E0" w14:textId="77777777" w:rsidR="00512AA4" w:rsidRPr="005F05BF" w:rsidRDefault="00512AA4">
      <w:pPr>
        <w:pStyle w:val="13"/>
        <w:keepNext/>
        <w:keepLines/>
        <w:numPr>
          <w:ilvl w:val="1"/>
          <w:numId w:val="2"/>
        </w:numPr>
        <w:tabs>
          <w:tab w:val="left" w:pos="1140"/>
        </w:tabs>
        <w:spacing w:after="320" w:line="240" w:lineRule="auto"/>
        <w:jc w:val="both"/>
        <w:rPr>
          <w:b w:val="0"/>
          <w:bCs w:val="0"/>
          <w:color w:val="auto"/>
        </w:rPr>
      </w:pPr>
      <w:bookmarkStart w:id="10" w:name="bookmark12"/>
      <w:bookmarkStart w:id="11" w:name="bookmark10"/>
      <w:bookmarkStart w:id="12" w:name="bookmark11"/>
      <w:bookmarkStart w:id="13" w:name="bookmark13"/>
      <w:bookmarkEnd w:id="10"/>
      <w:r w:rsidRPr="005F05BF">
        <w:rPr>
          <w:rStyle w:val="12"/>
          <w:b/>
          <w:bCs/>
          <w:color w:val="auto"/>
        </w:rPr>
        <w:t>Область применения программы</w:t>
      </w:r>
      <w:bookmarkEnd w:id="11"/>
      <w:bookmarkEnd w:id="12"/>
      <w:bookmarkEnd w:id="13"/>
    </w:p>
    <w:p w14:paraId="19894265" w14:textId="77777777" w:rsidR="00512AA4" w:rsidRPr="005F05BF" w:rsidRDefault="00512AA4">
      <w:pPr>
        <w:pStyle w:val="a3"/>
        <w:spacing w:after="0"/>
        <w:ind w:firstLine="720"/>
        <w:jc w:val="both"/>
        <w:rPr>
          <w:rFonts w:ascii="Courier New" w:hAnsi="Courier New" w:cs="Courier New"/>
          <w:color w:val="auto"/>
        </w:rPr>
      </w:pPr>
      <w:r w:rsidRPr="005F05BF">
        <w:rPr>
          <w:rStyle w:val="11"/>
          <w:color w:val="auto"/>
        </w:rPr>
        <w:t xml:space="preserve">Программа учебной практики является частью основной профессиональной образовательной программы по специальности СПО в соответствие с ФГОС по специальности 09.02.01 «Компьютерные системы и комплексы» в части освоения квалификации по профессии «Оператор </w:t>
      </w:r>
      <w:proofErr w:type="spellStart"/>
      <w:r w:rsidRPr="005F05BF">
        <w:rPr>
          <w:rStyle w:val="11"/>
          <w:color w:val="auto"/>
        </w:rPr>
        <w:t>электронно</w:t>
      </w:r>
      <w:proofErr w:type="spellEnd"/>
      <w:r w:rsidRPr="005F05BF">
        <w:rPr>
          <w:rStyle w:val="11"/>
          <w:color w:val="auto"/>
        </w:rPr>
        <w:t xml:space="preserve"> - вычислительных и вычислительных машин»</w:t>
      </w:r>
    </w:p>
    <w:p w14:paraId="41C4E6A5" w14:textId="77777777" w:rsidR="00512AA4" w:rsidRPr="005F05BF" w:rsidRDefault="00512AA4">
      <w:pPr>
        <w:pStyle w:val="a3"/>
        <w:spacing w:after="320"/>
        <w:ind w:firstLine="720"/>
        <w:jc w:val="both"/>
        <w:rPr>
          <w:rFonts w:ascii="Courier New" w:hAnsi="Courier New" w:cs="Courier New"/>
          <w:color w:val="auto"/>
        </w:rPr>
      </w:pPr>
      <w:r w:rsidRPr="005F05BF">
        <w:rPr>
          <w:rStyle w:val="11"/>
          <w:color w:val="auto"/>
        </w:rPr>
        <w:t>Программа учебной практики может быть использована в дополнительном профессиональном образовании и профессиональной подготовке пользователей ПК.</w:t>
      </w:r>
    </w:p>
    <w:p w14:paraId="39D12C7F" w14:textId="77777777" w:rsidR="00512AA4" w:rsidRPr="005F05BF" w:rsidRDefault="00512AA4">
      <w:pPr>
        <w:pStyle w:val="13"/>
        <w:keepNext/>
        <w:keepLines/>
        <w:numPr>
          <w:ilvl w:val="1"/>
          <w:numId w:val="2"/>
        </w:numPr>
        <w:tabs>
          <w:tab w:val="left" w:pos="1184"/>
        </w:tabs>
        <w:spacing w:after="220" w:line="276" w:lineRule="auto"/>
        <w:ind w:firstLine="720"/>
        <w:jc w:val="both"/>
        <w:rPr>
          <w:b w:val="0"/>
          <w:bCs w:val="0"/>
          <w:color w:val="auto"/>
        </w:rPr>
      </w:pPr>
      <w:bookmarkStart w:id="14" w:name="bookmark16"/>
      <w:bookmarkStart w:id="15" w:name="bookmark14"/>
      <w:bookmarkStart w:id="16" w:name="bookmark15"/>
      <w:bookmarkStart w:id="17" w:name="bookmark17"/>
      <w:bookmarkEnd w:id="14"/>
      <w:r w:rsidRPr="005F05BF">
        <w:rPr>
          <w:rStyle w:val="12"/>
          <w:b/>
          <w:bCs/>
          <w:color w:val="auto"/>
        </w:rPr>
        <w:t>Цели и задачи учебной практики</w:t>
      </w:r>
      <w:bookmarkEnd w:id="15"/>
      <w:bookmarkEnd w:id="16"/>
      <w:bookmarkEnd w:id="17"/>
    </w:p>
    <w:p w14:paraId="28A4D4D6" w14:textId="77777777" w:rsidR="00512AA4" w:rsidRPr="005F05BF" w:rsidRDefault="00512AA4">
      <w:pPr>
        <w:pStyle w:val="a3"/>
        <w:spacing w:after="0"/>
        <w:ind w:firstLine="720"/>
        <w:jc w:val="both"/>
        <w:rPr>
          <w:rFonts w:ascii="Courier New" w:hAnsi="Courier New" w:cs="Courier New"/>
          <w:color w:val="auto"/>
        </w:rPr>
      </w:pPr>
      <w:r w:rsidRPr="005F05BF">
        <w:rPr>
          <w:rStyle w:val="11"/>
          <w:color w:val="auto"/>
        </w:rPr>
        <w:t xml:space="preserve">Целью учебной практики является закрепление и углубление </w:t>
      </w:r>
      <w:r w:rsidR="00EC7348" w:rsidRPr="005F05BF">
        <w:rPr>
          <w:rStyle w:val="11"/>
          <w:color w:val="auto"/>
        </w:rPr>
        <w:t>знаний,</w:t>
      </w:r>
      <w:r w:rsidRPr="005F05BF">
        <w:rPr>
          <w:rStyle w:val="11"/>
          <w:color w:val="auto"/>
        </w:rPr>
        <w:t xml:space="preserve"> полученных студентами в процессе теоретического обучения, приобретение ими необходимых умений практической работы по обработке информации, овладение навыками профессиональной деятельности.</w:t>
      </w:r>
    </w:p>
    <w:p w14:paraId="5685E145" w14:textId="77777777" w:rsidR="00512AA4" w:rsidRPr="005F05BF" w:rsidRDefault="00512AA4">
      <w:pPr>
        <w:pStyle w:val="a3"/>
        <w:spacing w:after="0"/>
        <w:ind w:firstLine="720"/>
        <w:jc w:val="both"/>
        <w:rPr>
          <w:rFonts w:ascii="Courier New" w:hAnsi="Courier New" w:cs="Courier New"/>
          <w:color w:val="auto"/>
        </w:rPr>
      </w:pPr>
      <w:r w:rsidRPr="005F05BF">
        <w:rPr>
          <w:rStyle w:val="11"/>
          <w:color w:val="auto"/>
        </w:rPr>
        <w:t>Задачи учебной практики:</w:t>
      </w:r>
    </w:p>
    <w:p w14:paraId="691FF180" w14:textId="77777777" w:rsidR="00512AA4" w:rsidRPr="005F05BF" w:rsidRDefault="00512AA4">
      <w:pPr>
        <w:pStyle w:val="a3"/>
        <w:numPr>
          <w:ilvl w:val="0"/>
          <w:numId w:val="3"/>
        </w:numPr>
        <w:tabs>
          <w:tab w:val="left" w:pos="976"/>
        </w:tabs>
        <w:spacing w:after="0"/>
        <w:ind w:firstLine="580"/>
        <w:jc w:val="both"/>
        <w:rPr>
          <w:color w:val="auto"/>
        </w:rPr>
      </w:pPr>
      <w:bookmarkStart w:id="18" w:name="bookmark18"/>
      <w:bookmarkEnd w:id="18"/>
      <w:r w:rsidRPr="005F05BF">
        <w:rPr>
          <w:rStyle w:val="11"/>
          <w:color w:val="auto"/>
        </w:rPr>
        <w:t>воспитание у учащихся сознательной трудовой дисциплины, ответственного отношения к труду, бережного отношения к оборудованию;</w:t>
      </w:r>
    </w:p>
    <w:p w14:paraId="0980A8C0" w14:textId="77777777" w:rsidR="00512AA4" w:rsidRPr="00EC7348" w:rsidRDefault="00512AA4">
      <w:pPr>
        <w:pStyle w:val="a3"/>
        <w:numPr>
          <w:ilvl w:val="0"/>
          <w:numId w:val="3"/>
        </w:numPr>
        <w:tabs>
          <w:tab w:val="left" w:pos="976"/>
        </w:tabs>
        <w:spacing w:after="0"/>
        <w:ind w:firstLine="580"/>
        <w:jc w:val="both"/>
        <w:rPr>
          <w:rStyle w:val="11"/>
          <w:color w:val="auto"/>
        </w:rPr>
      </w:pPr>
      <w:bookmarkStart w:id="19" w:name="bookmark19"/>
      <w:bookmarkEnd w:id="19"/>
      <w:r w:rsidRPr="005F05BF">
        <w:rPr>
          <w:rStyle w:val="11"/>
          <w:color w:val="auto"/>
        </w:rPr>
        <w:t>закрепление и совершенствование профессиональных знаний и умений по профессии при соблюдении правил безопасности труда;</w:t>
      </w:r>
    </w:p>
    <w:p w14:paraId="27D67AC9" w14:textId="77777777" w:rsidR="00512AA4" w:rsidRPr="00EC7348" w:rsidRDefault="00512AA4" w:rsidP="00EC7348">
      <w:pPr>
        <w:pStyle w:val="a3"/>
        <w:numPr>
          <w:ilvl w:val="0"/>
          <w:numId w:val="3"/>
        </w:numPr>
        <w:tabs>
          <w:tab w:val="left" w:pos="976"/>
        </w:tabs>
        <w:spacing w:after="0"/>
        <w:ind w:firstLine="580"/>
        <w:jc w:val="both"/>
        <w:rPr>
          <w:rStyle w:val="11"/>
          <w:color w:val="auto"/>
        </w:rPr>
      </w:pPr>
      <w:r w:rsidRPr="005F05BF">
        <w:rPr>
          <w:rStyle w:val="11"/>
          <w:color w:val="auto"/>
        </w:rPr>
        <w:t>накопление опыта самостоятельной работы по профессии;</w:t>
      </w:r>
    </w:p>
    <w:p w14:paraId="6A312ADD" w14:textId="77777777" w:rsidR="00512AA4" w:rsidRPr="00EC7348" w:rsidRDefault="00512AA4" w:rsidP="00EC7348">
      <w:pPr>
        <w:pStyle w:val="a3"/>
        <w:numPr>
          <w:ilvl w:val="0"/>
          <w:numId w:val="3"/>
        </w:numPr>
        <w:tabs>
          <w:tab w:val="left" w:pos="976"/>
        </w:tabs>
        <w:spacing w:after="0"/>
        <w:ind w:firstLine="580"/>
        <w:jc w:val="both"/>
        <w:rPr>
          <w:rStyle w:val="11"/>
          <w:color w:val="auto"/>
        </w:rPr>
      </w:pPr>
      <w:r w:rsidRPr="005F05BF">
        <w:rPr>
          <w:rStyle w:val="11"/>
          <w:color w:val="auto"/>
        </w:rPr>
        <w:t>изучение нормативной, технической и технологической документации;</w:t>
      </w:r>
    </w:p>
    <w:p w14:paraId="7B4642D0" w14:textId="77777777" w:rsidR="00512AA4" w:rsidRPr="00EC7348" w:rsidRDefault="00512AA4" w:rsidP="00EC7348">
      <w:pPr>
        <w:pStyle w:val="a3"/>
        <w:numPr>
          <w:ilvl w:val="0"/>
          <w:numId w:val="3"/>
        </w:numPr>
        <w:tabs>
          <w:tab w:val="left" w:pos="976"/>
        </w:tabs>
        <w:spacing w:after="0"/>
        <w:ind w:firstLine="580"/>
        <w:jc w:val="both"/>
        <w:rPr>
          <w:rStyle w:val="11"/>
          <w:color w:val="auto"/>
        </w:rPr>
      </w:pPr>
      <w:r w:rsidRPr="005F05BF">
        <w:rPr>
          <w:rStyle w:val="11"/>
          <w:color w:val="auto"/>
        </w:rPr>
        <w:t>освоение новых компьютерных технологий;</w:t>
      </w:r>
    </w:p>
    <w:p w14:paraId="517E204B" w14:textId="77777777" w:rsidR="00512AA4" w:rsidRPr="00EC7348" w:rsidRDefault="00512AA4" w:rsidP="00EC7348">
      <w:pPr>
        <w:pStyle w:val="a3"/>
        <w:numPr>
          <w:ilvl w:val="0"/>
          <w:numId w:val="3"/>
        </w:numPr>
        <w:tabs>
          <w:tab w:val="left" w:pos="976"/>
        </w:tabs>
        <w:spacing w:after="0"/>
        <w:ind w:firstLine="580"/>
        <w:jc w:val="both"/>
        <w:rPr>
          <w:rStyle w:val="11"/>
          <w:color w:val="auto"/>
        </w:rPr>
      </w:pPr>
      <w:r w:rsidRPr="005F05BF">
        <w:rPr>
          <w:rStyle w:val="11"/>
          <w:color w:val="auto"/>
        </w:rPr>
        <w:t>формирование умений согласовывать свой труд в коллективе; -совершенствование навыков самоконтроля и взаимоконтроля;</w:t>
      </w:r>
    </w:p>
    <w:p w14:paraId="6EA9CB77" w14:textId="77777777" w:rsidR="00512AA4" w:rsidRPr="00EC7348" w:rsidRDefault="00512AA4" w:rsidP="00EC7348">
      <w:pPr>
        <w:pStyle w:val="a3"/>
        <w:numPr>
          <w:ilvl w:val="0"/>
          <w:numId w:val="3"/>
        </w:numPr>
        <w:tabs>
          <w:tab w:val="left" w:pos="976"/>
        </w:tabs>
        <w:spacing w:after="0"/>
        <w:ind w:firstLine="580"/>
        <w:jc w:val="both"/>
        <w:rPr>
          <w:rStyle w:val="11"/>
          <w:color w:val="auto"/>
        </w:rPr>
      </w:pPr>
      <w:r w:rsidRPr="005F05BF">
        <w:rPr>
          <w:rStyle w:val="11"/>
          <w:color w:val="auto"/>
        </w:rPr>
        <w:t>формирование основных профессионально-значимых качеств личности рабочего;</w:t>
      </w:r>
    </w:p>
    <w:p w14:paraId="02EF757E" w14:textId="77777777" w:rsidR="00512AA4" w:rsidRDefault="00512AA4" w:rsidP="00EC7348">
      <w:pPr>
        <w:pStyle w:val="a3"/>
        <w:numPr>
          <w:ilvl w:val="0"/>
          <w:numId w:val="3"/>
        </w:numPr>
        <w:tabs>
          <w:tab w:val="left" w:pos="976"/>
        </w:tabs>
        <w:spacing w:after="0"/>
        <w:ind w:firstLine="580"/>
        <w:jc w:val="both"/>
        <w:rPr>
          <w:rStyle w:val="11"/>
          <w:color w:val="auto"/>
        </w:rPr>
      </w:pPr>
      <w:r w:rsidRPr="005F05BF">
        <w:rPr>
          <w:rStyle w:val="11"/>
          <w:color w:val="auto"/>
        </w:rPr>
        <w:t>соблюдение норм и правил безопасности труда, электробезопасности и пожарной безопасности.</w:t>
      </w:r>
    </w:p>
    <w:p w14:paraId="377B0D8F" w14:textId="77777777" w:rsidR="00EC7348" w:rsidRPr="00EC7348" w:rsidRDefault="00EC7348" w:rsidP="00EC7348">
      <w:pPr>
        <w:pStyle w:val="a3"/>
        <w:numPr>
          <w:ilvl w:val="0"/>
          <w:numId w:val="3"/>
        </w:numPr>
        <w:tabs>
          <w:tab w:val="left" w:pos="976"/>
        </w:tabs>
        <w:spacing w:after="0"/>
        <w:ind w:firstLine="580"/>
        <w:jc w:val="both"/>
        <w:rPr>
          <w:rStyle w:val="11"/>
          <w:color w:val="auto"/>
        </w:rPr>
      </w:pPr>
    </w:p>
    <w:p w14:paraId="06C3F5EE" w14:textId="77777777" w:rsidR="00512AA4" w:rsidRPr="005F05BF" w:rsidRDefault="00512AA4">
      <w:pPr>
        <w:pStyle w:val="13"/>
        <w:keepNext/>
        <w:keepLines/>
        <w:numPr>
          <w:ilvl w:val="1"/>
          <w:numId w:val="2"/>
        </w:numPr>
        <w:tabs>
          <w:tab w:val="left" w:pos="1164"/>
        </w:tabs>
        <w:spacing w:after="0" w:line="283" w:lineRule="auto"/>
        <w:rPr>
          <w:b w:val="0"/>
          <w:bCs w:val="0"/>
          <w:color w:val="auto"/>
        </w:rPr>
      </w:pPr>
      <w:bookmarkStart w:id="20" w:name="bookmark22"/>
      <w:bookmarkStart w:id="21" w:name="bookmark20"/>
      <w:bookmarkStart w:id="22" w:name="bookmark21"/>
      <w:bookmarkStart w:id="23" w:name="bookmark23"/>
      <w:bookmarkEnd w:id="20"/>
      <w:r w:rsidRPr="005F05BF">
        <w:rPr>
          <w:rStyle w:val="12"/>
          <w:b/>
          <w:bCs/>
          <w:color w:val="auto"/>
        </w:rPr>
        <w:t>Количество часов на освоение программы учебной практики:</w:t>
      </w:r>
      <w:bookmarkEnd w:id="21"/>
      <w:bookmarkEnd w:id="22"/>
      <w:bookmarkEnd w:id="23"/>
    </w:p>
    <w:p w14:paraId="26BE60D0" w14:textId="77777777" w:rsidR="00512AA4" w:rsidRPr="005F05BF" w:rsidRDefault="00512AA4">
      <w:pPr>
        <w:pStyle w:val="a3"/>
        <w:spacing w:after="0" w:line="283" w:lineRule="auto"/>
        <w:ind w:firstLine="700"/>
        <w:jc w:val="both"/>
        <w:rPr>
          <w:rFonts w:ascii="Courier New" w:hAnsi="Courier New" w:cs="Courier New"/>
          <w:color w:val="auto"/>
        </w:rPr>
      </w:pPr>
      <w:r w:rsidRPr="005F05BF">
        <w:rPr>
          <w:rStyle w:val="11"/>
          <w:color w:val="auto"/>
        </w:rPr>
        <w:t>Всего - 198 часов, в том числе:</w:t>
      </w:r>
    </w:p>
    <w:p w14:paraId="7094CBA0" w14:textId="77777777" w:rsidR="00512AA4" w:rsidRPr="005F05BF" w:rsidRDefault="00EC7348">
      <w:pPr>
        <w:pStyle w:val="a3"/>
        <w:spacing w:after="260" w:line="283" w:lineRule="auto"/>
        <w:ind w:firstLine="580"/>
        <w:jc w:val="both"/>
        <w:rPr>
          <w:rFonts w:ascii="Courier New" w:hAnsi="Courier New" w:cs="Courier New"/>
          <w:color w:val="auto"/>
        </w:rPr>
      </w:pPr>
      <w:r>
        <w:rPr>
          <w:rStyle w:val="11"/>
          <w:color w:val="auto"/>
        </w:rPr>
        <w:t xml:space="preserve">  </w:t>
      </w:r>
      <w:r w:rsidR="00512AA4" w:rsidRPr="005F05BF">
        <w:rPr>
          <w:rStyle w:val="11"/>
          <w:color w:val="auto"/>
        </w:rPr>
        <w:t>В рамках освоения ПМ 04 «Выполнение работ по одной или нескольким профессиям рабочих, должностям служащих» - 198 часов</w:t>
      </w:r>
      <w:r w:rsidR="00512AA4" w:rsidRPr="005F05BF">
        <w:rPr>
          <w:rFonts w:ascii="Courier New" w:hAnsi="Courier New" w:cs="Courier New"/>
          <w:color w:val="auto"/>
        </w:rPr>
        <w:br w:type="page"/>
      </w:r>
    </w:p>
    <w:p w14:paraId="17549E95" w14:textId="77777777" w:rsidR="00512AA4" w:rsidRPr="005F05BF" w:rsidRDefault="00512AA4">
      <w:pPr>
        <w:pStyle w:val="13"/>
        <w:keepNext/>
        <w:keepLines/>
        <w:numPr>
          <w:ilvl w:val="0"/>
          <w:numId w:val="2"/>
        </w:numPr>
        <w:tabs>
          <w:tab w:val="left" w:pos="963"/>
        </w:tabs>
        <w:spacing w:after="300" w:line="240" w:lineRule="auto"/>
        <w:ind w:firstLine="660"/>
        <w:rPr>
          <w:b w:val="0"/>
          <w:bCs w:val="0"/>
          <w:color w:val="auto"/>
        </w:rPr>
      </w:pPr>
      <w:bookmarkStart w:id="24" w:name="bookmark26"/>
      <w:bookmarkStart w:id="25" w:name="bookmark24"/>
      <w:bookmarkStart w:id="26" w:name="bookmark25"/>
      <w:bookmarkStart w:id="27" w:name="bookmark27"/>
      <w:bookmarkEnd w:id="24"/>
      <w:r w:rsidRPr="005F05BF">
        <w:rPr>
          <w:rStyle w:val="12"/>
          <w:b/>
          <w:bCs/>
          <w:color w:val="auto"/>
        </w:rPr>
        <w:lastRenderedPageBreak/>
        <w:t>РЕЗУЛЬТАТЫ ОСВОЕНИЯ ПРОГРАММЫ УЧЕБНОЙ ПРАКТИКИ</w:t>
      </w:r>
      <w:bookmarkEnd w:id="25"/>
      <w:bookmarkEnd w:id="26"/>
      <w:bookmarkEnd w:id="27"/>
    </w:p>
    <w:p w14:paraId="24546B82" w14:textId="349F2FEF" w:rsidR="00512AA4" w:rsidRPr="005F05BF" w:rsidRDefault="00512AA4">
      <w:pPr>
        <w:pStyle w:val="a3"/>
        <w:spacing w:after="300"/>
        <w:ind w:firstLine="680"/>
        <w:rPr>
          <w:rFonts w:ascii="Courier New" w:hAnsi="Courier New" w:cs="Courier New"/>
          <w:color w:val="auto"/>
        </w:rPr>
      </w:pPr>
      <w:r w:rsidRPr="005F05BF">
        <w:rPr>
          <w:rStyle w:val="11"/>
          <w:color w:val="auto"/>
        </w:rPr>
        <w:t>Результатом освоения программы учебной практики профессионального модуля является сформированность у обучающихся практических профессиональных умений, приобретение первоначального практического опыта овладения навыками, необходимыми для последующего основания ими профессиональных (ПК)</w:t>
      </w:r>
      <w:r w:rsidR="00F83CA0">
        <w:rPr>
          <w:rStyle w:val="11"/>
          <w:color w:val="auto"/>
        </w:rPr>
        <w:t>,</w:t>
      </w:r>
      <w:r w:rsidRPr="005F05BF">
        <w:rPr>
          <w:rStyle w:val="11"/>
          <w:color w:val="auto"/>
        </w:rPr>
        <w:t xml:space="preserve"> общих (ОК) компетенции по специальности «Компьютерные системы и комплексы»</w:t>
      </w:r>
      <w:r w:rsidR="00F83CA0">
        <w:rPr>
          <w:rStyle w:val="11"/>
          <w:color w:val="auto"/>
        </w:rPr>
        <w:t>, личностных результатов (ЛР).</w:t>
      </w:r>
    </w:p>
    <w:tbl>
      <w:tblPr>
        <w:tblW w:w="9635" w:type="dxa"/>
        <w:jc w:val="center"/>
        <w:tblLayout w:type="fixed"/>
        <w:tblCellMar>
          <w:left w:w="0" w:type="dxa"/>
          <w:right w:w="0" w:type="dxa"/>
        </w:tblCellMar>
        <w:tblLook w:val="0000" w:firstRow="0" w:lastRow="0" w:firstColumn="0" w:lastColumn="0" w:noHBand="0" w:noVBand="0"/>
      </w:tblPr>
      <w:tblGrid>
        <w:gridCol w:w="1129"/>
        <w:gridCol w:w="8506"/>
      </w:tblGrid>
      <w:tr w:rsidR="005F05BF" w:rsidRPr="005F05BF" w14:paraId="3FDCB1F3" w14:textId="77777777" w:rsidTr="00F83CA0">
        <w:trPr>
          <w:trHeight w:hRule="exact" w:val="701"/>
          <w:jc w:val="center"/>
        </w:trPr>
        <w:tc>
          <w:tcPr>
            <w:tcW w:w="1129" w:type="dxa"/>
            <w:tcBorders>
              <w:top w:val="single" w:sz="4" w:space="0" w:color="auto"/>
              <w:left w:val="single" w:sz="4" w:space="0" w:color="auto"/>
              <w:bottom w:val="nil"/>
              <w:right w:val="nil"/>
            </w:tcBorders>
            <w:shd w:val="clear" w:color="auto" w:fill="FFFFFF"/>
            <w:vAlign w:val="center"/>
          </w:tcPr>
          <w:p w14:paraId="55AD289A" w14:textId="77777777" w:rsidR="00512AA4" w:rsidRPr="005F05BF" w:rsidRDefault="00512AA4">
            <w:pPr>
              <w:pStyle w:val="a9"/>
              <w:jc w:val="center"/>
              <w:rPr>
                <w:rFonts w:ascii="Courier New" w:hAnsi="Courier New" w:cs="Courier New"/>
                <w:color w:val="auto"/>
              </w:rPr>
            </w:pPr>
            <w:r w:rsidRPr="005F05BF">
              <w:rPr>
                <w:rStyle w:val="a8"/>
                <w:b/>
                <w:bCs/>
                <w:color w:val="auto"/>
              </w:rPr>
              <w:t>Код</w:t>
            </w:r>
          </w:p>
        </w:tc>
        <w:tc>
          <w:tcPr>
            <w:tcW w:w="8506" w:type="dxa"/>
            <w:tcBorders>
              <w:top w:val="single" w:sz="4" w:space="0" w:color="auto"/>
              <w:left w:val="single" w:sz="4" w:space="0" w:color="auto"/>
              <w:bottom w:val="nil"/>
              <w:right w:val="single" w:sz="4" w:space="0" w:color="auto"/>
            </w:tcBorders>
            <w:shd w:val="clear" w:color="auto" w:fill="FFFFFF"/>
            <w:vAlign w:val="center"/>
          </w:tcPr>
          <w:p w14:paraId="6EFB75A2" w14:textId="77777777" w:rsidR="00512AA4" w:rsidRPr="005F05BF" w:rsidRDefault="00512AA4">
            <w:pPr>
              <w:pStyle w:val="a9"/>
              <w:jc w:val="center"/>
              <w:rPr>
                <w:rFonts w:ascii="Courier New" w:hAnsi="Courier New" w:cs="Courier New"/>
                <w:color w:val="auto"/>
              </w:rPr>
            </w:pPr>
            <w:r w:rsidRPr="005F05BF">
              <w:rPr>
                <w:rStyle w:val="a8"/>
                <w:b/>
                <w:bCs/>
                <w:color w:val="auto"/>
              </w:rPr>
              <w:t>Наименование результата обучения</w:t>
            </w:r>
          </w:p>
        </w:tc>
      </w:tr>
      <w:tr w:rsidR="005F05BF" w:rsidRPr="005F05BF" w14:paraId="5061A80F" w14:textId="77777777" w:rsidTr="00EC7348">
        <w:trPr>
          <w:trHeight w:hRule="exact" w:val="571"/>
          <w:jc w:val="center"/>
        </w:trPr>
        <w:tc>
          <w:tcPr>
            <w:tcW w:w="1129" w:type="dxa"/>
            <w:tcBorders>
              <w:top w:val="single" w:sz="4" w:space="0" w:color="auto"/>
              <w:left w:val="single" w:sz="4" w:space="0" w:color="auto"/>
              <w:bottom w:val="nil"/>
              <w:right w:val="nil"/>
            </w:tcBorders>
            <w:shd w:val="clear" w:color="auto" w:fill="FFFFFF"/>
            <w:vAlign w:val="center"/>
          </w:tcPr>
          <w:p w14:paraId="10A398EA" w14:textId="77777777" w:rsidR="00512AA4" w:rsidRPr="005F05BF" w:rsidRDefault="00512AA4">
            <w:pPr>
              <w:pStyle w:val="a9"/>
              <w:ind w:firstLine="260"/>
              <w:rPr>
                <w:rFonts w:ascii="Courier New" w:hAnsi="Courier New" w:cs="Courier New"/>
                <w:color w:val="auto"/>
              </w:rPr>
            </w:pPr>
            <w:r w:rsidRPr="005F05BF">
              <w:rPr>
                <w:rStyle w:val="a8"/>
                <w:color w:val="auto"/>
              </w:rPr>
              <w:t>ОК 1.</w:t>
            </w:r>
          </w:p>
        </w:tc>
        <w:tc>
          <w:tcPr>
            <w:tcW w:w="8506" w:type="dxa"/>
            <w:tcBorders>
              <w:top w:val="single" w:sz="4" w:space="0" w:color="auto"/>
              <w:left w:val="single" w:sz="4" w:space="0" w:color="auto"/>
              <w:bottom w:val="nil"/>
              <w:right w:val="single" w:sz="4" w:space="0" w:color="auto"/>
            </w:tcBorders>
            <w:shd w:val="clear" w:color="auto" w:fill="auto"/>
            <w:vAlign w:val="bottom"/>
          </w:tcPr>
          <w:p w14:paraId="6F2DF01E" w14:textId="77777777" w:rsidR="00512AA4" w:rsidRPr="005F05BF" w:rsidRDefault="00512AA4" w:rsidP="00EC7348">
            <w:pPr>
              <w:pStyle w:val="a9"/>
              <w:ind w:left="279"/>
              <w:rPr>
                <w:rFonts w:ascii="Courier New" w:hAnsi="Courier New" w:cs="Courier New"/>
                <w:color w:val="auto"/>
              </w:rPr>
            </w:pPr>
            <w:r w:rsidRPr="005F05BF">
              <w:rPr>
                <w:rStyle w:val="a8"/>
                <w:color w:val="auto"/>
              </w:rPr>
              <w:t>Понимать сущность и социальную значимость будущей профессии, проявлять к ней устойчивый интерес.</w:t>
            </w:r>
          </w:p>
        </w:tc>
      </w:tr>
      <w:tr w:rsidR="005F05BF" w:rsidRPr="005F05BF" w14:paraId="7B90EDEF" w14:textId="77777777" w:rsidTr="00EC7348">
        <w:trPr>
          <w:trHeight w:hRule="exact" w:val="566"/>
          <w:jc w:val="center"/>
        </w:trPr>
        <w:tc>
          <w:tcPr>
            <w:tcW w:w="1129" w:type="dxa"/>
            <w:tcBorders>
              <w:top w:val="single" w:sz="4" w:space="0" w:color="auto"/>
              <w:left w:val="single" w:sz="4" w:space="0" w:color="auto"/>
              <w:bottom w:val="nil"/>
              <w:right w:val="nil"/>
            </w:tcBorders>
            <w:shd w:val="clear" w:color="auto" w:fill="FFFFFF"/>
            <w:vAlign w:val="center"/>
          </w:tcPr>
          <w:p w14:paraId="4D791659" w14:textId="77777777" w:rsidR="00512AA4" w:rsidRPr="005F05BF" w:rsidRDefault="00512AA4">
            <w:pPr>
              <w:pStyle w:val="a9"/>
              <w:ind w:firstLine="260"/>
              <w:rPr>
                <w:rFonts w:ascii="Courier New" w:hAnsi="Courier New" w:cs="Courier New"/>
                <w:color w:val="auto"/>
              </w:rPr>
            </w:pPr>
            <w:r w:rsidRPr="005F05BF">
              <w:rPr>
                <w:rStyle w:val="a8"/>
                <w:color w:val="auto"/>
              </w:rPr>
              <w:t>ОК 2.</w:t>
            </w:r>
          </w:p>
        </w:tc>
        <w:tc>
          <w:tcPr>
            <w:tcW w:w="8506" w:type="dxa"/>
            <w:tcBorders>
              <w:top w:val="single" w:sz="4" w:space="0" w:color="auto"/>
              <w:left w:val="single" w:sz="4" w:space="0" w:color="auto"/>
              <w:bottom w:val="nil"/>
              <w:right w:val="single" w:sz="4" w:space="0" w:color="auto"/>
            </w:tcBorders>
            <w:shd w:val="clear" w:color="auto" w:fill="auto"/>
            <w:vAlign w:val="bottom"/>
          </w:tcPr>
          <w:p w14:paraId="395B3870" w14:textId="77777777" w:rsidR="00512AA4" w:rsidRPr="005F05BF" w:rsidRDefault="00512AA4" w:rsidP="00EC7348">
            <w:pPr>
              <w:pStyle w:val="a9"/>
              <w:ind w:left="279"/>
              <w:rPr>
                <w:rFonts w:ascii="Courier New" w:hAnsi="Courier New" w:cs="Courier New"/>
                <w:color w:val="auto"/>
              </w:rPr>
            </w:pPr>
            <w:r w:rsidRPr="005F05BF">
              <w:rPr>
                <w:rStyle w:val="a8"/>
                <w:color w:val="auto"/>
              </w:rPr>
              <w:t>Организовывать собственную деятельность, исходя из цели и способов ее достижения, определенных руководителем.</w:t>
            </w:r>
          </w:p>
        </w:tc>
      </w:tr>
      <w:tr w:rsidR="005F05BF" w:rsidRPr="005F05BF" w14:paraId="2AF1B5EB" w14:textId="77777777" w:rsidTr="00EC7348">
        <w:trPr>
          <w:trHeight w:hRule="exact" w:val="835"/>
          <w:jc w:val="center"/>
        </w:trPr>
        <w:tc>
          <w:tcPr>
            <w:tcW w:w="1129" w:type="dxa"/>
            <w:tcBorders>
              <w:top w:val="single" w:sz="4" w:space="0" w:color="auto"/>
              <w:left w:val="single" w:sz="4" w:space="0" w:color="auto"/>
              <w:bottom w:val="nil"/>
              <w:right w:val="nil"/>
            </w:tcBorders>
            <w:shd w:val="clear" w:color="auto" w:fill="FFFFFF"/>
            <w:vAlign w:val="center"/>
          </w:tcPr>
          <w:p w14:paraId="0204F472" w14:textId="77777777" w:rsidR="00512AA4" w:rsidRPr="005F05BF" w:rsidRDefault="00512AA4">
            <w:pPr>
              <w:pStyle w:val="a9"/>
              <w:ind w:firstLine="260"/>
              <w:rPr>
                <w:rFonts w:ascii="Courier New" w:hAnsi="Courier New" w:cs="Courier New"/>
                <w:color w:val="auto"/>
              </w:rPr>
            </w:pPr>
            <w:r w:rsidRPr="005F05BF">
              <w:rPr>
                <w:rStyle w:val="a8"/>
                <w:color w:val="auto"/>
              </w:rPr>
              <w:t>ОКЗ.</w:t>
            </w:r>
          </w:p>
        </w:tc>
        <w:tc>
          <w:tcPr>
            <w:tcW w:w="8506" w:type="dxa"/>
            <w:tcBorders>
              <w:top w:val="single" w:sz="4" w:space="0" w:color="auto"/>
              <w:left w:val="single" w:sz="4" w:space="0" w:color="auto"/>
              <w:bottom w:val="nil"/>
              <w:right w:val="single" w:sz="4" w:space="0" w:color="auto"/>
            </w:tcBorders>
            <w:shd w:val="clear" w:color="auto" w:fill="auto"/>
            <w:vAlign w:val="bottom"/>
          </w:tcPr>
          <w:p w14:paraId="13226E64" w14:textId="77777777" w:rsidR="00512AA4" w:rsidRPr="005F05BF" w:rsidRDefault="00512AA4" w:rsidP="00EC7348">
            <w:pPr>
              <w:pStyle w:val="a9"/>
              <w:ind w:left="279"/>
              <w:rPr>
                <w:rFonts w:ascii="Courier New" w:hAnsi="Courier New" w:cs="Courier New"/>
                <w:color w:val="auto"/>
              </w:rPr>
            </w:pPr>
            <w:r w:rsidRPr="005F05BF">
              <w:rPr>
                <w:rStyle w:val="a8"/>
                <w:color w:val="auto"/>
              </w:rPr>
              <w:t>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tc>
      </w:tr>
      <w:tr w:rsidR="005F05BF" w:rsidRPr="005F05BF" w14:paraId="4AC0C0A7" w14:textId="77777777" w:rsidTr="00EC7348">
        <w:trPr>
          <w:trHeight w:hRule="exact" w:val="562"/>
          <w:jc w:val="center"/>
        </w:trPr>
        <w:tc>
          <w:tcPr>
            <w:tcW w:w="1129" w:type="dxa"/>
            <w:tcBorders>
              <w:top w:val="single" w:sz="4" w:space="0" w:color="auto"/>
              <w:left w:val="single" w:sz="4" w:space="0" w:color="auto"/>
              <w:bottom w:val="nil"/>
              <w:right w:val="nil"/>
            </w:tcBorders>
            <w:shd w:val="clear" w:color="auto" w:fill="FFFFFF"/>
            <w:vAlign w:val="center"/>
          </w:tcPr>
          <w:p w14:paraId="15DCBCB5" w14:textId="77777777" w:rsidR="00512AA4" w:rsidRPr="005F05BF" w:rsidRDefault="00512AA4">
            <w:pPr>
              <w:pStyle w:val="a9"/>
              <w:ind w:firstLine="260"/>
              <w:rPr>
                <w:rFonts w:ascii="Courier New" w:hAnsi="Courier New" w:cs="Courier New"/>
                <w:color w:val="auto"/>
              </w:rPr>
            </w:pPr>
            <w:r w:rsidRPr="005F05BF">
              <w:rPr>
                <w:rStyle w:val="a8"/>
                <w:color w:val="auto"/>
              </w:rPr>
              <w:t>ОК 4.</w:t>
            </w:r>
          </w:p>
        </w:tc>
        <w:tc>
          <w:tcPr>
            <w:tcW w:w="8506" w:type="dxa"/>
            <w:tcBorders>
              <w:top w:val="single" w:sz="4" w:space="0" w:color="auto"/>
              <w:left w:val="single" w:sz="4" w:space="0" w:color="auto"/>
              <w:bottom w:val="nil"/>
              <w:right w:val="single" w:sz="4" w:space="0" w:color="auto"/>
            </w:tcBorders>
            <w:shd w:val="clear" w:color="auto" w:fill="auto"/>
            <w:vAlign w:val="bottom"/>
          </w:tcPr>
          <w:p w14:paraId="50403868" w14:textId="77777777" w:rsidR="00512AA4" w:rsidRPr="005F05BF" w:rsidRDefault="00512AA4" w:rsidP="00EC7348">
            <w:pPr>
              <w:pStyle w:val="a9"/>
              <w:ind w:left="279"/>
              <w:rPr>
                <w:rFonts w:ascii="Courier New" w:hAnsi="Courier New" w:cs="Courier New"/>
                <w:color w:val="auto"/>
              </w:rPr>
            </w:pPr>
            <w:r w:rsidRPr="005F05BF">
              <w:rPr>
                <w:rStyle w:val="a8"/>
                <w:color w:val="auto"/>
              </w:rPr>
              <w:t>Осуществлять поиск информации, необходимой для эффективного выполнения профессиональных задач.</w:t>
            </w:r>
          </w:p>
        </w:tc>
      </w:tr>
      <w:tr w:rsidR="005F05BF" w:rsidRPr="005F05BF" w14:paraId="313936D9" w14:textId="77777777" w:rsidTr="00EC7348">
        <w:trPr>
          <w:trHeight w:hRule="exact" w:val="557"/>
          <w:jc w:val="center"/>
        </w:trPr>
        <w:tc>
          <w:tcPr>
            <w:tcW w:w="1129" w:type="dxa"/>
            <w:tcBorders>
              <w:top w:val="single" w:sz="4" w:space="0" w:color="auto"/>
              <w:left w:val="single" w:sz="4" w:space="0" w:color="auto"/>
              <w:bottom w:val="nil"/>
              <w:right w:val="nil"/>
            </w:tcBorders>
            <w:shd w:val="clear" w:color="auto" w:fill="FFFFFF"/>
            <w:vAlign w:val="center"/>
          </w:tcPr>
          <w:p w14:paraId="5FAB9C76" w14:textId="77777777" w:rsidR="00512AA4" w:rsidRPr="005F05BF" w:rsidRDefault="00512AA4">
            <w:pPr>
              <w:pStyle w:val="a9"/>
              <w:ind w:firstLine="260"/>
              <w:rPr>
                <w:rFonts w:ascii="Courier New" w:hAnsi="Courier New" w:cs="Courier New"/>
                <w:color w:val="auto"/>
              </w:rPr>
            </w:pPr>
            <w:r w:rsidRPr="005F05BF">
              <w:rPr>
                <w:rStyle w:val="a8"/>
                <w:color w:val="auto"/>
              </w:rPr>
              <w:t>ОК 5.</w:t>
            </w:r>
          </w:p>
        </w:tc>
        <w:tc>
          <w:tcPr>
            <w:tcW w:w="8506" w:type="dxa"/>
            <w:tcBorders>
              <w:top w:val="single" w:sz="4" w:space="0" w:color="auto"/>
              <w:left w:val="single" w:sz="4" w:space="0" w:color="auto"/>
              <w:bottom w:val="nil"/>
              <w:right w:val="single" w:sz="4" w:space="0" w:color="auto"/>
            </w:tcBorders>
            <w:shd w:val="clear" w:color="auto" w:fill="auto"/>
            <w:vAlign w:val="bottom"/>
          </w:tcPr>
          <w:p w14:paraId="559E33E2" w14:textId="77777777" w:rsidR="00512AA4" w:rsidRPr="005F05BF" w:rsidRDefault="00512AA4" w:rsidP="00EC7348">
            <w:pPr>
              <w:pStyle w:val="a9"/>
              <w:ind w:left="279"/>
              <w:rPr>
                <w:rFonts w:ascii="Courier New" w:hAnsi="Courier New" w:cs="Courier New"/>
                <w:color w:val="auto"/>
              </w:rPr>
            </w:pPr>
            <w:r w:rsidRPr="005F05BF">
              <w:rPr>
                <w:rStyle w:val="a8"/>
                <w:color w:val="auto"/>
              </w:rPr>
              <w:t>Использовать информационно-коммуникационные технологии в профессиональной деятельности.</w:t>
            </w:r>
          </w:p>
        </w:tc>
      </w:tr>
      <w:tr w:rsidR="005F05BF" w:rsidRPr="005F05BF" w14:paraId="4DE8E87C" w14:textId="77777777" w:rsidTr="00EC7348">
        <w:trPr>
          <w:trHeight w:hRule="exact" w:val="566"/>
          <w:jc w:val="center"/>
        </w:trPr>
        <w:tc>
          <w:tcPr>
            <w:tcW w:w="1129" w:type="dxa"/>
            <w:tcBorders>
              <w:top w:val="single" w:sz="4" w:space="0" w:color="auto"/>
              <w:left w:val="single" w:sz="4" w:space="0" w:color="auto"/>
              <w:bottom w:val="nil"/>
              <w:right w:val="nil"/>
            </w:tcBorders>
            <w:shd w:val="clear" w:color="auto" w:fill="FFFFFF"/>
            <w:vAlign w:val="center"/>
          </w:tcPr>
          <w:p w14:paraId="7AFA0330" w14:textId="77777777" w:rsidR="00512AA4" w:rsidRPr="005F05BF" w:rsidRDefault="00512AA4">
            <w:pPr>
              <w:pStyle w:val="a9"/>
              <w:ind w:firstLine="260"/>
              <w:rPr>
                <w:rFonts w:ascii="Courier New" w:hAnsi="Courier New" w:cs="Courier New"/>
                <w:color w:val="auto"/>
              </w:rPr>
            </w:pPr>
            <w:r w:rsidRPr="005F05BF">
              <w:rPr>
                <w:rStyle w:val="a8"/>
                <w:color w:val="auto"/>
              </w:rPr>
              <w:t>ОК 6.</w:t>
            </w:r>
          </w:p>
        </w:tc>
        <w:tc>
          <w:tcPr>
            <w:tcW w:w="8506" w:type="dxa"/>
            <w:tcBorders>
              <w:top w:val="single" w:sz="4" w:space="0" w:color="auto"/>
              <w:left w:val="single" w:sz="4" w:space="0" w:color="auto"/>
              <w:bottom w:val="nil"/>
              <w:right w:val="single" w:sz="4" w:space="0" w:color="auto"/>
            </w:tcBorders>
            <w:shd w:val="clear" w:color="auto" w:fill="auto"/>
            <w:vAlign w:val="bottom"/>
          </w:tcPr>
          <w:p w14:paraId="645938E7" w14:textId="77777777" w:rsidR="00512AA4" w:rsidRPr="005F05BF" w:rsidRDefault="00512AA4" w:rsidP="00EC7348">
            <w:pPr>
              <w:pStyle w:val="a9"/>
              <w:ind w:left="279"/>
              <w:rPr>
                <w:rFonts w:ascii="Courier New" w:hAnsi="Courier New" w:cs="Courier New"/>
                <w:color w:val="auto"/>
              </w:rPr>
            </w:pPr>
            <w:r w:rsidRPr="005F05BF">
              <w:rPr>
                <w:rStyle w:val="a8"/>
                <w:color w:val="auto"/>
              </w:rPr>
              <w:t>Работать в команде, эффективно общаться с коллегами, руководством, клиентами.</w:t>
            </w:r>
          </w:p>
        </w:tc>
      </w:tr>
      <w:tr w:rsidR="005F05BF" w:rsidRPr="005F05BF" w14:paraId="534E3D60" w14:textId="77777777" w:rsidTr="00EC7348">
        <w:trPr>
          <w:trHeight w:hRule="exact" w:val="566"/>
          <w:jc w:val="center"/>
        </w:trPr>
        <w:tc>
          <w:tcPr>
            <w:tcW w:w="1129" w:type="dxa"/>
            <w:tcBorders>
              <w:top w:val="single" w:sz="4" w:space="0" w:color="auto"/>
              <w:left w:val="single" w:sz="4" w:space="0" w:color="auto"/>
              <w:bottom w:val="nil"/>
              <w:right w:val="nil"/>
            </w:tcBorders>
            <w:shd w:val="clear" w:color="auto" w:fill="FFFFFF"/>
            <w:vAlign w:val="center"/>
          </w:tcPr>
          <w:p w14:paraId="7B2BAC78" w14:textId="77777777" w:rsidR="00512AA4" w:rsidRPr="005F05BF" w:rsidRDefault="00512AA4">
            <w:pPr>
              <w:pStyle w:val="a9"/>
              <w:ind w:firstLine="260"/>
              <w:rPr>
                <w:rFonts w:ascii="Courier New" w:hAnsi="Courier New" w:cs="Courier New"/>
                <w:color w:val="auto"/>
              </w:rPr>
            </w:pPr>
            <w:r w:rsidRPr="005F05BF">
              <w:rPr>
                <w:rStyle w:val="a8"/>
                <w:color w:val="auto"/>
              </w:rPr>
              <w:t>ОК 7.</w:t>
            </w:r>
          </w:p>
        </w:tc>
        <w:tc>
          <w:tcPr>
            <w:tcW w:w="8506" w:type="dxa"/>
            <w:tcBorders>
              <w:top w:val="single" w:sz="4" w:space="0" w:color="auto"/>
              <w:left w:val="single" w:sz="4" w:space="0" w:color="auto"/>
              <w:bottom w:val="nil"/>
              <w:right w:val="single" w:sz="4" w:space="0" w:color="auto"/>
            </w:tcBorders>
            <w:shd w:val="clear" w:color="auto" w:fill="auto"/>
            <w:vAlign w:val="bottom"/>
          </w:tcPr>
          <w:p w14:paraId="5584661D" w14:textId="77777777" w:rsidR="00512AA4" w:rsidRPr="005F05BF" w:rsidRDefault="00512AA4" w:rsidP="00EC7348">
            <w:pPr>
              <w:pStyle w:val="a9"/>
              <w:ind w:left="279"/>
              <w:rPr>
                <w:rFonts w:ascii="Courier New" w:hAnsi="Courier New" w:cs="Courier New"/>
                <w:color w:val="auto"/>
              </w:rPr>
            </w:pPr>
            <w:r w:rsidRPr="005F05BF">
              <w:rPr>
                <w:rStyle w:val="a8"/>
                <w:color w:val="auto"/>
              </w:rPr>
              <w:t>Исполнять воинскую обязанность, в том числе с применением полученных профессиональных знаний (для юношей).</w:t>
            </w:r>
          </w:p>
        </w:tc>
      </w:tr>
      <w:tr w:rsidR="005F05BF" w:rsidRPr="005F05BF" w14:paraId="2432F571" w14:textId="77777777" w:rsidTr="00EC7348">
        <w:trPr>
          <w:trHeight w:hRule="exact" w:val="840"/>
          <w:jc w:val="center"/>
        </w:trPr>
        <w:tc>
          <w:tcPr>
            <w:tcW w:w="1129" w:type="dxa"/>
            <w:tcBorders>
              <w:top w:val="single" w:sz="4" w:space="0" w:color="auto"/>
              <w:left w:val="single" w:sz="4" w:space="0" w:color="auto"/>
              <w:bottom w:val="nil"/>
              <w:right w:val="nil"/>
            </w:tcBorders>
            <w:shd w:val="clear" w:color="auto" w:fill="FFFFFF"/>
            <w:vAlign w:val="center"/>
          </w:tcPr>
          <w:p w14:paraId="7B9579B7" w14:textId="77777777" w:rsidR="00512AA4" w:rsidRPr="005F05BF" w:rsidRDefault="00512AA4">
            <w:pPr>
              <w:pStyle w:val="a9"/>
              <w:ind w:firstLine="260"/>
              <w:rPr>
                <w:rFonts w:ascii="Courier New" w:hAnsi="Courier New" w:cs="Courier New"/>
                <w:color w:val="auto"/>
              </w:rPr>
            </w:pPr>
            <w:r w:rsidRPr="005F05BF">
              <w:rPr>
                <w:rStyle w:val="a8"/>
                <w:color w:val="auto"/>
              </w:rPr>
              <w:t>ПК 1.1.</w:t>
            </w:r>
          </w:p>
        </w:tc>
        <w:tc>
          <w:tcPr>
            <w:tcW w:w="8506" w:type="dxa"/>
            <w:tcBorders>
              <w:top w:val="single" w:sz="4" w:space="0" w:color="auto"/>
              <w:left w:val="single" w:sz="4" w:space="0" w:color="auto"/>
              <w:bottom w:val="nil"/>
              <w:right w:val="single" w:sz="4" w:space="0" w:color="auto"/>
            </w:tcBorders>
            <w:shd w:val="clear" w:color="auto" w:fill="auto"/>
            <w:vAlign w:val="bottom"/>
          </w:tcPr>
          <w:p w14:paraId="306B6CA0" w14:textId="77777777" w:rsidR="00512AA4" w:rsidRPr="005F05BF" w:rsidRDefault="00512AA4" w:rsidP="00EC7348">
            <w:pPr>
              <w:pStyle w:val="a9"/>
              <w:ind w:left="279"/>
              <w:rPr>
                <w:rFonts w:ascii="Courier New" w:hAnsi="Courier New" w:cs="Courier New"/>
                <w:color w:val="auto"/>
              </w:rPr>
            </w:pPr>
            <w:r w:rsidRPr="005F05BF">
              <w:rPr>
                <w:rStyle w:val="a8"/>
                <w:color w:val="auto"/>
              </w:rPr>
              <w:t>Подготавливать к работе и настраивать аппаратное обеспечение, периферийные устройства, операционную систему персонального компьютера и мультимедийное оборудование.</w:t>
            </w:r>
          </w:p>
        </w:tc>
      </w:tr>
      <w:tr w:rsidR="005F05BF" w:rsidRPr="005F05BF" w14:paraId="1CB39BA6" w14:textId="77777777" w:rsidTr="00EC7348">
        <w:trPr>
          <w:trHeight w:hRule="exact" w:val="557"/>
          <w:jc w:val="center"/>
        </w:trPr>
        <w:tc>
          <w:tcPr>
            <w:tcW w:w="1129" w:type="dxa"/>
            <w:tcBorders>
              <w:top w:val="single" w:sz="4" w:space="0" w:color="auto"/>
              <w:left w:val="single" w:sz="4" w:space="0" w:color="auto"/>
              <w:bottom w:val="nil"/>
              <w:right w:val="nil"/>
            </w:tcBorders>
            <w:shd w:val="clear" w:color="auto" w:fill="FFFFFF"/>
            <w:vAlign w:val="center"/>
          </w:tcPr>
          <w:p w14:paraId="51FEB62F" w14:textId="77777777" w:rsidR="00512AA4" w:rsidRPr="005F05BF" w:rsidRDefault="00512AA4">
            <w:pPr>
              <w:pStyle w:val="a9"/>
              <w:ind w:firstLine="260"/>
              <w:rPr>
                <w:rFonts w:ascii="Courier New" w:hAnsi="Courier New" w:cs="Courier New"/>
                <w:color w:val="auto"/>
              </w:rPr>
            </w:pPr>
            <w:r w:rsidRPr="005F05BF">
              <w:rPr>
                <w:rStyle w:val="a8"/>
                <w:color w:val="auto"/>
              </w:rPr>
              <w:t>ПК 1.2.</w:t>
            </w:r>
          </w:p>
        </w:tc>
        <w:tc>
          <w:tcPr>
            <w:tcW w:w="8506" w:type="dxa"/>
            <w:tcBorders>
              <w:top w:val="single" w:sz="4" w:space="0" w:color="auto"/>
              <w:left w:val="single" w:sz="4" w:space="0" w:color="auto"/>
              <w:bottom w:val="nil"/>
              <w:right w:val="single" w:sz="4" w:space="0" w:color="auto"/>
            </w:tcBorders>
            <w:shd w:val="clear" w:color="auto" w:fill="auto"/>
            <w:vAlign w:val="bottom"/>
          </w:tcPr>
          <w:p w14:paraId="33A00384" w14:textId="77777777" w:rsidR="00512AA4" w:rsidRPr="005F05BF" w:rsidRDefault="00512AA4" w:rsidP="00EC7348">
            <w:pPr>
              <w:pStyle w:val="a9"/>
              <w:ind w:left="279"/>
              <w:rPr>
                <w:rFonts w:ascii="Courier New" w:hAnsi="Courier New" w:cs="Courier New"/>
                <w:color w:val="auto"/>
              </w:rPr>
            </w:pPr>
            <w:r w:rsidRPr="005F05BF">
              <w:rPr>
                <w:rStyle w:val="a8"/>
                <w:color w:val="auto"/>
              </w:rPr>
              <w:t>Выполнять ввод цифровой и аналоговой информации в персональный компьютер с различных носителей.</w:t>
            </w:r>
          </w:p>
        </w:tc>
      </w:tr>
      <w:tr w:rsidR="005F05BF" w:rsidRPr="005F05BF" w14:paraId="1E6990B1" w14:textId="77777777" w:rsidTr="00EC7348">
        <w:trPr>
          <w:trHeight w:hRule="exact" w:val="283"/>
          <w:jc w:val="center"/>
        </w:trPr>
        <w:tc>
          <w:tcPr>
            <w:tcW w:w="1129" w:type="dxa"/>
            <w:tcBorders>
              <w:top w:val="single" w:sz="4" w:space="0" w:color="auto"/>
              <w:left w:val="single" w:sz="4" w:space="0" w:color="auto"/>
              <w:bottom w:val="nil"/>
              <w:right w:val="nil"/>
            </w:tcBorders>
            <w:shd w:val="clear" w:color="auto" w:fill="FFFFFF"/>
            <w:vAlign w:val="bottom"/>
          </w:tcPr>
          <w:p w14:paraId="3166E7BA" w14:textId="77777777" w:rsidR="00512AA4" w:rsidRPr="005F05BF" w:rsidRDefault="00512AA4">
            <w:pPr>
              <w:pStyle w:val="a9"/>
              <w:ind w:firstLine="260"/>
              <w:rPr>
                <w:rFonts w:ascii="Courier New" w:hAnsi="Courier New" w:cs="Courier New"/>
                <w:color w:val="auto"/>
              </w:rPr>
            </w:pPr>
            <w:r w:rsidRPr="005F05BF">
              <w:rPr>
                <w:rStyle w:val="a8"/>
                <w:color w:val="auto"/>
              </w:rPr>
              <w:t>ПК 1.3.</w:t>
            </w:r>
          </w:p>
        </w:tc>
        <w:tc>
          <w:tcPr>
            <w:tcW w:w="8506" w:type="dxa"/>
            <w:tcBorders>
              <w:top w:val="single" w:sz="4" w:space="0" w:color="auto"/>
              <w:left w:val="single" w:sz="4" w:space="0" w:color="auto"/>
              <w:bottom w:val="nil"/>
              <w:right w:val="single" w:sz="4" w:space="0" w:color="auto"/>
            </w:tcBorders>
            <w:shd w:val="clear" w:color="auto" w:fill="auto"/>
            <w:vAlign w:val="bottom"/>
          </w:tcPr>
          <w:p w14:paraId="53D49BCB" w14:textId="77777777" w:rsidR="00512AA4" w:rsidRPr="005F05BF" w:rsidRDefault="00512AA4" w:rsidP="00EC7348">
            <w:pPr>
              <w:pStyle w:val="a9"/>
              <w:ind w:left="279"/>
              <w:rPr>
                <w:rFonts w:ascii="Courier New" w:hAnsi="Courier New" w:cs="Courier New"/>
                <w:color w:val="auto"/>
              </w:rPr>
            </w:pPr>
            <w:r w:rsidRPr="005F05BF">
              <w:rPr>
                <w:rStyle w:val="a8"/>
                <w:color w:val="auto"/>
              </w:rPr>
              <w:t>Конвертировать файлы с цифровой информацией в различные форматы.</w:t>
            </w:r>
          </w:p>
        </w:tc>
      </w:tr>
      <w:tr w:rsidR="005F05BF" w:rsidRPr="005F05BF" w14:paraId="1677D317" w14:textId="77777777" w:rsidTr="00EC7348">
        <w:trPr>
          <w:trHeight w:hRule="exact" w:val="557"/>
          <w:jc w:val="center"/>
        </w:trPr>
        <w:tc>
          <w:tcPr>
            <w:tcW w:w="1129" w:type="dxa"/>
            <w:tcBorders>
              <w:top w:val="single" w:sz="4" w:space="0" w:color="auto"/>
              <w:left w:val="single" w:sz="4" w:space="0" w:color="auto"/>
              <w:bottom w:val="nil"/>
              <w:right w:val="nil"/>
            </w:tcBorders>
            <w:shd w:val="clear" w:color="auto" w:fill="FFFFFF"/>
            <w:vAlign w:val="center"/>
          </w:tcPr>
          <w:p w14:paraId="7F4487C8" w14:textId="77777777" w:rsidR="00512AA4" w:rsidRPr="005F05BF" w:rsidRDefault="00512AA4">
            <w:pPr>
              <w:pStyle w:val="a9"/>
              <w:ind w:firstLine="260"/>
              <w:rPr>
                <w:rFonts w:ascii="Courier New" w:hAnsi="Courier New" w:cs="Courier New"/>
                <w:color w:val="auto"/>
              </w:rPr>
            </w:pPr>
            <w:r w:rsidRPr="005F05BF">
              <w:rPr>
                <w:rStyle w:val="a8"/>
                <w:color w:val="auto"/>
              </w:rPr>
              <w:t>ПК 2.1.</w:t>
            </w:r>
          </w:p>
        </w:tc>
        <w:tc>
          <w:tcPr>
            <w:tcW w:w="8506" w:type="dxa"/>
            <w:tcBorders>
              <w:top w:val="single" w:sz="4" w:space="0" w:color="auto"/>
              <w:left w:val="single" w:sz="4" w:space="0" w:color="auto"/>
              <w:bottom w:val="nil"/>
              <w:right w:val="single" w:sz="4" w:space="0" w:color="auto"/>
            </w:tcBorders>
            <w:shd w:val="clear" w:color="auto" w:fill="auto"/>
            <w:vAlign w:val="bottom"/>
          </w:tcPr>
          <w:p w14:paraId="0319F926" w14:textId="77777777" w:rsidR="00512AA4" w:rsidRPr="005F05BF" w:rsidRDefault="00512AA4" w:rsidP="00EC7348">
            <w:pPr>
              <w:pStyle w:val="a9"/>
              <w:ind w:left="279"/>
              <w:rPr>
                <w:rFonts w:ascii="Courier New" w:hAnsi="Courier New" w:cs="Courier New"/>
                <w:color w:val="auto"/>
              </w:rPr>
            </w:pPr>
            <w:r w:rsidRPr="005F05BF">
              <w:rPr>
                <w:rStyle w:val="a8"/>
                <w:color w:val="auto"/>
              </w:rPr>
              <w:t>Формировать медиатеки для структурированного хранения и каталогизации цифровой информации.</w:t>
            </w:r>
          </w:p>
        </w:tc>
      </w:tr>
      <w:tr w:rsidR="005F05BF" w:rsidRPr="005F05BF" w14:paraId="793923D6" w14:textId="77777777" w:rsidTr="00EC7348">
        <w:trPr>
          <w:trHeight w:hRule="exact" w:val="941"/>
          <w:jc w:val="center"/>
        </w:trPr>
        <w:tc>
          <w:tcPr>
            <w:tcW w:w="1129" w:type="dxa"/>
            <w:tcBorders>
              <w:top w:val="single" w:sz="4" w:space="0" w:color="auto"/>
              <w:left w:val="single" w:sz="4" w:space="0" w:color="auto"/>
              <w:bottom w:val="nil"/>
              <w:right w:val="nil"/>
            </w:tcBorders>
            <w:shd w:val="clear" w:color="auto" w:fill="FFFFFF"/>
            <w:vAlign w:val="center"/>
          </w:tcPr>
          <w:p w14:paraId="0DE9DA40" w14:textId="77777777" w:rsidR="00512AA4" w:rsidRPr="005F05BF" w:rsidRDefault="00512AA4">
            <w:pPr>
              <w:pStyle w:val="a9"/>
              <w:ind w:firstLine="260"/>
              <w:rPr>
                <w:rFonts w:ascii="Courier New" w:hAnsi="Courier New" w:cs="Courier New"/>
                <w:color w:val="auto"/>
              </w:rPr>
            </w:pPr>
            <w:r w:rsidRPr="005F05BF">
              <w:rPr>
                <w:rStyle w:val="a8"/>
                <w:color w:val="auto"/>
              </w:rPr>
              <w:t>ПК 2.2.</w:t>
            </w:r>
          </w:p>
        </w:tc>
        <w:tc>
          <w:tcPr>
            <w:tcW w:w="8506" w:type="dxa"/>
            <w:tcBorders>
              <w:top w:val="single" w:sz="4" w:space="0" w:color="auto"/>
              <w:left w:val="single" w:sz="4" w:space="0" w:color="auto"/>
              <w:bottom w:val="nil"/>
              <w:right w:val="single" w:sz="4" w:space="0" w:color="auto"/>
            </w:tcBorders>
            <w:shd w:val="clear" w:color="auto" w:fill="auto"/>
            <w:vAlign w:val="bottom"/>
          </w:tcPr>
          <w:p w14:paraId="5F6678E7" w14:textId="77777777" w:rsidR="00512AA4" w:rsidRPr="005F05BF" w:rsidRDefault="00512AA4" w:rsidP="00EC7348">
            <w:pPr>
              <w:pStyle w:val="a9"/>
              <w:ind w:left="279"/>
              <w:rPr>
                <w:rFonts w:ascii="Courier New" w:hAnsi="Courier New" w:cs="Courier New"/>
                <w:color w:val="auto"/>
              </w:rPr>
            </w:pPr>
            <w:r w:rsidRPr="005F05BF">
              <w:rPr>
                <w:rStyle w:val="a8"/>
                <w:color w:val="auto"/>
              </w:rPr>
              <w:t>Управлять размещением цифровой информации на дисках персонального компьютера, а также дисковых хранилищах локальной и глобальной компьютерной сети.</w:t>
            </w:r>
          </w:p>
        </w:tc>
      </w:tr>
      <w:tr w:rsidR="005F05BF" w:rsidRPr="005F05BF" w14:paraId="5169D079" w14:textId="77777777" w:rsidTr="00EC7348">
        <w:trPr>
          <w:trHeight w:hRule="exact" w:val="600"/>
          <w:jc w:val="center"/>
        </w:trPr>
        <w:tc>
          <w:tcPr>
            <w:tcW w:w="1129" w:type="dxa"/>
            <w:tcBorders>
              <w:top w:val="single" w:sz="4" w:space="0" w:color="auto"/>
              <w:left w:val="single" w:sz="4" w:space="0" w:color="auto"/>
              <w:bottom w:val="nil"/>
              <w:right w:val="nil"/>
            </w:tcBorders>
            <w:shd w:val="clear" w:color="auto" w:fill="FFFFFF"/>
            <w:vAlign w:val="center"/>
          </w:tcPr>
          <w:p w14:paraId="2020B47E" w14:textId="77777777" w:rsidR="00512AA4" w:rsidRPr="005F05BF" w:rsidRDefault="00512AA4">
            <w:pPr>
              <w:pStyle w:val="a9"/>
              <w:ind w:firstLine="260"/>
              <w:rPr>
                <w:rFonts w:ascii="Courier New" w:hAnsi="Courier New" w:cs="Courier New"/>
                <w:color w:val="auto"/>
              </w:rPr>
            </w:pPr>
            <w:r w:rsidRPr="005F05BF">
              <w:rPr>
                <w:rStyle w:val="a8"/>
                <w:color w:val="auto"/>
              </w:rPr>
              <w:t>ПК 2.3.</w:t>
            </w:r>
          </w:p>
        </w:tc>
        <w:tc>
          <w:tcPr>
            <w:tcW w:w="8506" w:type="dxa"/>
            <w:tcBorders>
              <w:top w:val="single" w:sz="4" w:space="0" w:color="auto"/>
              <w:left w:val="single" w:sz="4" w:space="0" w:color="auto"/>
              <w:bottom w:val="nil"/>
              <w:right w:val="single" w:sz="4" w:space="0" w:color="auto"/>
            </w:tcBorders>
            <w:shd w:val="clear" w:color="auto" w:fill="auto"/>
            <w:vAlign w:val="bottom"/>
          </w:tcPr>
          <w:p w14:paraId="21B9010B" w14:textId="77777777" w:rsidR="00512AA4" w:rsidRPr="005F05BF" w:rsidRDefault="00512AA4" w:rsidP="00EC7348">
            <w:pPr>
              <w:pStyle w:val="a9"/>
              <w:ind w:left="279"/>
              <w:rPr>
                <w:rFonts w:ascii="Courier New" w:hAnsi="Courier New" w:cs="Courier New"/>
                <w:color w:val="auto"/>
              </w:rPr>
            </w:pPr>
            <w:r w:rsidRPr="005F05BF">
              <w:rPr>
                <w:rStyle w:val="a8"/>
                <w:color w:val="auto"/>
              </w:rPr>
              <w:t>Тиражировать мультимедиа контент на различных съемных носителях информации.</w:t>
            </w:r>
          </w:p>
        </w:tc>
      </w:tr>
      <w:tr w:rsidR="005F05BF" w:rsidRPr="005F05BF" w14:paraId="0DF80A54" w14:textId="77777777" w:rsidTr="00EC7348">
        <w:trPr>
          <w:trHeight w:hRule="exact" w:val="312"/>
          <w:jc w:val="center"/>
        </w:trPr>
        <w:tc>
          <w:tcPr>
            <w:tcW w:w="1129" w:type="dxa"/>
            <w:tcBorders>
              <w:top w:val="single" w:sz="4" w:space="0" w:color="auto"/>
              <w:left w:val="single" w:sz="4" w:space="0" w:color="auto"/>
              <w:bottom w:val="single" w:sz="4" w:space="0" w:color="auto"/>
              <w:right w:val="nil"/>
            </w:tcBorders>
            <w:shd w:val="clear" w:color="auto" w:fill="FFFFFF"/>
            <w:vAlign w:val="bottom"/>
          </w:tcPr>
          <w:p w14:paraId="636F84C0" w14:textId="77777777" w:rsidR="00512AA4" w:rsidRPr="005F05BF" w:rsidRDefault="00512AA4">
            <w:pPr>
              <w:pStyle w:val="a9"/>
              <w:ind w:firstLine="260"/>
              <w:rPr>
                <w:rFonts w:ascii="Courier New" w:hAnsi="Courier New" w:cs="Courier New"/>
                <w:color w:val="auto"/>
              </w:rPr>
            </w:pPr>
            <w:r w:rsidRPr="005F05BF">
              <w:rPr>
                <w:rStyle w:val="a8"/>
                <w:color w:val="auto"/>
              </w:rPr>
              <w:t>ПК 2.4.</w:t>
            </w:r>
          </w:p>
        </w:tc>
        <w:tc>
          <w:tcPr>
            <w:tcW w:w="8506" w:type="dxa"/>
            <w:tcBorders>
              <w:top w:val="single" w:sz="4" w:space="0" w:color="auto"/>
              <w:left w:val="single" w:sz="4" w:space="0" w:color="auto"/>
              <w:bottom w:val="single" w:sz="4" w:space="0" w:color="auto"/>
              <w:right w:val="single" w:sz="4" w:space="0" w:color="auto"/>
            </w:tcBorders>
            <w:shd w:val="clear" w:color="auto" w:fill="FFFFFF"/>
            <w:vAlign w:val="bottom"/>
          </w:tcPr>
          <w:p w14:paraId="4844AEF0" w14:textId="77777777" w:rsidR="00512AA4" w:rsidRPr="005F05BF" w:rsidRDefault="00512AA4" w:rsidP="00EC7348">
            <w:pPr>
              <w:pStyle w:val="a9"/>
              <w:ind w:left="279"/>
              <w:rPr>
                <w:rFonts w:ascii="Courier New" w:hAnsi="Courier New" w:cs="Courier New"/>
                <w:color w:val="auto"/>
              </w:rPr>
            </w:pPr>
            <w:r w:rsidRPr="005F05BF">
              <w:rPr>
                <w:rStyle w:val="a8"/>
                <w:color w:val="auto"/>
              </w:rPr>
              <w:t>Публиковать мультимедиа контент в сети Интернет.</w:t>
            </w:r>
          </w:p>
        </w:tc>
      </w:tr>
    </w:tbl>
    <w:p w14:paraId="7FB0E385" w14:textId="77777777" w:rsidR="008A3FEB" w:rsidRDefault="008A3FEB">
      <w:pPr>
        <w:pStyle w:val="a3"/>
        <w:spacing w:after="300"/>
        <w:ind w:firstLine="680"/>
        <w:rPr>
          <w:rFonts w:ascii="Courier New" w:hAnsi="Courier New" w:cs="Courier New"/>
          <w:color w:val="auto"/>
        </w:rPr>
      </w:pPr>
    </w:p>
    <w:p w14:paraId="40156F8F" w14:textId="77777777" w:rsidR="008A3FEB" w:rsidRDefault="008A3FEB">
      <w:pPr>
        <w:widowControl/>
        <w:rPr>
          <w:color w:val="auto"/>
        </w:rPr>
      </w:pPr>
      <w:r>
        <w:rPr>
          <w:color w:val="auto"/>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627"/>
      </w:tblGrid>
      <w:tr w:rsidR="008A3FEB" w:rsidRPr="008A3FEB" w14:paraId="7441BEED" w14:textId="77777777" w:rsidTr="008E0EC7">
        <w:trPr>
          <w:trHeight w:hRule="exact" w:val="980"/>
        </w:trPr>
        <w:tc>
          <w:tcPr>
            <w:tcW w:w="2943" w:type="dxa"/>
            <w:shd w:val="clear" w:color="auto" w:fill="auto"/>
          </w:tcPr>
          <w:p w14:paraId="11659FBD" w14:textId="77777777" w:rsidR="008A3FEB" w:rsidRPr="008A3FEB" w:rsidRDefault="008A3FEB" w:rsidP="008E0EC7">
            <w:pPr>
              <w:overflowPunct w:val="0"/>
              <w:contextualSpacing/>
              <w:jc w:val="center"/>
              <w:rPr>
                <w:rFonts w:ascii="Times New Roman" w:hAnsi="Times New Roman" w:cs="Times New Roman"/>
              </w:rPr>
            </w:pPr>
            <w:r w:rsidRPr="008A3FEB">
              <w:rPr>
                <w:rFonts w:ascii="Times New Roman" w:hAnsi="Times New Roman" w:cs="Times New Roman"/>
                <w:b/>
                <w:bCs/>
              </w:rPr>
              <w:lastRenderedPageBreak/>
              <w:t>Код личностных результатов реализации программы воспитания</w:t>
            </w:r>
          </w:p>
        </w:tc>
        <w:tc>
          <w:tcPr>
            <w:tcW w:w="6627" w:type="dxa"/>
            <w:shd w:val="clear" w:color="auto" w:fill="auto"/>
          </w:tcPr>
          <w:p w14:paraId="02ADC086" w14:textId="77777777" w:rsidR="008A3FEB" w:rsidRPr="008A3FEB" w:rsidRDefault="008A3FEB" w:rsidP="008E0EC7">
            <w:pPr>
              <w:widowControl/>
              <w:ind w:firstLine="33"/>
              <w:jc w:val="center"/>
              <w:rPr>
                <w:rFonts w:ascii="Times New Roman" w:hAnsi="Times New Roman" w:cs="Times New Roman"/>
                <w:b/>
                <w:bCs/>
              </w:rPr>
            </w:pPr>
            <w:r w:rsidRPr="008A3FEB">
              <w:rPr>
                <w:rFonts w:ascii="Times New Roman" w:hAnsi="Times New Roman" w:cs="Times New Roman"/>
                <w:b/>
                <w:bCs/>
              </w:rPr>
              <w:t>Личностные результаты</w:t>
            </w:r>
          </w:p>
          <w:p w14:paraId="5EBF8442" w14:textId="77777777" w:rsidR="008A3FEB" w:rsidRPr="008A3FEB" w:rsidRDefault="008A3FEB" w:rsidP="008E0EC7">
            <w:pPr>
              <w:widowControl/>
              <w:ind w:firstLine="33"/>
              <w:jc w:val="center"/>
              <w:rPr>
                <w:rFonts w:ascii="Times New Roman" w:hAnsi="Times New Roman" w:cs="Times New Roman"/>
              </w:rPr>
            </w:pPr>
            <w:r w:rsidRPr="008A3FEB">
              <w:rPr>
                <w:rFonts w:ascii="Times New Roman" w:hAnsi="Times New Roman" w:cs="Times New Roman"/>
                <w:b/>
                <w:bCs/>
              </w:rPr>
              <w:t>реализации программы воспитания</w:t>
            </w:r>
          </w:p>
        </w:tc>
      </w:tr>
      <w:tr w:rsidR="00317716" w:rsidRPr="008A3FEB" w14:paraId="493FCC9A" w14:textId="77777777" w:rsidTr="008E0EC7">
        <w:trPr>
          <w:trHeight w:hRule="exact" w:val="569"/>
        </w:trPr>
        <w:tc>
          <w:tcPr>
            <w:tcW w:w="2943" w:type="dxa"/>
            <w:shd w:val="clear" w:color="auto" w:fill="auto"/>
          </w:tcPr>
          <w:p w14:paraId="194690F9" w14:textId="3704B56D" w:rsidR="00317716" w:rsidRPr="008A3FEB" w:rsidRDefault="00317716" w:rsidP="00317716">
            <w:pPr>
              <w:overflowPunct w:val="0"/>
              <w:contextualSpacing/>
              <w:jc w:val="center"/>
              <w:rPr>
                <w:rFonts w:ascii="Times New Roman" w:hAnsi="Times New Roman" w:cs="Times New Roman"/>
              </w:rPr>
            </w:pPr>
            <w:r w:rsidRPr="00C469DE">
              <w:rPr>
                <w:rFonts w:ascii="Times New Roman" w:hAnsi="Times New Roman" w:cs="Times New Roman"/>
                <w:color w:val="auto"/>
              </w:rPr>
              <w:t>ЛР 10</w:t>
            </w:r>
          </w:p>
        </w:tc>
        <w:tc>
          <w:tcPr>
            <w:tcW w:w="6627" w:type="dxa"/>
            <w:shd w:val="clear" w:color="auto" w:fill="auto"/>
          </w:tcPr>
          <w:p w14:paraId="43345222" w14:textId="7E7847B6" w:rsidR="00317716" w:rsidRPr="008A3FEB" w:rsidRDefault="00317716" w:rsidP="00317716">
            <w:pPr>
              <w:overflowPunct w:val="0"/>
              <w:contextualSpacing/>
              <w:jc w:val="both"/>
              <w:rPr>
                <w:rFonts w:ascii="Times New Roman" w:hAnsi="Times New Roman" w:cs="Times New Roman"/>
              </w:rPr>
            </w:pPr>
            <w:r w:rsidRPr="00C469DE">
              <w:rPr>
                <w:rFonts w:ascii="Times New Roman" w:hAnsi="Times New Roman" w:cs="Times New Roman"/>
                <w:color w:val="auto"/>
              </w:rPr>
              <w:t>Заботящийся о защите окружающей среды, собственной и чужой безопасности, в том числе цифровой.</w:t>
            </w:r>
          </w:p>
        </w:tc>
      </w:tr>
      <w:tr w:rsidR="00317716" w:rsidRPr="008A3FEB" w14:paraId="4A1DCCF6" w14:textId="77777777" w:rsidTr="008E0EC7">
        <w:trPr>
          <w:trHeight w:hRule="exact" w:val="832"/>
        </w:trPr>
        <w:tc>
          <w:tcPr>
            <w:tcW w:w="2943" w:type="dxa"/>
            <w:shd w:val="clear" w:color="auto" w:fill="auto"/>
          </w:tcPr>
          <w:p w14:paraId="2F98F927" w14:textId="071E4FEA" w:rsidR="00317716" w:rsidRPr="008A3FEB" w:rsidRDefault="00317716" w:rsidP="00317716">
            <w:pPr>
              <w:overflowPunct w:val="0"/>
              <w:contextualSpacing/>
              <w:jc w:val="center"/>
              <w:rPr>
                <w:rFonts w:ascii="Times New Roman" w:hAnsi="Times New Roman" w:cs="Times New Roman"/>
              </w:rPr>
            </w:pPr>
            <w:r w:rsidRPr="00C469DE">
              <w:rPr>
                <w:rFonts w:ascii="Times New Roman" w:hAnsi="Times New Roman" w:cs="Times New Roman"/>
                <w:color w:val="auto"/>
              </w:rPr>
              <w:t>ЛР 14</w:t>
            </w:r>
          </w:p>
        </w:tc>
        <w:tc>
          <w:tcPr>
            <w:tcW w:w="6627" w:type="dxa"/>
            <w:shd w:val="clear" w:color="auto" w:fill="auto"/>
          </w:tcPr>
          <w:p w14:paraId="1A9B1268" w14:textId="79BC4CB5" w:rsidR="00317716" w:rsidRPr="008A3FEB" w:rsidRDefault="00317716" w:rsidP="00317716">
            <w:pPr>
              <w:overflowPunct w:val="0"/>
              <w:contextualSpacing/>
              <w:jc w:val="both"/>
              <w:rPr>
                <w:rFonts w:ascii="Times New Roman" w:hAnsi="Times New Roman" w:cs="Times New Roman"/>
              </w:rPr>
            </w:pPr>
            <w:r w:rsidRPr="00C469DE">
              <w:rPr>
                <w:rFonts w:ascii="Times New Roman" w:hAnsi="Times New Roman" w:cs="Times New Roman"/>
                <w:color w:val="auto"/>
              </w:rPr>
              <w:t>Демонстрирующий навыки анализа и интерпретации информации из различных источников с учетом нормативно-правовых норм</w:t>
            </w:r>
          </w:p>
        </w:tc>
      </w:tr>
      <w:tr w:rsidR="00317716" w:rsidRPr="008A3FEB" w14:paraId="38299AEF" w14:textId="77777777" w:rsidTr="008E0EC7">
        <w:trPr>
          <w:trHeight w:hRule="exact" w:val="561"/>
        </w:trPr>
        <w:tc>
          <w:tcPr>
            <w:tcW w:w="2943" w:type="dxa"/>
            <w:shd w:val="clear" w:color="auto" w:fill="auto"/>
          </w:tcPr>
          <w:p w14:paraId="744CE782" w14:textId="3B01CFCA" w:rsidR="00317716" w:rsidRPr="008A3FEB" w:rsidRDefault="00317716" w:rsidP="00317716">
            <w:pPr>
              <w:overflowPunct w:val="0"/>
              <w:contextualSpacing/>
              <w:jc w:val="center"/>
              <w:rPr>
                <w:rFonts w:ascii="Times New Roman" w:hAnsi="Times New Roman" w:cs="Times New Roman"/>
              </w:rPr>
            </w:pPr>
            <w:r w:rsidRPr="00C469DE">
              <w:rPr>
                <w:rFonts w:ascii="Times New Roman" w:hAnsi="Times New Roman" w:cs="Times New Roman"/>
                <w:color w:val="auto"/>
              </w:rPr>
              <w:t>ЛР 18</w:t>
            </w:r>
          </w:p>
        </w:tc>
        <w:tc>
          <w:tcPr>
            <w:tcW w:w="6627" w:type="dxa"/>
            <w:shd w:val="clear" w:color="auto" w:fill="auto"/>
          </w:tcPr>
          <w:p w14:paraId="455A66E1" w14:textId="78596BC0" w:rsidR="00317716" w:rsidRPr="008A3FEB" w:rsidRDefault="00317716" w:rsidP="00317716">
            <w:pPr>
              <w:overflowPunct w:val="0"/>
              <w:contextualSpacing/>
              <w:jc w:val="both"/>
              <w:rPr>
                <w:rFonts w:ascii="Times New Roman" w:hAnsi="Times New Roman" w:cs="Times New Roman"/>
              </w:rPr>
            </w:pPr>
            <w:r w:rsidRPr="00C469DE">
              <w:rPr>
                <w:rFonts w:ascii="Times New Roman" w:hAnsi="Times New Roman" w:cs="Times New Roman"/>
                <w:color w:val="auto"/>
              </w:rPr>
              <w:t>Обладающий сформированной культурой безопасного поведения в современном информационном пространстве</w:t>
            </w:r>
          </w:p>
        </w:tc>
      </w:tr>
      <w:tr w:rsidR="00317716" w:rsidRPr="008A3FEB" w14:paraId="3AFFD229" w14:textId="77777777" w:rsidTr="008E0EC7">
        <w:trPr>
          <w:trHeight w:hRule="exact" w:val="561"/>
        </w:trPr>
        <w:tc>
          <w:tcPr>
            <w:tcW w:w="2943" w:type="dxa"/>
            <w:shd w:val="clear" w:color="auto" w:fill="auto"/>
          </w:tcPr>
          <w:p w14:paraId="4592DE4C" w14:textId="1987A63B" w:rsidR="00317716" w:rsidRPr="008A3FEB" w:rsidRDefault="00317716" w:rsidP="00317716">
            <w:pPr>
              <w:overflowPunct w:val="0"/>
              <w:contextualSpacing/>
              <w:jc w:val="center"/>
              <w:rPr>
                <w:rFonts w:ascii="Times New Roman" w:hAnsi="Times New Roman" w:cs="Times New Roman"/>
              </w:rPr>
            </w:pPr>
            <w:r w:rsidRPr="00C469DE">
              <w:rPr>
                <w:rFonts w:ascii="Times New Roman" w:hAnsi="Times New Roman" w:cs="Times New Roman"/>
                <w:color w:val="auto"/>
              </w:rPr>
              <w:t>ЛР 15</w:t>
            </w:r>
          </w:p>
        </w:tc>
        <w:tc>
          <w:tcPr>
            <w:tcW w:w="6627" w:type="dxa"/>
            <w:shd w:val="clear" w:color="auto" w:fill="auto"/>
          </w:tcPr>
          <w:p w14:paraId="2E66DB82" w14:textId="0400D41E" w:rsidR="00317716" w:rsidRPr="008A3FEB" w:rsidRDefault="00317716" w:rsidP="00317716">
            <w:pPr>
              <w:overflowPunct w:val="0"/>
              <w:contextualSpacing/>
              <w:jc w:val="both"/>
              <w:rPr>
                <w:rFonts w:ascii="Times New Roman" w:hAnsi="Times New Roman" w:cs="Times New Roman"/>
              </w:rPr>
            </w:pPr>
            <w:r w:rsidRPr="00C469DE">
              <w:rPr>
                <w:rFonts w:ascii="Times New Roman" w:hAnsi="Times New Roman" w:cs="Times New Roman"/>
                <w:color w:val="auto"/>
              </w:rPr>
              <w:t>Демонстрирующий 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r w:rsidRPr="00C469DE">
              <w:rPr>
                <w:color w:val="auto"/>
              </w:rPr>
              <w:t>.</w:t>
            </w:r>
          </w:p>
        </w:tc>
      </w:tr>
    </w:tbl>
    <w:p w14:paraId="2F298A75" w14:textId="77777777" w:rsidR="00512AA4" w:rsidRPr="008A3FEB" w:rsidRDefault="00512AA4">
      <w:pPr>
        <w:pStyle w:val="a3"/>
        <w:spacing w:after="300"/>
        <w:ind w:firstLine="680"/>
        <w:rPr>
          <w:color w:val="auto"/>
        </w:rPr>
      </w:pPr>
    </w:p>
    <w:p w14:paraId="67B176DB" w14:textId="77777777" w:rsidR="008A3FEB" w:rsidRPr="008A3FEB" w:rsidRDefault="008A3FEB" w:rsidP="008A3FEB">
      <w:pPr>
        <w:sectPr w:rsidR="008A3FEB" w:rsidRPr="008A3FEB" w:rsidSect="008A3FEB">
          <w:pgSz w:w="11900" w:h="16840"/>
          <w:pgMar w:top="1258" w:right="633" w:bottom="993" w:left="1552" w:header="830" w:footer="3" w:gutter="0"/>
          <w:cols w:space="720"/>
          <w:noEndnote/>
          <w:docGrid w:linePitch="360"/>
        </w:sectPr>
      </w:pPr>
    </w:p>
    <w:p w14:paraId="1E298CEC" w14:textId="77777777" w:rsidR="00512AA4" w:rsidRPr="005F05BF" w:rsidRDefault="00EC7348">
      <w:pPr>
        <w:pStyle w:val="a3"/>
        <w:spacing w:after="240" w:line="240" w:lineRule="auto"/>
        <w:ind w:firstLine="460"/>
        <w:rPr>
          <w:rFonts w:ascii="Courier New" w:hAnsi="Courier New" w:cs="Courier New"/>
          <w:color w:val="auto"/>
        </w:rPr>
      </w:pPr>
      <w:r>
        <w:rPr>
          <w:rStyle w:val="11"/>
          <w:b/>
          <w:bCs/>
          <w:color w:val="auto"/>
        </w:rPr>
        <w:lastRenderedPageBreak/>
        <w:t>3</w:t>
      </w:r>
      <w:r w:rsidR="00512AA4" w:rsidRPr="005F05BF">
        <w:rPr>
          <w:rStyle w:val="11"/>
          <w:b/>
          <w:bCs/>
          <w:color w:val="auto"/>
        </w:rPr>
        <w:t>.</w:t>
      </w:r>
      <w:r>
        <w:rPr>
          <w:rStyle w:val="11"/>
          <w:b/>
          <w:bCs/>
          <w:color w:val="auto"/>
        </w:rPr>
        <w:t xml:space="preserve"> </w:t>
      </w:r>
      <w:r w:rsidR="00512AA4" w:rsidRPr="005F05BF">
        <w:rPr>
          <w:rStyle w:val="11"/>
          <w:b/>
          <w:bCs/>
          <w:color w:val="auto"/>
        </w:rPr>
        <w:t>ТЕМАТИЧЕСКИЙ ПЛАН И СОДЕРЖАНИЕ УЧЕБНОЙ ПРАКТИКИ</w:t>
      </w:r>
    </w:p>
    <w:p w14:paraId="3B0FF9A6" w14:textId="47777529" w:rsidR="00512AA4" w:rsidRPr="00317716" w:rsidRDefault="00317716">
      <w:pPr>
        <w:pStyle w:val="a3"/>
        <w:spacing w:after="240" w:line="240" w:lineRule="auto"/>
        <w:ind w:firstLine="520"/>
        <w:rPr>
          <w:rStyle w:val="11"/>
          <w:b/>
          <w:bCs/>
          <w:color w:val="auto"/>
        </w:rPr>
      </w:pPr>
      <w:r>
        <w:rPr>
          <w:rStyle w:val="11"/>
          <w:b/>
          <w:bCs/>
          <w:color w:val="auto"/>
        </w:rPr>
        <w:t xml:space="preserve">3.1 </w:t>
      </w:r>
      <w:r w:rsidR="00512AA4" w:rsidRPr="00317716">
        <w:rPr>
          <w:rStyle w:val="11"/>
          <w:b/>
          <w:bCs/>
          <w:color w:val="auto"/>
        </w:rPr>
        <w:t>Тематический план учебной практики</w:t>
      </w:r>
    </w:p>
    <w:tbl>
      <w:tblPr>
        <w:tblStyle w:val="af2"/>
        <w:tblpPr w:leftFromText="180" w:rightFromText="180" w:vertAnchor="text" w:tblpY="1"/>
        <w:tblW w:w="0" w:type="auto"/>
        <w:tblLayout w:type="fixed"/>
        <w:tblLook w:val="0000" w:firstRow="0" w:lastRow="0" w:firstColumn="0" w:lastColumn="0" w:noHBand="0" w:noVBand="0"/>
      </w:tblPr>
      <w:tblGrid>
        <w:gridCol w:w="1271"/>
        <w:gridCol w:w="3402"/>
        <w:gridCol w:w="1559"/>
        <w:gridCol w:w="3402"/>
        <w:gridCol w:w="4862"/>
        <w:gridCol w:w="864"/>
      </w:tblGrid>
      <w:tr w:rsidR="005F05BF" w:rsidRPr="00317716" w14:paraId="4EAE41DF" w14:textId="77777777" w:rsidTr="0099405F">
        <w:trPr>
          <w:trHeight w:hRule="exact" w:val="1426"/>
        </w:trPr>
        <w:tc>
          <w:tcPr>
            <w:tcW w:w="1271" w:type="dxa"/>
          </w:tcPr>
          <w:p w14:paraId="6EE92CD2" w14:textId="77777777" w:rsidR="00512AA4" w:rsidRPr="00317716" w:rsidRDefault="00512AA4" w:rsidP="00317716">
            <w:pPr>
              <w:pStyle w:val="a9"/>
              <w:jc w:val="center"/>
              <w:rPr>
                <w:color w:val="auto"/>
              </w:rPr>
            </w:pPr>
            <w:r w:rsidRPr="00317716">
              <w:rPr>
                <w:rStyle w:val="a8"/>
                <w:b/>
                <w:bCs/>
                <w:color w:val="auto"/>
              </w:rPr>
              <w:t>Код ПК</w:t>
            </w:r>
          </w:p>
        </w:tc>
        <w:tc>
          <w:tcPr>
            <w:tcW w:w="3402" w:type="dxa"/>
          </w:tcPr>
          <w:p w14:paraId="02695420" w14:textId="77777777" w:rsidR="00512AA4" w:rsidRPr="00317716" w:rsidRDefault="00512AA4" w:rsidP="00317716">
            <w:pPr>
              <w:pStyle w:val="a9"/>
              <w:jc w:val="center"/>
              <w:rPr>
                <w:color w:val="auto"/>
              </w:rPr>
            </w:pPr>
            <w:r w:rsidRPr="00317716">
              <w:rPr>
                <w:rStyle w:val="a8"/>
                <w:b/>
                <w:bCs/>
                <w:color w:val="auto"/>
              </w:rPr>
              <w:t>Код и наименование профессиональных модулей, код и наименование МДК</w:t>
            </w:r>
          </w:p>
        </w:tc>
        <w:tc>
          <w:tcPr>
            <w:tcW w:w="1559" w:type="dxa"/>
          </w:tcPr>
          <w:p w14:paraId="1DCD0F64" w14:textId="77777777" w:rsidR="00512AA4" w:rsidRPr="00317716" w:rsidRDefault="00512AA4" w:rsidP="00317716">
            <w:pPr>
              <w:pStyle w:val="a9"/>
              <w:jc w:val="center"/>
              <w:rPr>
                <w:color w:val="auto"/>
              </w:rPr>
            </w:pPr>
            <w:r w:rsidRPr="00317716">
              <w:rPr>
                <w:rStyle w:val="a8"/>
                <w:b/>
                <w:bCs/>
                <w:color w:val="auto"/>
              </w:rPr>
              <w:t>Количество часов на учебную практику по ПМ</w:t>
            </w:r>
          </w:p>
        </w:tc>
        <w:tc>
          <w:tcPr>
            <w:tcW w:w="3402" w:type="dxa"/>
          </w:tcPr>
          <w:p w14:paraId="5ED438E9" w14:textId="77777777" w:rsidR="00512AA4" w:rsidRPr="00317716" w:rsidRDefault="00512AA4" w:rsidP="00317716">
            <w:pPr>
              <w:pStyle w:val="a9"/>
              <w:jc w:val="center"/>
              <w:rPr>
                <w:color w:val="auto"/>
              </w:rPr>
            </w:pPr>
            <w:r w:rsidRPr="00317716">
              <w:rPr>
                <w:rStyle w:val="a8"/>
                <w:b/>
                <w:bCs/>
                <w:color w:val="auto"/>
              </w:rPr>
              <w:t>Виды работ</w:t>
            </w:r>
          </w:p>
        </w:tc>
        <w:tc>
          <w:tcPr>
            <w:tcW w:w="4862" w:type="dxa"/>
          </w:tcPr>
          <w:p w14:paraId="0E981B5D" w14:textId="77777777" w:rsidR="00512AA4" w:rsidRPr="00317716" w:rsidRDefault="00512AA4" w:rsidP="00317716">
            <w:pPr>
              <w:pStyle w:val="a9"/>
              <w:ind w:firstLine="960"/>
              <w:jc w:val="center"/>
              <w:rPr>
                <w:color w:val="auto"/>
              </w:rPr>
            </w:pPr>
            <w:r w:rsidRPr="00317716">
              <w:rPr>
                <w:rStyle w:val="a8"/>
                <w:b/>
                <w:bCs/>
                <w:color w:val="auto"/>
              </w:rPr>
              <w:t>Наименование тем учебной практики</w:t>
            </w:r>
          </w:p>
        </w:tc>
        <w:tc>
          <w:tcPr>
            <w:tcW w:w="864" w:type="dxa"/>
          </w:tcPr>
          <w:p w14:paraId="7C5E74A8" w14:textId="77777777" w:rsidR="00512AA4" w:rsidRPr="00317716" w:rsidRDefault="00512AA4" w:rsidP="00317716">
            <w:pPr>
              <w:pStyle w:val="a9"/>
              <w:jc w:val="center"/>
              <w:rPr>
                <w:color w:val="auto"/>
              </w:rPr>
            </w:pPr>
            <w:r w:rsidRPr="00317716">
              <w:rPr>
                <w:rStyle w:val="a8"/>
                <w:b/>
                <w:bCs/>
                <w:color w:val="auto"/>
              </w:rPr>
              <w:t>Кол-во часов</w:t>
            </w:r>
          </w:p>
        </w:tc>
      </w:tr>
      <w:tr w:rsidR="005F05BF" w:rsidRPr="00317716" w14:paraId="15567DF3" w14:textId="77777777" w:rsidTr="0099405F">
        <w:trPr>
          <w:trHeight w:hRule="exact" w:val="852"/>
        </w:trPr>
        <w:tc>
          <w:tcPr>
            <w:tcW w:w="1271" w:type="dxa"/>
            <w:vMerge w:val="restart"/>
          </w:tcPr>
          <w:p w14:paraId="0E21F722" w14:textId="77777777" w:rsidR="00512AA4" w:rsidRPr="00317716" w:rsidRDefault="00512AA4" w:rsidP="00317716">
            <w:pPr>
              <w:pStyle w:val="a9"/>
              <w:ind w:left="142"/>
              <w:jc w:val="center"/>
              <w:rPr>
                <w:color w:val="auto"/>
              </w:rPr>
            </w:pPr>
            <w:r w:rsidRPr="00317716">
              <w:rPr>
                <w:rStyle w:val="a8"/>
                <w:color w:val="auto"/>
              </w:rPr>
              <w:t>ОК 1 - ОК 7 ПК 1.1 -</w:t>
            </w:r>
          </w:p>
          <w:p w14:paraId="749E732C" w14:textId="77777777" w:rsidR="00512AA4" w:rsidRPr="00317716" w:rsidRDefault="00F83CA0" w:rsidP="00317716">
            <w:pPr>
              <w:pStyle w:val="a9"/>
              <w:ind w:left="142"/>
              <w:jc w:val="center"/>
              <w:rPr>
                <w:rStyle w:val="a8"/>
                <w:color w:val="000000" w:themeColor="text1"/>
              </w:rPr>
            </w:pPr>
            <w:r w:rsidRPr="00317716">
              <w:rPr>
                <w:rStyle w:val="a8"/>
                <w:color w:val="auto"/>
              </w:rPr>
              <w:t xml:space="preserve">ПК 1.1, ПК 1.2, ПК 1.3,  </w:t>
            </w:r>
            <w:r w:rsidR="00512AA4" w:rsidRPr="00317716">
              <w:rPr>
                <w:rStyle w:val="a8"/>
                <w:color w:val="auto"/>
              </w:rPr>
              <w:t>ПК 2.1 - ПК 2.4.</w:t>
            </w:r>
            <w:r w:rsidR="005F1C65" w:rsidRPr="00317716">
              <w:rPr>
                <w:rStyle w:val="a8"/>
                <w:color w:val="auto"/>
              </w:rPr>
              <w:t xml:space="preserve">, ЛР 10, ЛР </w:t>
            </w:r>
            <w:r w:rsidR="005F1C65" w:rsidRPr="00317716">
              <w:rPr>
                <w:rStyle w:val="a8"/>
                <w:color w:val="000000" w:themeColor="text1"/>
              </w:rPr>
              <w:t>14, ЛР 18</w:t>
            </w:r>
            <w:r w:rsidR="00317716" w:rsidRPr="00317716">
              <w:rPr>
                <w:rStyle w:val="a8"/>
                <w:color w:val="000000" w:themeColor="text1"/>
              </w:rPr>
              <w:t>,</w:t>
            </w:r>
          </w:p>
          <w:p w14:paraId="48129523" w14:textId="23F20DFE" w:rsidR="00317716" w:rsidRPr="00317716" w:rsidRDefault="00317716" w:rsidP="00317716">
            <w:pPr>
              <w:pStyle w:val="a9"/>
              <w:ind w:left="142"/>
              <w:jc w:val="center"/>
              <w:rPr>
                <w:color w:val="auto"/>
              </w:rPr>
            </w:pPr>
            <w:r w:rsidRPr="00317716">
              <w:rPr>
                <w:rStyle w:val="a8"/>
                <w:color w:val="000000" w:themeColor="text1"/>
              </w:rPr>
              <w:t>ЛР 15</w:t>
            </w:r>
          </w:p>
        </w:tc>
        <w:tc>
          <w:tcPr>
            <w:tcW w:w="3402" w:type="dxa"/>
            <w:vMerge w:val="restart"/>
          </w:tcPr>
          <w:p w14:paraId="0BF04BFD" w14:textId="77777777" w:rsidR="00512AA4" w:rsidRPr="00317716" w:rsidRDefault="00512AA4" w:rsidP="00317716">
            <w:pPr>
              <w:pStyle w:val="a9"/>
              <w:spacing w:after="260" w:line="276" w:lineRule="auto"/>
              <w:ind w:left="142"/>
              <w:rPr>
                <w:color w:val="auto"/>
              </w:rPr>
            </w:pPr>
            <w:r w:rsidRPr="00317716">
              <w:rPr>
                <w:rStyle w:val="a8"/>
                <w:b/>
                <w:bCs/>
                <w:color w:val="auto"/>
              </w:rPr>
              <w:t xml:space="preserve">ПМ.04 </w:t>
            </w:r>
            <w:r w:rsidRPr="00317716">
              <w:rPr>
                <w:rStyle w:val="a8"/>
                <w:color w:val="auto"/>
              </w:rPr>
              <w:t>Выполнение работ по одной или нескольким профессиям рабочих, должностям служащих</w:t>
            </w:r>
          </w:p>
          <w:p w14:paraId="1C9FEE72" w14:textId="77777777" w:rsidR="00512AA4" w:rsidRPr="00317716" w:rsidRDefault="00512AA4" w:rsidP="00317716">
            <w:pPr>
              <w:pStyle w:val="a9"/>
              <w:ind w:left="142"/>
              <w:rPr>
                <w:color w:val="auto"/>
              </w:rPr>
            </w:pPr>
            <w:r w:rsidRPr="00317716">
              <w:rPr>
                <w:rStyle w:val="a8"/>
                <w:b/>
                <w:bCs/>
                <w:color w:val="auto"/>
              </w:rPr>
              <w:t xml:space="preserve">МДК 04.01 </w:t>
            </w:r>
            <w:r w:rsidRPr="00317716">
              <w:rPr>
                <w:rStyle w:val="a8"/>
                <w:color w:val="auto"/>
              </w:rPr>
              <w:t>Выполнение работ по рабочей профессии 16199 Оператор электронно-вычислительных и вычислительных машин</w:t>
            </w:r>
          </w:p>
        </w:tc>
        <w:tc>
          <w:tcPr>
            <w:tcW w:w="1559" w:type="dxa"/>
            <w:vMerge w:val="restart"/>
          </w:tcPr>
          <w:p w14:paraId="3E8B5478" w14:textId="77777777" w:rsidR="00512AA4" w:rsidRPr="00317716" w:rsidRDefault="00512AA4" w:rsidP="00317716">
            <w:pPr>
              <w:pStyle w:val="a9"/>
              <w:jc w:val="center"/>
              <w:rPr>
                <w:color w:val="auto"/>
              </w:rPr>
            </w:pPr>
            <w:r w:rsidRPr="00317716">
              <w:rPr>
                <w:rStyle w:val="a8"/>
                <w:b/>
                <w:bCs/>
                <w:color w:val="auto"/>
              </w:rPr>
              <w:t>198</w:t>
            </w:r>
          </w:p>
        </w:tc>
        <w:tc>
          <w:tcPr>
            <w:tcW w:w="3402" w:type="dxa"/>
            <w:vMerge w:val="restart"/>
          </w:tcPr>
          <w:p w14:paraId="02345D42" w14:textId="77777777" w:rsidR="00512AA4" w:rsidRPr="0099405F" w:rsidRDefault="00EC7348" w:rsidP="0099405F">
            <w:pPr>
              <w:pStyle w:val="a9"/>
              <w:tabs>
                <w:tab w:val="left" w:pos="566"/>
              </w:tabs>
              <w:rPr>
                <w:color w:val="auto"/>
                <w:sz w:val="22"/>
                <w:szCs w:val="22"/>
              </w:rPr>
            </w:pPr>
            <w:r w:rsidRPr="0099405F">
              <w:rPr>
                <w:rStyle w:val="a8"/>
                <w:color w:val="auto"/>
                <w:sz w:val="22"/>
                <w:szCs w:val="22"/>
              </w:rPr>
              <w:t>1. Освоение</w:t>
            </w:r>
            <w:r w:rsidR="00512AA4" w:rsidRPr="0099405F">
              <w:rPr>
                <w:rStyle w:val="a8"/>
                <w:color w:val="auto"/>
                <w:sz w:val="22"/>
                <w:szCs w:val="22"/>
              </w:rPr>
              <w:t xml:space="preserve"> комплектующих ПК</w:t>
            </w:r>
          </w:p>
          <w:p w14:paraId="2DEA6267" w14:textId="77777777" w:rsidR="00BC48ED" w:rsidRPr="0099405F" w:rsidRDefault="00D162FE" w:rsidP="0099405F">
            <w:pPr>
              <w:pStyle w:val="a9"/>
              <w:numPr>
                <w:ilvl w:val="0"/>
                <w:numId w:val="4"/>
              </w:numPr>
              <w:tabs>
                <w:tab w:val="left" w:pos="206"/>
                <w:tab w:val="left" w:pos="406"/>
                <w:tab w:val="left" w:pos="566"/>
              </w:tabs>
              <w:rPr>
                <w:rStyle w:val="a8"/>
                <w:color w:val="auto"/>
                <w:sz w:val="22"/>
                <w:szCs w:val="22"/>
              </w:rPr>
            </w:pPr>
            <w:r w:rsidRPr="0099405F">
              <w:rPr>
                <w:color w:val="auto"/>
                <w:sz w:val="22"/>
                <w:szCs w:val="22"/>
              </w:rPr>
              <w:t xml:space="preserve">Обработка </w:t>
            </w:r>
            <w:r w:rsidR="00BC48ED" w:rsidRPr="0099405F">
              <w:rPr>
                <w:color w:val="auto"/>
                <w:sz w:val="22"/>
                <w:szCs w:val="22"/>
              </w:rPr>
              <w:t>информации с помощью прикладного программного обеспечения для персонального компьютера</w:t>
            </w:r>
            <w:r w:rsidR="00BC48ED" w:rsidRPr="0099405F">
              <w:rPr>
                <w:rStyle w:val="a8"/>
                <w:color w:val="auto"/>
                <w:sz w:val="22"/>
                <w:szCs w:val="22"/>
              </w:rPr>
              <w:t xml:space="preserve"> </w:t>
            </w:r>
          </w:p>
          <w:p w14:paraId="564C1E15" w14:textId="77777777" w:rsidR="00512AA4" w:rsidRPr="0099405F" w:rsidRDefault="0099405F" w:rsidP="0099405F">
            <w:pPr>
              <w:pStyle w:val="a9"/>
              <w:numPr>
                <w:ilvl w:val="0"/>
                <w:numId w:val="4"/>
              </w:numPr>
              <w:tabs>
                <w:tab w:val="left" w:pos="154"/>
                <w:tab w:val="left" w:pos="406"/>
                <w:tab w:val="left" w:pos="566"/>
              </w:tabs>
              <w:rPr>
                <w:rStyle w:val="a8"/>
                <w:color w:val="auto"/>
              </w:rPr>
            </w:pPr>
            <w:r w:rsidRPr="0099405F">
              <w:rPr>
                <w:rStyle w:val="a8"/>
                <w:color w:val="auto"/>
                <w:sz w:val="22"/>
                <w:szCs w:val="22"/>
              </w:rPr>
              <w:t xml:space="preserve">Технология  обработки информации с помощью сетевого офиса </w:t>
            </w:r>
            <w:proofErr w:type="spellStart"/>
            <w:r w:rsidRPr="0099405F">
              <w:rPr>
                <w:color w:val="000000" w:themeColor="text1"/>
                <w:sz w:val="22"/>
                <w:szCs w:val="22"/>
              </w:rPr>
              <w:t>Google</w:t>
            </w:r>
            <w:proofErr w:type="spellEnd"/>
            <w:r w:rsidRPr="0099405F">
              <w:rPr>
                <w:rStyle w:val="a8"/>
                <w:color w:val="auto"/>
                <w:sz w:val="22"/>
                <w:szCs w:val="22"/>
              </w:rPr>
              <w:t xml:space="preserve"> </w:t>
            </w:r>
            <w:r w:rsidR="00512AA4" w:rsidRPr="0099405F">
              <w:rPr>
                <w:rStyle w:val="a8"/>
                <w:color w:val="auto"/>
                <w:sz w:val="22"/>
                <w:szCs w:val="22"/>
              </w:rPr>
              <w:t>Современные компьютерные сетевые технологии</w:t>
            </w:r>
          </w:p>
          <w:p w14:paraId="59C2C41C" w14:textId="0F2D5A94" w:rsidR="0099405F" w:rsidRPr="00317716" w:rsidRDefault="0099405F" w:rsidP="0099405F">
            <w:pPr>
              <w:pStyle w:val="a9"/>
              <w:numPr>
                <w:ilvl w:val="0"/>
                <w:numId w:val="4"/>
              </w:numPr>
              <w:tabs>
                <w:tab w:val="left" w:pos="154"/>
                <w:tab w:val="left" w:pos="406"/>
                <w:tab w:val="left" w:pos="566"/>
              </w:tabs>
              <w:rPr>
                <w:color w:val="auto"/>
              </w:rPr>
            </w:pPr>
            <w:r w:rsidRPr="00317716">
              <w:rPr>
                <w:rStyle w:val="a8"/>
                <w:color w:val="auto"/>
              </w:rPr>
              <w:t>Современные компьютерные сетевые технологии</w:t>
            </w:r>
          </w:p>
        </w:tc>
        <w:tc>
          <w:tcPr>
            <w:tcW w:w="4862" w:type="dxa"/>
          </w:tcPr>
          <w:p w14:paraId="1FEA5B70" w14:textId="77777777" w:rsidR="00EC7348" w:rsidRPr="00317716" w:rsidRDefault="00512AA4" w:rsidP="00317716">
            <w:pPr>
              <w:pStyle w:val="a9"/>
              <w:numPr>
                <w:ilvl w:val="0"/>
                <w:numId w:val="11"/>
              </w:numPr>
              <w:tabs>
                <w:tab w:val="left" w:pos="363"/>
              </w:tabs>
              <w:ind w:left="155" w:right="31" w:firstLine="142"/>
              <w:jc w:val="both"/>
              <w:rPr>
                <w:rStyle w:val="a8"/>
                <w:color w:val="auto"/>
              </w:rPr>
            </w:pPr>
            <w:r w:rsidRPr="00317716">
              <w:rPr>
                <w:rStyle w:val="a8"/>
                <w:color w:val="auto"/>
              </w:rPr>
              <w:t xml:space="preserve">Инструктаж по технике безопасности при работе с ПК. </w:t>
            </w:r>
            <w:r w:rsidR="00EC7348" w:rsidRPr="00317716">
              <w:rPr>
                <w:rStyle w:val="a8"/>
                <w:color w:val="auto"/>
              </w:rPr>
              <w:t xml:space="preserve"> </w:t>
            </w:r>
          </w:p>
          <w:p w14:paraId="7CC2956D" w14:textId="77777777" w:rsidR="00512AA4" w:rsidRPr="00317716" w:rsidRDefault="00512AA4" w:rsidP="00317716">
            <w:pPr>
              <w:pStyle w:val="a9"/>
              <w:tabs>
                <w:tab w:val="left" w:pos="363"/>
              </w:tabs>
              <w:ind w:left="155" w:right="31" w:firstLine="142"/>
              <w:jc w:val="both"/>
              <w:rPr>
                <w:color w:val="auto"/>
              </w:rPr>
            </w:pPr>
            <w:r w:rsidRPr="00317716">
              <w:rPr>
                <w:rStyle w:val="a8"/>
                <w:color w:val="auto"/>
              </w:rPr>
              <w:t>Освоение комплектующих ПК</w:t>
            </w:r>
          </w:p>
        </w:tc>
        <w:tc>
          <w:tcPr>
            <w:tcW w:w="864" w:type="dxa"/>
          </w:tcPr>
          <w:p w14:paraId="4FEB6A36" w14:textId="77777777" w:rsidR="00512AA4" w:rsidRPr="00317716" w:rsidRDefault="00512AA4" w:rsidP="00317716">
            <w:pPr>
              <w:pStyle w:val="a9"/>
              <w:jc w:val="center"/>
              <w:rPr>
                <w:color w:val="auto"/>
              </w:rPr>
            </w:pPr>
            <w:r w:rsidRPr="00317716">
              <w:rPr>
                <w:rStyle w:val="a8"/>
                <w:b/>
                <w:bCs/>
                <w:color w:val="auto"/>
              </w:rPr>
              <w:t>36</w:t>
            </w:r>
          </w:p>
        </w:tc>
      </w:tr>
      <w:tr w:rsidR="005F05BF" w:rsidRPr="00317716" w14:paraId="4BBB523D" w14:textId="77777777" w:rsidTr="0099405F">
        <w:trPr>
          <w:trHeight w:hRule="exact" w:val="991"/>
        </w:trPr>
        <w:tc>
          <w:tcPr>
            <w:tcW w:w="1271" w:type="dxa"/>
            <w:vMerge/>
          </w:tcPr>
          <w:p w14:paraId="322A8F12" w14:textId="77777777" w:rsidR="00512AA4" w:rsidRPr="00317716" w:rsidRDefault="00512AA4" w:rsidP="00317716">
            <w:pPr>
              <w:pStyle w:val="a9"/>
              <w:ind w:left="142"/>
              <w:jc w:val="center"/>
              <w:rPr>
                <w:color w:val="auto"/>
              </w:rPr>
            </w:pPr>
          </w:p>
        </w:tc>
        <w:tc>
          <w:tcPr>
            <w:tcW w:w="3402" w:type="dxa"/>
            <w:vMerge/>
          </w:tcPr>
          <w:p w14:paraId="25BF7D6F" w14:textId="77777777" w:rsidR="00512AA4" w:rsidRPr="00317716" w:rsidRDefault="00512AA4" w:rsidP="00317716">
            <w:pPr>
              <w:pStyle w:val="a9"/>
              <w:ind w:left="142"/>
              <w:jc w:val="center"/>
              <w:rPr>
                <w:color w:val="auto"/>
              </w:rPr>
            </w:pPr>
          </w:p>
        </w:tc>
        <w:tc>
          <w:tcPr>
            <w:tcW w:w="1559" w:type="dxa"/>
            <w:vMerge/>
          </w:tcPr>
          <w:p w14:paraId="3E3BC146" w14:textId="77777777" w:rsidR="00512AA4" w:rsidRPr="00317716" w:rsidRDefault="00512AA4" w:rsidP="00317716">
            <w:pPr>
              <w:pStyle w:val="a9"/>
              <w:jc w:val="center"/>
              <w:rPr>
                <w:color w:val="auto"/>
              </w:rPr>
            </w:pPr>
          </w:p>
        </w:tc>
        <w:tc>
          <w:tcPr>
            <w:tcW w:w="3402" w:type="dxa"/>
            <w:vMerge/>
          </w:tcPr>
          <w:p w14:paraId="15726BE1" w14:textId="77777777" w:rsidR="00512AA4" w:rsidRPr="00317716" w:rsidRDefault="00512AA4" w:rsidP="00317716">
            <w:pPr>
              <w:pStyle w:val="a9"/>
              <w:jc w:val="center"/>
              <w:rPr>
                <w:color w:val="auto"/>
              </w:rPr>
            </w:pPr>
          </w:p>
        </w:tc>
        <w:tc>
          <w:tcPr>
            <w:tcW w:w="4862" w:type="dxa"/>
          </w:tcPr>
          <w:p w14:paraId="61A15B39" w14:textId="77777777" w:rsidR="00512AA4" w:rsidRPr="00317716" w:rsidRDefault="00D162FE" w:rsidP="00317716">
            <w:pPr>
              <w:pStyle w:val="a9"/>
              <w:numPr>
                <w:ilvl w:val="0"/>
                <w:numId w:val="11"/>
              </w:numPr>
              <w:tabs>
                <w:tab w:val="left" w:pos="363"/>
              </w:tabs>
              <w:ind w:left="155" w:right="31" w:firstLine="142"/>
              <w:jc w:val="both"/>
              <w:rPr>
                <w:rStyle w:val="a8"/>
                <w:color w:val="auto"/>
              </w:rPr>
            </w:pPr>
            <w:r w:rsidRPr="00317716">
              <w:rPr>
                <w:color w:val="auto"/>
              </w:rPr>
              <w:t>Обработка</w:t>
            </w:r>
            <w:r w:rsidR="00BC48ED" w:rsidRPr="00317716">
              <w:rPr>
                <w:color w:val="auto"/>
              </w:rPr>
              <w:t xml:space="preserve"> информации с помощью прикладного программного обеспечения для персонального компьютера</w:t>
            </w:r>
          </w:p>
        </w:tc>
        <w:tc>
          <w:tcPr>
            <w:tcW w:w="864" w:type="dxa"/>
          </w:tcPr>
          <w:p w14:paraId="0635744D" w14:textId="77777777" w:rsidR="00512AA4" w:rsidRPr="00317716" w:rsidRDefault="00512AA4" w:rsidP="00317716">
            <w:pPr>
              <w:pStyle w:val="a9"/>
              <w:jc w:val="center"/>
              <w:rPr>
                <w:color w:val="auto"/>
              </w:rPr>
            </w:pPr>
            <w:r w:rsidRPr="00317716">
              <w:rPr>
                <w:rStyle w:val="a8"/>
                <w:b/>
                <w:bCs/>
                <w:color w:val="auto"/>
              </w:rPr>
              <w:t>6</w:t>
            </w:r>
            <w:r w:rsidR="00BC48ED" w:rsidRPr="00317716">
              <w:rPr>
                <w:rStyle w:val="a8"/>
                <w:b/>
                <w:bCs/>
                <w:color w:val="auto"/>
              </w:rPr>
              <w:t>2</w:t>
            </w:r>
          </w:p>
        </w:tc>
      </w:tr>
      <w:tr w:rsidR="005F05BF" w:rsidRPr="00317716" w14:paraId="0FB53831" w14:textId="77777777" w:rsidTr="0099405F">
        <w:trPr>
          <w:trHeight w:hRule="exact" w:val="692"/>
        </w:trPr>
        <w:tc>
          <w:tcPr>
            <w:tcW w:w="1271" w:type="dxa"/>
            <w:vMerge/>
          </w:tcPr>
          <w:p w14:paraId="6C4EC4B3" w14:textId="77777777" w:rsidR="00512AA4" w:rsidRPr="00317716" w:rsidRDefault="00512AA4" w:rsidP="00317716">
            <w:pPr>
              <w:pStyle w:val="a9"/>
              <w:ind w:left="142" w:firstLine="260"/>
              <w:rPr>
                <w:color w:val="auto"/>
              </w:rPr>
            </w:pPr>
          </w:p>
        </w:tc>
        <w:tc>
          <w:tcPr>
            <w:tcW w:w="3402" w:type="dxa"/>
            <w:vMerge/>
          </w:tcPr>
          <w:p w14:paraId="24DCFF5D" w14:textId="77777777" w:rsidR="00512AA4" w:rsidRPr="00317716" w:rsidRDefault="00512AA4" w:rsidP="00317716">
            <w:pPr>
              <w:pStyle w:val="a9"/>
              <w:ind w:left="142" w:firstLine="260"/>
              <w:rPr>
                <w:color w:val="auto"/>
              </w:rPr>
            </w:pPr>
          </w:p>
        </w:tc>
        <w:tc>
          <w:tcPr>
            <w:tcW w:w="1559" w:type="dxa"/>
            <w:vMerge/>
          </w:tcPr>
          <w:p w14:paraId="4D3D61D6" w14:textId="77777777" w:rsidR="00512AA4" w:rsidRPr="00317716" w:rsidRDefault="00512AA4" w:rsidP="00317716">
            <w:pPr>
              <w:pStyle w:val="a9"/>
              <w:ind w:firstLine="260"/>
              <w:rPr>
                <w:color w:val="auto"/>
              </w:rPr>
            </w:pPr>
          </w:p>
        </w:tc>
        <w:tc>
          <w:tcPr>
            <w:tcW w:w="3402" w:type="dxa"/>
            <w:vMerge/>
          </w:tcPr>
          <w:p w14:paraId="46DF1A6B" w14:textId="77777777" w:rsidR="00512AA4" w:rsidRPr="00317716" w:rsidRDefault="00512AA4" w:rsidP="00317716">
            <w:pPr>
              <w:pStyle w:val="a9"/>
              <w:ind w:firstLine="260"/>
              <w:rPr>
                <w:color w:val="auto"/>
              </w:rPr>
            </w:pPr>
          </w:p>
        </w:tc>
        <w:tc>
          <w:tcPr>
            <w:tcW w:w="4862" w:type="dxa"/>
          </w:tcPr>
          <w:p w14:paraId="7805663E" w14:textId="77777777" w:rsidR="00512AA4" w:rsidRPr="00317716" w:rsidRDefault="00BC48ED" w:rsidP="00317716">
            <w:pPr>
              <w:pStyle w:val="a9"/>
              <w:numPr>
                <w:ilvl w:val="0"/>
                <w:numId w:val="11"/>
              </w:numPr>
              <w:tabs>
                <w:tab w:val="left" w:pos="363"/>
              </w:tabs>
              <w:ind w:left="155" w:right="31" w:firstLine="142"/>
              <w:jc w:val="both"/>
              <w:rPr>
                <w:rStyle w:val="a8"/>
                <w:color w:val="auto"/>
              </w:rPr>
            </w:pPr>
            <w:r w:rsidRPr="00317716">
              <w:rPr>
                <w:rStyle w:val="a8"/>
                <w:color w:val="auto"/>
              </w:rPr>
              <w:t xml:space="preserve">Технология  обработки информации с помощью сетевого офиса </w:t>
            </w:r>
            <w:proofErr w:type="spellStart"/>
            <w:r w:rsidRPr="00317716">
              <w:rPr>
                <w:color w:val="000000" w:themeColor="text1"/>
              </w:rPr>
              <w:t>Google</w:t>
            </w:r>
            <w:proofErr w:type="spellEnd"/>
          </w:p>
        </w:tc>
        <w:tc>
          <w:tcPr>
            <w:tcW w:w="864" w:type="dxa"/>
          </w:tcPr>
          <w:p w14:paraId="02303D88" w14:textId="77777777" w:rsidR="00512AA4" w:rsidRPr="00317716" w:rsidRDefault="00512AA4" w:rsidP="00317716">
            <w:pPr>
              <w:pStyle w:val="a9"/>
              <w:jc w:val="center"/>
              <w:rPr>
                <w:color w:val="auto"/>
              </w:rPr>
            </w:pPr>
            <w:r w:rsidRPr="00317716">
              <w:rPr>
                <w:rStyle w:val="a8"/>
                <w:b/>
                <w:bCs/>
                <w:color w:val="auto"/>
              </w:rPr>
              <w:t>6</w:t>
            </w:r>
            <w:r w:rsidR="00BC48ED" w:rsidRPr="00317716">
              <w:rPr>
                <w:rStyle w:val="a8"/>
                <w:b/>
                <w:bCs/>
                <w:color w:val="auto"/>
              </w:rPr>
              <w:t>4</w:t>
            </w:r>
          </w:p>
        </w:tc>
      </w:tr>
      <w:tr w:rsidR="005F05BF" w:rsidRPr="00317716" w14:paraId="3EE1FC12" w14:textId="77777777" w:rsidTr="0099405F">
        <w:trPr>
          <w:trHeight w:hRule="exact" w:val="1439"/>
        </w:trPr>
        <w:tc>
          <w:tcPr>
            <w:tcW w:w="1271" w:type="dxa"/>
            <w:vMerge/>
          </w:tcPr>
          <w:p w14:paraId="3639629B" w14:textId="77777777" w:rsidR="00512AA4" w:rsidRPr="00317716" w:rsidRDefault="00512AA4" w:rsidP="00317716">
            <w:pPr>
              <w:pStyle w:val="a9"/>
              <w:ind w:left="142"/>
              <w:jc w:val="center"/>
              <w:rPr>
                <w:color w:val="auto"/>
              </w:rPr>
            </w:pPr>
          </w:p>
        </w:tc>
        <w:tc>
          <w:tcPr>
            <w:tcW w:w="3402" w:type="dxa"/>
            <w:vMerge/>
          </w:tcPr>
          <w:p w14:paraId="5288A4A2" w14:textId="77777777" w:rsidR="00512AA4" w:rsidRPr="00317716" w:rsidRDefault="00512AA4" w:rsidP="00317716">
            <w:pPr>
              <w:pStyle w:val="a9"/>
              <w:ind w:left="142"/>
              <w:jc w:val="center"/>
              <w:rPr>
                <w:color w:val="auto"/>
              </w:rPr>
            </w:pPr>
          </w:p>
        </w:tc>
        <w:tc>
          <w:tcPr>
            <w:tcW w:w="1559" w:type="dxa"/>
            <w:vMerge/>
          </w:tcPr>
          <w:p w14:paraId="5F20A9E6" w14:textId="77777777" w:rsidR="00512AA4" w:rsidRPr="00317716" w:rsidRDefault="00512AA4" w:rsidP="00317716">
            <w:pPr>
              <w:pStyle w:val="a9"/>
              <w:jc w:val="center"/>
              <w:rPr>
                <w:color w:val="auto"/>
              </w:rPr>
            </w:pPr>
          </w:p>
        </w:tc>
        <w:tc>
          <w:tcPr>
            <w:tcW w:w="3402" w:type="dxa"/>
            <w:vMerge/>
          </w:tcPr>
          <w:p w14:paraId="0322CE99" w14:textId="77777777" w:rsidR="00512AA4" w:rsidRPr="00317716" w:rsidRDefault="00512AA4" w:rsidP="00317716">
            <w:pPr>
              <w:pStyle w:val="a9"/>
              <w:jc w:val="center"/>
              <w:rPr>
                <w:color w:val="auto"/>
              </w:rPr>
            </w:pPr>
          </w:p>
        </w:tc>
        <w:tc>
          <w:tcPr>
            <w:tcW w:w="4862" w:type="dxa"/>
          </w:tcPr>
          <w:p w14:paraId="695C8897" w14:textId="77777777" w:rsidR="00512AA4" w:rsidRPr="00317716" w:rsidRDefault="00512AA4" w:rsidP="00317716">
            <w:pPr>
              <w:pStyle w:val="a9"/>
              <w:numPr>
                <w:ilvl w:val="0"/>
                <w:numId w:val="11"/>
              </w:numPr>
              <w:tabs>
                <w:tab w:val="left" w:pos="363"/>
              </w:tabs>
              <w:ind w:left="155" w:right="31" w:firstLine="142"/>
              <w:jc w:val="both"/>
              <w:rPr>
                <w:rStyle w:val="a8"/>
                <w:color w:val="auto"/>
              </w:rPr>
            </w:pPr>
            <w:r w:rsidRPr="00317716">
              <w:rPr>
                <w:rStyle w:val="a8"/>
                <w:color w:val="auto"/>
              </w:rPr>
              <w:t>Современные компьютерные сетевые технологии</w:t>
            </w:r>
          </w:p>
        </w:tc>
        <w:tc>
          <w:tcPr>
            <w:tcW w:w="864" w:type="dxa"/>
          </w:tcPr>
          <w:p w14:paraId="1DF0EDDD" w14:textId="77777777" w:rsidR="00512AA4" w:rsidRPr="00317716" w:rsidRDefault="00512AA4" w:rsidP="00317716">
            <w:pPr>
              <w:pStyle w:val="a9"/>
              <w:jc w:val="center"/>
              <w:rPr>
                <w:color w:val="auto"/>
              </w:rPr>
            </w:pPr>
            <w:r w:rsidRPr="00317716">
              <w:rPr>
                <w:rStyle w:val="a8"/>
                <w:b/>
                <w:bCs/>
                <w:color w:val="auto"/>
              </w:rPr>
              <w:t>36</w:t>
            </w:r>
          </w:p>
        </w:tc>
      </w:tr>
      <w:tr w:rsidR="005F05BF" w:rsidRPr="00317716" w14:paraId="14DBF5D8" w14:textId="77777777" w:rsidTr="0099405F">
        <w:trPr>
          <w:trHeight w:hRule="exact" w:val="370"/>
        </w:trPr>
        <w:tc>
          <w:tcPr>
            <w:tcW w:w="1271" w:type="dxa"/>
          </w:tcPr>
          <w:p w14:paraId="7E900EA2" w14:textId="77777777" w:rsidR="00512AA4" w:rsidRPr="00317716" w:rsidRDefault="00512AA4" w:rsidP="00317716">
            <w:pPr>
              <w:ind w:left="142"/>
              <w:rPr>
                <w:rFonts w:ascii="Times New Roman" w:hAnsi="Times New Roman" w:cs="Times New Roman"/>
                <w:color w:val="auto"/>
              </w:rPr>
            </w:pPr>
          </w:p>
        </w:tc>
        <w:tc>
          <w:tcPr>
            <w:tcW w:w="3402" w:type="dxa"/>
          </w:tcPr>
          <w:p w14:paraId="778E63B8" w14:textId="77777777" w:rsidR="00512AA4" w:rsidRPr="00317716" w:rsidRDefault="00512AA4" w:rsidP="00317716">
            <w:pPr>
              <w:pStyle w:val="a9"/>
              <w:ind w:left="142"/>
              <w:rPr>
                <w:color w:val="auto"/>
              </w:rPr>
            </w:pPr>
            <w:r w:rsidRPr="00317716">
              <w:rPr>
                <w:rStyle w:val="a8"/>
                <w:b/>
                <w:bCs/>
                <w:color w:val="auto"/>
              </w:rPr>
              <w:t>Всего часов</w:t>
            </w:r>
          </w:p>
        </w:tc>
        <w:tc>
          <w:tcPr>
            <w:tcW w:w="1559" w:type="dxa"/>
          </w:tcPr>
          <w:p w14:paraId="2C948840" w14:textId="77777777" w:rsidR="00512AA4" w:rsidRPr="00317716" w:rsidRDefault="00512AA4" w:rsidP="00317716">
            <w:pPr>
              <w:pStyle w:val="a9"/>
              <w:jc w:val="center"/>
              <w:rPr>
                <w:color w:val="auto"/>
              </w:rPr>
            </w:pPr>
            <w:r w:rsidRPr="00317716">
              <w:rPr>
                <w:rStyle w:val="a8"/>
                <w:b/>
                <w:bCs/>
                <w:color w:val="auto"/>
              </w:rPr>
              <w:t>198</w:t>
            </w:r>
          </w:p>
        </w:tc>
        <w:tc>
          <w:tcPr>
            <w:tcW w:w="3402" w:type="dxa"/>
          </w:tcPr>
          <w:p w14:paraId="593BC335" w14:textId="77777777" w:rsidR="00512AA4" w:rsidRPr="00317716" w:rsidRDefault="00512AA4" w:rsidP="00317716">
            <w:pPr>
              <w:rPr>
                <w:rFonts w:ascii="Times New Roman" w:hAnsi="Times New Roman" w:cs="Times New Roman"/>
                <w:color w:val="auto"/>
              </w:rPr>
            </w:pPr>
          </w:p>
        </w:tc>
        <w:tc>
          <w:tcPr>
            <w:tcW w:w="4862" w:type="dxa"/>
          </w:tcPr>
          <w:p w14:paraId="64BCBECA" w14:textId="77777777" w:rsidR="00512AA4" w:rsidRPr="00317716" w:rsidRDefault="00512AA4" w:rsidP="00317716">
            <w:pPr>
              <w:rPr>
                <w:rFonts w:ascii="Times New Roman" w:hAnsi="Times New Roman" w:cs="Times New Roman"/>
                <w:color w:val="auto"/>
              </w:rPr>
            </w:pPr>
          </w:p>
        </w:tc>
        <w:tc>
          <w:tcPr>
            <w:tcW w:w="864" w:type="dxa"/>
          </w:tcPr>
          <w:p w14:paraId="37F032DC" w14:textId="77777777" w:rsidR="00512AA4" w:rsidRPr="00317716" w:rsidRDefault="00512AA4" w:rsidP="00317716">
            <w:pPr>
              <w:pStyle w:val="a9"/>
              <w:jc w:val="center"/>
              <w:rPr>
                <w:color w:val="auto"/>
              </w:rPr>
            </w:pPr>
            <w:r w:rsidRPr="00317716">
              <w:rPr>
                <w:rStyle w:val="a8"/>
                <w:b/>
                <w:bCs/>
                <w:color w:val="auto"/>
              </w:rPr>
              <w:t>198</w:t>
            </w:r>
          </w:p>
        </w:tc>
      </w:tr>
    </w:tbl>
    <w:p w14:paraId="69308FB1" w14:textId="77777777" w:rsidR="00317716" w:rsidRPr="00317716" w:rsidRDefault="00512AA4" w:rsidP="00317716">
      <w:pPr>
        <w:autoSpaceDE w:val="0"/>
        <w:autoSpaceDN w:val="0"/>
        <w:adjustRightInd w:val="0"/>
        <w:spacing w:line="20" w:lineRule="exact"/>
        <w:rPr>
          <w:rFonts w:ascii="Times New Roman" w:hAnsi="Times New Roman" w:cs="Times New Roman"/>
          <w:color w:val="auto"/>
        </w:rPr>
      </w:pPr>
      <w:r w:rsidRPr="00317716">
        <w:rPr>
          <w:rFonts w:ascii="Times New Roman" w:hAnsi="Times New Roman" w:cs="Times New Roman"/>
          <w:color w:val="auto"/>
        </w:rPr>
        <w:br w:type="page"/>
      </w:r>
    </w:p>
    <w:p w14:paraId="7DE9BF6A" w14:textId="63942FC3" w:rsidR="00317716" w:rsidRPr="00C469DE" w:rsidRDefault="00317716" w:rsidP="00317716">
      <w:pPr>
        <w:pStyle w:val="a3"/>
        <w:spacing w:after="220" w:line="240" w:lineRule="auto"/>
        <w:ind w:firstLine="960"/>
        <w:rPr>
          <w:rFonts w:ascii="Courier New" w:hAnsi="Courier New" w:cs="Courier New"/>
          <w:color w:val="auto"/>
        </w:rPr>
      </w:pPr>
      <w:r w:rsidRPr="00C469DE">
        <w:rPr>
          <w:rStyle w:val="11"/>
          <w:b/>
          <w:bCs/>
          <w:color w:val="auto"/>
        </w:rPr>
        <w:lastRenderedPageBreak/>
        <w:t>3.2 Содержание учебной практики</w:t>
      </w:r>
    </w:p>
    <w:tbl>
      <w:tblPr>
        <w:tblW w:w="15449" w:type="dxa"/>
        <w:tblLayout w:type="fixed"/>
        <w:tblCellMar>
          <w:left w:w="0" w:type="dxa"/>
          <w:right w:w="0" w:type="dxa"/>
        </w:tblCellMar>
        <w:tblLook w:val="0000" w:firstRow="0" w:lastRow="0" w:firstColumn="0" w:lastColumn="0" w:noHBand="0" w:noVBand="0"/>
      </w:tblPr>
      <w:tblGrid>
        <w:gridCol w:w="2415"/>
        <w:gridCol w:w="418"/>
        <w:gridCol w:w="7095"/>
        <w:gridCol w:w="1127"/>
        <w:gridCol w:w="2123"/>
        <w:gridCol w:w="2271"/>
      </w:tblGrid>
      <w:tr w:rsidR="00F83CA0" w:rsidRPr="00317716" w14:paraId="6556A47A" w14:textId="6CF1BD24" w:rsidTr="00E81054">
        <w:trPr>
          <w:trHeight w:hRule="exact" w:val="1933"/>
        </w:trPr>
        <w:tc>
          <w:tcPr>
            <w:tcW w:w="2415" w:type="dxa"/>
            <w:tcBorders>
              <w:top w:val="single" w:sz="4" w:space="0" w:color="auto"/>
              <w:left w:val="single" w:sz="4" w:space="0" w:color="auto"/>
              <w:bottom w:val="nil"/>
              <w:right w:val="nil"/>
            </w:tcBorders>
            <w:shd w:val="clear" w:color="auto" w:fill="FFFFFF"/>
          </w:tcPr>
          <w:p w14:paraId="3C55BE64" w14:textId="77777777" w:rsidR="00F83CA0" w:rsidRPr="00317716" w:rsidRDefault="00F83CA0" w:rsidP="00317716">
            <w:pPr>
              <w:pStyle w:val="a9"/>
              <w:jc w:val="center"/>
              <w:rPr>
                <w:color w:val="auto"/>
              </w:rPr>
            </w:pPr>
            <w:r w:rsidRPr="00317716">
              <w:rPr>
                <w:rStyle w:val="a8"/>
                <w:b/>
                <w:bCs/>
                <w:color w:val="auto"/>
              </w:rPr>
              <w:t>Код и наименование профессиональных модулей, МДК и тем учебной практики</w:t>
            </w:r>
          </w:p>
        </w:tc>
        <w:tc>
          <w:tcPr>
            <w:tcW w:w="7513" w:type="dxa"/>
            <w:gridSpan w:val="2"/>
            <w:tcBorders>
              <w:top w:val="single" w:sz="4" w:space="0" w:color="auto"/>
              <w:left w:val="single" w:sz="4" w:space="0" w:color="auto"/>
              <w:bottom w:val="nil"/>
              <w:right w:val="nil"/>
            </w:tcBorders>
            <w:shd w:val="clear" w:color="auto" w:fill="FFFFFF"/>
            <w:vAlign w:val="center"/>
          </w:tcPr>
          <w:p w14:paraId="4075D7BF" w14:textId="77777777" w:rsidR="00F83CA0" w:rsidRPr="00317716" w:rsidRDefault="00F83CA0" w:rsidP="00317716">
            <w:pPr>
              <w:pStyle w:val="a9"/>
              <w:jc w:val="center"/>
              <w:rPr>
                <w:color w:val="auto"/>
              </w:rPr>
            </w:pPr>
            <w:r w:rsidRPr="00317716">
              <w:rPr>
                <w:rStyle w:val="a8"/>
                <w:b/>
                <w:bCs/>
                <w:color w:val="auto"/>
              </w:rPr>
              <w:t>Содержание учебных занятий</w:t>
            </w:r>
          </w:p>
        </w:tc>
        <w:tc>
          <w:tcPr>
            <w:tcW w:w="1127" w:type="dxa"/>
            <w:tcBorders>
              <w:top w:val="single" w:sz="4" w:space="0" w:color="auto"/>
              <w:left w:val="single" w:sz="4" w:space="0" w:color="auto"/>
              <w:bottom w:val="nil"/>
              <w:right w:val="nil"/>
            </w:tcBorders>
            <w:shd w:val="clear" w:color="auto" w:fill="FFFFFF"/>
          </w:tcPr>
          <w:p w14:paraId="03E296ED" w14:textId="77777777" w:rsidR="00F83CA0" w:rsidRPr="00317716" w:rsidRDefault="00F83CA0" w:rsidP="00317716">
            <w:pPr>
              <w:pStyle w:val="a9"/>
              <w:jc w:val="center"/>
              <w:rPr>
                <w:color w:val="auto"/>
              </w:rPr>
            </w:pPr>
            <w:r w:rsidRPr="00317716">
              <w:rPr>
                <w:rStyle w:val="a8"/>
                <w:b/>
                <w:bCs/>
                <w:color w:val="auto"/>
              </w:rPr>
              <w:t>Объём часов на учебную практику</w:t>
            </w:r>
          </w:p>
        </w:tc>
        <w:tc>
          <w:tcPr>
            <w:tcW w:w="2123" w:type="dxa"/>
            <w:tcBorders>
              <w:top w:val="single" w:sz="4" w:space="0" w:color="auto"/>
              <w:left w:val="single" w:sz="4" w:space="0" w:color="auto"/>
              <w:bottom w:val="nil"/>
              <w:right w:val="single" w:sz="4" w:space="0" w:color="auto"/>
            </w:tcBorders>
            <w:shd w:val="clear" w:color="auto" w:fill="FFFFFF"/>
          </w:tcPr>
          <w:p w14:paraId="26C4C217" w14:textId="1D123843" w:rsidR="00F83CA0" w:rsidRPr="00317716" w:rsidRDefault="00F83CA0" w:rsidP="00317716">
            <w:pPr>
              <w:pStyle w:val="a9"/>
              <w:jc w:val="center"/>
              <w:rPr>
                <w:color w:val="auto"/>
              </w:rPr>
            </w:pPr>
            <w:r w:rsidRPr="00317716">
              <w:rPr>
                <w:rStyle w:val="a8"/>
                <w:b/>
                <w:color w:val="auto"/>
              </w:rPr>
              <w:t>Электронные (цифровые) образовательные ресурсы, используемые при изучении данной темы</w:t>
            </w:r>
          </w:p>
        </w:tc>
        <w:tc>
          <w:tcPr>
            <w:tcW w:w="2271" w:type="dxa"/>
            <w:tcBorders>
              <w:top w:val="single" w:sz="4" w:space="0" w:color="auto"/>
              <w:left w:val="single" w:sz="4" w:space="0" w:color="auto"/>
              <w:bottom w:val="nil"/>
              <w:right w:val="single" w:sz="4" w:space="0" w:color="auto"/>
            </w:tcBorders>
            <w:shd w:val="clear" w:color="auto" w:fill="FFFFFF"/>
          </w:tcPr>
          <w:p w14:paraId="10F2048B" w14:textId="5F05198F" w:rsidR="00F83CA0" w:rsidRPr="00317716" w:rsidRDefault="00F83CA0" w:rsidP="00317716">
            <w:pPr>
              <w:pStyle w:val="a9"/>
              <w:jc w:val="center"/>
              <w:rPr>
                <w:color w:val="auto"/>
              </w:rPr>
            </w:pPr>
            <w:r w:rsidRPr="00317716">
              <w:rPr>
                <w:rStyle w:val="a8"/>
                <w:b/>
                <w:color w:val="auto"/>
              </w:rPr>
              <w:t>Коды компетенций и личностных результатов</w:t>
            </w:r>
          </w:p>
        </w:tc>
      </w:tr>
      <w:tr w:rsidR="00F83CA0" w:rsidRPr="00317716" w14:paraId="12290E3A" w14:textId="0F92EB32" w:rsidTr="00E81054">
        <w:trPr>
          <w:trHeight w:hRule="exact" w:val="1273"/>
        </w:trPr>
        <w:tc>
          <w:tcPr>
            <w:tcW w:w="9928" w:type="dxa"/>
            <w:gridSpan w:val="3"/>
            <w:tcBorders>
              <w:top w:val="single" w:sz="4" w:space="0" w:color="auto"/>
              <w:left w:val="single" w:sz="4" w:space="0" w:color="auto"/>
              <w:bottom w:val="nil"/>
              <w:right w:val="nil"/>
            </w:tcBorders>
            <w:shd w:val="clear" w:color="auto" w:fill="FFFFFF"/>
          </w:tcPr>
          <w:p w14:paraId="46A405FC" w14:textId="77777777" w:rsidR="00F83CA0" w:rsidRPr="00317716" w:rsidRDefault="00F83CA0" w:rsidP="00317716">
            <w:pPr>
              <w:pStyle w:val="a9"/>
              <w:spacing w:line="283" w:lineRule="auto"/>
              <w:ind w:left="142"/>
              <w:rPr>
                <w:color w:val="auto"/>
              </w:rPr>
            </w:pPr>
            <w:r w:rsidRPr="00317716">
              <w:rPr>
                <w:rStyle w:val="a8"/>
                <w:b/>
                <w:bCs/>
                <w:color w:val="auto"/>
              </w:rPr>
              <w:t xml:space="preserve">ПМ.04 </w:t>
            </w:r>
            <w:r w:rsidRPr="00317716">
              <w:rPr>
                <w:rStyle w:val="a8"/>
                <w:color w:val="auto"/>
              </w:rPr>
              <w:t>Выполнение работ по одной или нескольким профессиям рабочих, должностям служащих</w:t>
            </w:r>
          </w:p>
          <w:p w14:paraId="1D8666D2" w14:textId="23B6C4E2" w:rsidR="00F83CA0" w:rsidRPr="00317716" w:rsidRDefault="00F83CA0" w:rsidP="00317716">
            <w:pPr>
              <w:pStyle w:val="a9"/>
              <w:ind w:left="142"/>
              <w:rPr>
                <w:rStyle w:val="a8"/>
                <w:color w:val="auto"/>
              </w:rPr>
            </w:pPr>
            <w:r w:rsidRPr="00317716">
              <w:rPr>
                <w:rStyle w:val="a8"/>
                <w:b/>
                <w:bCs/>
                <w:color w:val="auto"/>
              </w:rPr>
              <w:t xml:space="preserve">МДК 04.01 </w:t>
            </w:r>
            <w:r w:rsidRPr="00317716">
              <w:rPr>
                <w:rStyle w:val="a8"/>
                <w:color w:val="auto"/>
              </w:rPr>
              <w:t>Выполнение работ по рабочей профессии 16199 Оператор электронно-</w:t>
            </w:r>
            <w:r w:rsidRPr="00317716">
              <w:rPr>
                <w:rStyle w:val="a8"/>
                <w:color w:val="auto"/>
              </w:rPr>
              <w:softHyphen/>
              <w:t>вычислительных и вычислительных машин</w:t>
            </w:r>
          </w:p>
          <w:p w14:paraId="77C41137" w14:textId="315B6F2A" w:rsidR="00F83CA0" w:rsidRPr="00317716" w:rsidRDefault="00F83CA0" w:rsidP="00317716">
            <w:pPr>
              <w:rPr>
                <w:rFonts w:ascii="Times New Roman" w:hAnsi="Times New Roman" w:cs="Times New Roman"/>
                <w:color w:val="auto"/>
              </w:rPr>
            </w:pPr>
          </w:p>
        </w:tc>
        <w:tc>
          <w:tcPr>
            <w:tcW w:w="1127" w:type="dxa"/>
            <w:tcBorders>
              <w:top w:val="single" w:sz="4" w:space="0" w:color="auto"/>
              <w:left w:val="single" w:sz="4" w:space="0" w:color="auto"/>
              <w:bottom w:val="nil"/>
              <w:right w:val="nil"/>
            </w:tcBorders>
            <w:shd w:val="clear" w:color="auto" w:fill="FFFFFF"/>
            <w:vAlign w:val="center"/>
          </w:tcPr>
          <w:p w14:paraId="37D55D2C" w14:textId="77777777" w:rsidR="00F83CA0" w:rsidRPr="00317716" w:rsidRDefault="00F83CA0" w:rsidP="00317716">
            <w:pPr>
              <w:pStyle w:val="a9"/>
              <w:jc w:val="center"/>
              <w:rPr>
                <w:color w:val="auto"/>
              </w:rPr>
            </w:pPr>
            <w:r w:rsidRPr="00317716">
              <w:rPr>
                <w:rStyle w:val="a8"/>
                <w:color w:val="auto"/>
              </w:rPr>
              <w:t>198</w:t>
            </w:r>
          </w:p>
        </w:tc>
        <w:tc>
          <w:tcPr>
            <w:tcW w:w="2123" w:type="dxa"/>
            <w:tcBorders>
              <w:top w:val="single" w:sz="4" w:space="0" w:color="auto"/>
              <w:left w:val="single" w:sz="4" w:space="0" w:color="auto"/>
              <w:bottom w:val="nil"/>
              <w:right w:val="single" w:sz="4" w:space="0" w:color="auto"/>
            </w:tcBorders>
            <w:shd w:val="clear" w:color="auto" w:fill="FFFFFF"/>
          </w:tcPr>
          <w:p w14:paraId="0F6433EF" w14:textId="77777777" w:rsidR="00F83CA0" w:rsidRPr="00317716" w:rsidRDefault="00F83CA0" w:rsidP="00317716">
            <w:pPr>
              <w:rPr>
                <w:rFonts w:ascii="Times New Roman" w:hAnsi="Times New Roman" w:cs="Times New Roman"/>
                <w:color w:val="auto"/>
              </w:rPr>
            </w:pPr>
          </w:p>
        </w:tc>
        <w:tc>
          <w:tcPr>
            <w:tcW w:w="2271" w:type="dxa"/>
            <w:tcBorders>
              <w:top w:val="single" w:sz="4" w:space="0" w:color="auto"/>
              <w:left w:val="single" w:sz="4" w:space="0" w:color="auto"/>
              <w:bottom w:val="nil"/>
              <w:right w:val="single" w:sz="4" w:space="0" w:color="auto"/>
            </w:tcBorders>
            <w:shd w:val="clear" w:color="auto" w:fill="FFFFFF"/>
          </w:tcPr>
          <w:p w14:paraId="12559C1B" w14:textId="77777777" w:rsidR="00F83CA0" w:rsidRPr="00317716" w:rsidRDefault="00F83CA0" w:rsidP="00317716">
            <w:pPr>
              <w:rPr>
                <w:rFonts w:ascii="Times New Roman" w:hAnsi="Times New Roman" w:cs="Times New Roman"/>
                <w:color w:val="auto"/>
              </w:rPr>
            </w:pPr>
          </w:p>
        </w:tc>
      </w:tr>
      <w:tr w:rsidR="00F83CA0" w:rsidRPr="00317716" w14:paraId="149228A5" w14:textId="6C5C3893" w:rsidTr="00E81054">
        <w:trPr>
          <w:trHeight w:hRule="exact" w:val="283"/>
        </w:trPr>
        <w:tc>
          <w:tcPr>
            <w:tcW w:w="2415" w:type="dxa"/>
            <w:vMerge w:val="restart"/>
            <w:tcBorders>
              <w:top w:val="single" w:sz="4" w:space="0" w:color="auto"/>
              <w:left w:val="single" w:sz="4" w:space="0" w:color="auto"/>
              <w:bottom w:val="nil"/>
              <w:right w:val="nil"/>
            </w:tcBorders>
            <w:shd w:val="clear" w:color="auto" w:fill="FFFFFF"/>
            <w:vAlign w:val="center"/>
          </w:tcPr>
          <w:p w14:paraId="4C13759A" w14:textId="77777777" w:rsidR="00F83CA0" w:rsidRPr="00317716" w:rsidRDefault="00F83CA0" w:rsidP="00317716">
            <w:pPr>
              <w:pStyle w:val="a9"/>
              <w:ind w:left="142"/>
              <w:rPr>
                <w:color w:val="auto"/>
              </w:rPr>
            </w:pPr>
            <w:r w:rsidRPr="00317716">
              <w:rPr>
                <w:rStyle w:val="a8"/>
                <w:b/>
                <w:bCs/>
                <w:color w:val="auto"/>
              </w:rPr>
              <w:t xml:space="preserve">Тема </w:t>
            </w:r>
            <w:r w:rsidRPr="00317716">
              <w:rPr>
                <w:rStyle w:val="a8"/>
                <w:color w:val="auto"/>
              </w:rPr>
              <w:t>1 Освоение комплектующих ПК</w:t>
            </w:r>
          </w:p>
        </w:tc>
        <w:tc>
          <w:tcPr>
            <w:tcW w:w="7513" w:type="dxa"/>
            <w:gridSpan w:val="2"/>
            <w:tcBorders>
              <w:top w:val="single" w:sz="4" w:space="0" w:color="auto"/>
              <w:left w:val="single" w:sz="4" w:space="0" w:color="auto"/>
              <w:bottom w:val="nil"/>
              <w:right w:val="nil"/>
            </w:tcBorders>
            <w:shd w:val="clear" w:color="auto" w:fill="FFFFFF"/>
            <w:vAlign w:val="bottom"/>
          </w:tcPr>
          <w:p w14:paraId="21936712" w14:textId="77777777" w:rsidR="00F83CA0" w:rsidRPr="00317716" w:rsidRDefault="00F83CA0" w:rsidP="00317716">
            <w:pPr>
              <w:pStyle w:val="a9"/>
              <w:rPr>
                <w:b/>
                <w:color w:val="auto"/>
              </w:rPr>
            </w:pPr>
            <w:r w:rsidRPr="00317716">
              <w:rPr>
                <w:rStyle w:val="a8"/>
                <w:b/>
                <w:color w:val="auto"/>
              </w:rPr>
              <w:t>Содержание</w:t>
            </w:r>
          </w:p>
        </w:tc>
        <w:tc>
          <w:tcPr>
            <w:tcW w:w="1127" w:type="dxa"/>
            <w:tcBorders>
              <w:top w:val="single" w:sz="4" w:space="0" w:color="auto"/>
              <w:left w:val="single" w:sz="4" w:space="0" w:color="auto"/>
              <w:bottom w:val="nil"/>
              <w:right w:val="nil"/>
            </w:tcBorders>
            <w:shd w:val="clear" w:color="auto" w:fill="FFFFFF"/>
            <w:vAlign w:val="bottom"/>
          </w:tcPr>
          <w:p w14:paraId="2EE5D403" w14:textId="77777777" w:rsidR="00F83CA0" w:rsidRPr="00317716" w:rsidRDefault="00F83CA0" w:rsidP="00317716">
            <w:pPr>
              <w:pStyle w:val="a9"/>
              <w:jc w:val="center"/>
              <w:rPr>
                <w:color w:val="auto"/>
              </w:rPr>
            </w:pPr>
            <w:r w:rsidRPr="00317716">
              <w:rPr>
                <w:rStyle w:val="a8"/>
                <w:color w:val="auto"/>
              </w:rPr>
              <w:t>36</w:t>
            </w:r>
          </w:p>
        </w:tc>
        <w:tc>
          <w:tcPr>
            <w:tcW w:w="2123" w:type="dxa"/>
            <w:tcBorders>
              <w:top w:val="single" w:sz="4" w:space="0" w:color="auto"/>
              <w:left w:val="single" w:sz="4" w:space="0" w:color="auto"/>
              <w:bottom w:val="nil"/>
              <w:right w:val="single" w:sz="4" w:space="0" w:color="auto"/>
            </w:tcBorders>
            <w:shd w:val="clear" w:color="auto" w:fill="FFFFFF"/>
          </w:tcPr>
          <w:p w14:paraId="420352F4" w14:textId="77777777" w:rsidR="00F83CA0" w:rsidRPr="00317716" w:rsidRDefault="00F83CA0" w:rsidP="00317716">
            <w:pPr>
              <w:rPr>
                <w:rFonts w:ascii="Times New Roman" w:hAnsi="Times New Roman" w:cs="Times New Roman"/>
                <w:color w:val="auto"/>
              </w:rPr>
            </w:pPr>
          </w:p>
        </w:tc>
        <w:tc>
          <w:tcPr>
            <w:tcW w:w="2271" w:type="dxa"/>
            <w:tcBorders>
              <w:top w:val="single" w:sz="4" w:space="0" w:color="auto"/>
              <w:left w:val="single" w:sz="4" w:space="0" w:color="auto"/>
              <w:bottom w:val="nil"/>
              <w:right w:val="single" w:sz="4" w:space="0" w:color="auto"/>
            </w:tcBorders>
            <w:shd w:val="clear" w:color="auto" w:fill="FFFFFF"/>
          </w:tcPr>
          <w:p w14:paraId="28F34070" w14:textId="77777777" w:rsidR="00F83CA0" w:rsidRPr="00317716" w:rsidRDefault="00F83CA0" w:rsidP="00317716">
            <w:pPr>
              <w:rPr>
                <w:rFonts w:ascii="Times New Roman" w:hAnsi="Times New Roman" w:cs="Times New Roman"/>
                <w:color w:val="auto"/>
              </w:rPr>
            </w:pPr>
          </w:p>
        </w:tc>
      </w:tr>
      <w:tr w:rsidR="0024242A" w:rsidRPr="00317716" w14:paraId="26663395" w14:textId="2DF22907" w:rsidTr="00E81054">
        <w:trPr>
          <w:trHeight w:val="686"/>
        </w:trPr>
        <w:tc>
          <w:tcPr>
            <w:tcW w:w="2415" w:type="dxa"/>
            <w:vMerge/>
            <w:tcBorders>
              <w:top w:val="nil"/>
              <w:left w:val="single" w:sz="4" w:space="0" w:color="auto"/>
              <w:bottom w:val="nil"/>
              <w:right w:val="nil"/>
            </w:tcBorders>
            <w:shd w:val="clear" w:color="auto" w:fill="FFFFFF"/>
            <w:vAlign w:val="center"/>
          </w:tcPr>
          <w:p w14:paraId="462DF8CA" w14:textId="77777777" w:rsidR="0024242A" w:rsidRPr="00317716" w:rsidRDefault="0024242A" w:rsidP="0024242A">
            <w:pPr>
              <w:rPr>
                <w:rFonts w:ascii="Times New Roman" w:hAnsi="Times New Roman" w:cs="Times New Roman"/>
                <w:color w:val="auto"/>
              </w:rPr>
            </w:pPr>
          </w:p>
        </w:tc>
        <w:tc>
          <w:tcPr>
            <w:tcW w:w="418" w:type="dxa"/>
            <w:tcBorders>
              <w:top w:val="single" w:sz="4" w:space="0" w:color="auto"/>
              <w:left w:val="single" w:sz="4" w:space="0" w:color="auto"/>
              <w:bottom w:val="nil"/>
              <w:right w:val="nil"/>
            </w:tcBorders>
            <w:shd w:val="clear" w:color="auto" w:fill="FFFFFF"/>
            <w:vAlign w:val="center"/>
          </w:tcPr>
          <w:p w14:paraId="6CAE35B9" w14:textId="77777777" w:rsidR="0024242A" w:rsidRPr="00317716" w:rsidRDefault="0024242A" w:rsidP="0024242A">
            <w:pPr>
              <w:pStyle w:val="a9"/>
              <w:jc w:val="center"/>
              <w:rPr>
                <w:color w:val="auto"/>
              </w:rPr>
            </w:pPr>
            <w:r w:rsidRPr="00317716">
              <w:rPr>
                <w:rStyle w:val="a8"/>
                <w:color w:val="auto"/>
              </w:rPr>
              <w:t>1.</w:t>
            </w:r>
          </w:p>
        </w:tc>
        <w:tc>
          <w:tcPr>
            <w:tcW w:w="7095" w:type="dxa"/>
            <w:tcBorders>
              <w:top w:val="single" w:sz="4" w:space="0" w:color="auto"/>
              <w:left w:val="single" w:sz="4" w:space="0" w:color="auto"/>
              <w:bottom w:val="nil"/>
              <w:right w:val="nil"/>
            </w:tcBorders>
            <w:shd w:val="clear" w:color="auto" w:fill="FFFFFF"/>
            <w:vAlign w:val="bottom"/>
          </w:tcPr>
          <w:p w14:paraId="724FD9F6" w14:textId="77777777" w:rsidR="0024242A" w:rsidRPr="00317716" w:rsidRDefault="0024242A" w:rsidP="0024242A">
            <w:pPr>
              <w:pStyle w:val="a9"/>
              <w:rPr>
                <w:color w:val="auto"/>
              </w:rPr>
            </w:pPr>
            <w:r w:rsidRPr="00317716">
              <w:rPr>
                <w:rStyle w:val="a8"/>
                <w:color w:val="auto"/>
              </w:rPr>
              <w:t>Инструктаж по технике безопасности при работе на ПК. Корпуса ПК. Конструктивная составная системного блока</w:t>
            </w:r>
          </w:p>
        </w:tc>
        <w:tc>
          <w:tcPr>
            <w:tcW w:w="1127" w:type="dxa"/>
            <w:tcBorders>
              <w:top w:val="single" w:sz="4" w:space="0" w:color="auto"/>
              <w:left w:val="single" w:sz="4" w:space="0" w:color="auto"/>
              <w:bottom w:val="nil"/>
              <w:right w:val="nil"/>
            </w:tcBorders>
            <w:shd w:val="clear" w:color="auto" w:fill="FFFFFF"/>
          </w:tcPr>
          <w:p w14:paraId="7C69B7F6" w14:textId="77777777" w:rsidR="0024242A" w:rsidRPr="00317716" w:rsidRDefault="0024242A" w:rsidP="0024242A">
            <w:pPr>
              <w:pStyle w:val="a9"/>
              <w:jc w:val="center"/>
              <w:rPr>
                <w:color w:val="auto"/>
              </w:rPr>
            </w:pPr>
            <w:r w:rsidRPr="00317716">
              <w:rPr>
                <w:rStyle w:val="a8"/>
                <w:color w:val="auto"/>
              </w:rPr>
              <w:t>6</w:t>
            </w:r>
          </w:p>
        </w:tc>
        <w:tc>
          <w:tcPr>
            <w:tcW w:w="2123" w:type="dxa"/>
            <w:vMerge w:val="restart"/>
            <w:tcBorders>
              <w:top w:val="single" w:sz="4" w:space="0" w:color="auto"/>
              <w:left w:val="single" w:sz="4" w:space="0" w:color="auto"/>
              <w:bottom w:val="nil"/>
              <w:right w:val="single" w:sz="4" w:space="0" w:color="auto"/>
            </w:tcBorders>
            <w:shd w:val="clear" w:color="auto" w:fill="FFFFFF"/>
          </w:tcPr>
          <w:p w14:paraId="47AC172D" w14:textId="77777777" w:rsidR="0024242A" w:rsidRPr="00C469DE" w:rsidRDefault="0024242A" w:rsidP="0024242A">
            <w:pPr>
              <w:pStyle w:val="a9"/>
              <w:jc w:val="center"/>
              <w:rPr>
                <w:color w:val="auto"/>
              </w:rPr>
            </w:pPr>
            <w:proofErr w:type="spellStart"/>
            <w:r w:rsidRPr="00C469DE">
              <w:rPr>
                <w:color w:val="auto"/>
              </w:rPr>
              <w:t>www</w:t>
            </w:r>
            <w:proofErr w:type="spellEnd"/>
            <w:r w:rsidRPr="00C469DE">
              <w:rPr>
                <w:color w:val="auto"/>
              </w:rPr>
              <w:t>. studentlibrary.ru</w:t>
            </w:r>
          </w:p>
          <w:p w14:paraId="3001F7FC" w14:textId="77777777" w:rsidR="0024242A" w:rsidRPr="00C469DE" w:rsidRDefault="0024242A" w:rsidP="0024242A">
            <w:pPr>
              <w:pStyle w:val="a9"/>
              <w:jc w:val="center"/>
              <w:rPr>
                <w:color w:val="auto"/>
              </w:rPr>
            </w:pPr>
            <w:r w:rsidRPr="00C469DE">
              <w:rPr>
                <w:color w:val="auto"/>
              </w:rPr>
              <w:t>www.fcior.edu.ru</w:t>
            </w:r>
          </w:p>
          <w:p w14:paraId="569341D5" w14:textId="77777777" w:rsidR="0024242A" w:rsidRPr="00C469DE" w:rsidRDefault="0024242A" w:rsidP="0024242A">
            <w:pPr>
              <w:jc w:val="center"/>
              <w:rPr>
                <w:rFonts w:ascii="Times New Roman" w:hAnsi="Times New Roman" w:cs="Times New Roman"/>
                <w:color w:val="auto"/>
              </w:rPr>
            </w:pPr>
            <w:r w:rsidRPr="00C469DE">
              <w:rPr>
                <w:rFonts w:ascii="Times New Roman" w:hAnsi="Times New Roman" w:cs="Times New Roman"/>
                <w:color w:val="auto"/>
              </w:rPr>
              <w:t>www.school-collection.edu.ru</w:t>
            </w:r>
          </w:p>
          <w:p w14:paraId="6A516690" w14:textId="77777777" w:rsidR="0024242A" w:rsidRPr="00C469DE" w:rsidRDefault="0024242A" w:rsidP="0024242A">
            <w:pPr>
              <w:jc w:val="center"/>
              <w:rPr>
                <w:rFonts w:ascii="Times New Roman" w:hAnsi="Times New Roman" w:cs="Times New Roman"/>
                <w:color w:val="auto"/>
              </w:rPr>
            </w:pPr>
            <w:r w:rsidRPr="00C469DE">
              <w:rPr>
                <w:rFonts w:ascii="Times New Roman" w:hAnsi="Times New Roman" w:cs="Times New Roman"/>
                <w:color w:val="auto"/>
              </w:rPr>
              <w:t>www.intuit.ru/studies/courses</w:t>
            </w:r>
          </w:p>
          <w:p w14:paraId="4FD88884" w14:textId="77777777" w:rsidR="0024242A" w:rsidRPr="00C469DE" w:rsidRDefault="0024242A" w:rsidP="0024242A">
            <w:pPr>
              <w:jc w:val="center"/>
              <w:rPr>
                <w:rFonts w:ascii="Times New Roman" w:hAnsi="Times New Roman" w:cs="Times New Roman"/>
                <w:color w:val="auto"/>
              </w:rPr>
            </w:pPr>
            <w:r w:rsidRPr="00C469DE">
              <w:rPr>
                <w:rFonts w:ascii="Times New Roman" w:hAnsi="Times New Roman" w:cs="Times New Roman"/>
                <w:color w:val="auto"/>
              </w:rPr>
              <w:t>www.intuit.ru/studies/courses</w:t>
            </w:r>
          </w:p>
          <w:p w14:paraId="7EC35379" w14:textId="40FA0080" w:rsidR="0024242A" w:rsidRPr="00317716" w:rsidRDefault="0024242A" w:rsidP="0024242A">
            <w:pPr>
              <w:pStyle w:val="a9"/>
              <w:jc w:val="center"/>
              <w:rPr>
                <w:color w:val="auto"/>
              </w:rPr>
            </w:pPr>
            <w:r w:rsidRPr="00C469DE">
              <w:rPr>
                <w:color w:val="auto"/>
              </w:rPr>
              <w:t>www.intuit.ru/studies/courses</w:t>
            </w:r>
          </w:p>
        </w:tc>
        <w:tc>
          <w:tcPr>
            <w:tcW w:w="2271" w:type="dxa"/>
            <w:vMerge w:val="restart"/>
            <w:tcBorders>
              <w:top w:val="single" w:sz="4" w:space="0" w:color="auto"/>
              <w:left w:val="single" w:sz="4" w:space="0" w:color="auto"/>
              <w:bottom w:val="nil"/>
              <w:right w:val="single" w:sz="4" w:space="0" w:color="auto"/>
            </w:tcBorders>
            <w:shd w:val="clear" w:color="auto" w:fill="FFFFFF"/>
            <w:vAlign w:val="center"/>
          </w:tcPr>
          <w:p w14:paraId="67C2C5D8" w14:textId="77777777" w:rsidR="0024242A" w:rsidRPr="00317716" w:rsidRDefault="0024242A" w:rsidP="0024242A">
            <w:pPr>
              <w:pStyle w:val="a9"/>
              <w:jc w:val="center"/>
              <w:rPr>
                <w:color w:val="000000" w:themeColor="text1"/>
              </w:rPr>
            </w:pPr>
            <w:r w:rsidRPr="00317716">
              <w:rPr>
                <w:color w:val="000000" w:themeColor="text1"/>
              </w:rPr>
              <w:t>ОК 1 – ОК 7,</w:t>
            </w:r>
          </w:p>
          <w:p w14:paraId="229B71F8" w14:textId="77777777" w:rsidR="0024242A" w:rsidRPr="00317716" w:rsidRDefault="0024242A" w:rsidP="0024242A">
            <w:pPr>
              <w:pStyle w:val="a9"/>
              <w:jc w:val="center"/>
              <w:rPr>
                <w:color w:val="000000" w:themeColor="text1"/>
              </w:rPr>
            </w:pPr>
            <w:r w:rsidRPr="00317716">
              <w:rPr>
                <w:color w:val="000000" w:themeColor="text1"/>
              </w:rPr>
              <w:t>ПК 1.1, ПК 1.2,</w:t>
            </w:r>
          </w:p>
          <w:p w14:paraId="3E1CB6ED" w14:textId="2C16BFEE" w:rsidR="0024242A" w:rsidRPr="00317716" w:rsidRDefault="0024242A" w:rsidP="0024242A">
            <w:pPr>
              <w:pStyle w:val="a9"/>
              <w:jc w:val="center"/>
              <w:rPr>
                <w:color w:val="auto"/>
              </w:rPr>
            </w:pPr>
            <w:r w:rsidRPr="00317716">
              <w:rPr>
                <w:color w:val="000000" w:themeColor="text1"/>
              </w:rPr>
              <w:t>ЛР 10</w:t>
            </w:r>
            <w:r w:rsidR="00E81054">
              <w:rPr>
                <w:color w:val="auto"/>
              </w:rPr>
              <w:t>, ЛР 15</w:t>
            </w:r>
          </w:p>
        </w:tc>
      </w:tr>
      <w:tr w:rsidR="0024242A" w:rsidRPr="00317716" w14:paraId="069C93AD" w14:textId="61058DEE" w:rsidTr="00E81054">
        <w:trPr>
          <w:trHeight w:val="426"/>
        </w:trPr>
        <w:tc>
          <w:tcPr>
            <w:tcW w:w="2415" w:type="dxa"/>
            <w:vMerge/>
            <w:tcBorders>
              <w:top w:val="nil"/>
              <w:left w:val="single" w:sz="4" w:space="0" w:color="auto"/>
              <w:bottom w:val="nil"/>
              <w:right w:val="nil"/>
            </w:tcBorders>
            <w:shd w:val="clear" w:color="auto" w:fill="FFFFFF"/>
            <w:vAlign w:val="center"/>
          </w:tcPr>
          <w:p w14:paraId="39D5A0E3" w14:textId="77777777" w:rsidR="0024242A" w:rsidRPr="00317716" w:rsidRDefault="0024242A" w:rsidP="0024242A">
            <w:pPr>
              <w:pStyle w:val="a9"/>
              <w:jc w:val="center"/>
              <w:rPr>
                <w:color w:val="auto"/>
              </w:rPr>
            </w:pPr>
          </w:p>
        </w:tc>
        <w:tc>
          <w:tcPr>
            <w:tcW w:w="418" w:type="dxa"/>
            <w:tcBorders>
              <w:top w:val="single" w:sz="4" w:space="0" w:color="auto"/>
              <w:left w:val="single" w:sz="4" w:space="0" w:color="auto"/>
              <w:bottom w:val="nil"/>
              <w:right w:val="nil"/>
            </w:tcBorders>
            <w:shd w:val="clear" w:color="auto" w:fill="FFFFFF"/>
            <w:vAlign w:val="bottom"/>
          </w:tcPr>
          <w:p w14:paraId="538A026D" w14:textId="77777777" w:rsidR="0024242A" w:rsidRPr="00317716" w:rsidRDefault="0024242A" w:rsidP="0024242A">
            <w:pPr>
              <w:pStyle w:val="a9"/>
              <w:jc w:val="center"/>
              <w:rPr>
                <w:color w:val="auto"/>
              </w:rPr>
            </w:pPr>
            <w:r w:rsidRPr="00317716">
              <w:rPr>
                <w:rStyle w:val="a8"/>
                <w:color w:val="auto"/>
              </w:rPr>
              <w:t>2.</w:t>
            </w:r>
          </w:p>
        </w:tc>
        <w:tc>
          <w:tcPr>
            <w:tcW w:w="7095" w:type="dxa"/>
            <w:tcBorders>
              <w:top w:val="single" w:sz="4" w:space="0" w:color="auto"/>
              <w:left w:val="single" w:sz="4" w:space="0" w:color="auto"/>
              <w:bottom w:val="nil"/>
              <w:right w:val="nil"/>
            </w:tcBorders>
            <w:shd w:val="clear" w:color="auto" w:fill="FFFFFF"/>
            <w:vAlign w:val="bottom"/>
          </w:tcPr>
          <w:p w14:paraId="708BE0E4" w14:textId="77777777" w:rsidR="0024242A" w:rsidRPr="00317716" w:rsidRDefault="0024242A" w:rsidP="0024242A">
            <w:pPr>
              <w:pStyle w:val="a9"/>
              <w:rPr>
                <w:color w:val="auto"/>
              </w:rPr>
            </w:pPr>
            <w:r w:rsidRPr="00317716">
              <w:rPr>
                <w:rStyle w:val="a8"/>
                <w:color w:val="auto"/>
              </w:rPr>
              <w:t>Материнские платы. Оперативная память</w:t>
            </w:r>
          </w:p>
        </w:tc>
        <w:tc>
          <w:tcPr>
            <w:tcW w:w="1127" w:type="dxa"/>
            <w:tcBorders>
              <w:top w:val="single" w:sz="4" w:space="0" w:color="auto"/>
              <w:left w:val="single" w:sz="4" w:space="0" w:color="auto"/>
              <w:bottom w:val="nil"/>
              <w:right w:val="nil"/>
            </w:tcBorders>
            <w:shd w:val="clear" w:color="auto" w:fill="FFFFFF"/>
            <w:vAlign w:val="bottom"/>
          </w:tcPr>
          <w:p w14:paraId="413F8E1A" w14:textId="77777777" w:rsidR="0024242A" w:rsidRPr="00317716" w:rsidRDefault="0024242A" w:rsidP="0024242A">
            <w:pPr>
              <w:pStyle w:val="a9"/>
              <w:jc w:val="center"/>
              <w:rPr>
                <w:color w:val="auto"/>
              </w:rPr>
            </w:pPr>
            <w:r w:rsidRPr="00317716">
              <w:rPr>
                <w:rStyle w:val="a8"/>
                <w:color w:val="auto"/>
              </w:rPr>
              <w:t>6</w:t>
            </w:r>
          </w:p>
        </w:tc>
        <w:tc>
          <w:tcPr>
            <w:tcW w:w="2123" w:type="dxa"/>
            <w:vMerge/>
            <w:tcBorders>
              <w:top w:val="nil"/>
              <w:left w:val="single" w:sz="4" w:space="0" w:color="auto"/>
              <w:bottom w:val="nil"/>
              <w:right w:val="single" w:sz="4" w:space="0" w:color="auto"/>
            </w:tcBorders>
            <w:shd w:val="clear" w:color="auto" w:fill="FFFFFF"/>
            <w:vAlign w:val="center"/>
          </w:tcPr>
          <w:p w14:paraId="3E3B5E47" w14:textId="77777777" w:rsidR="0024242A" w:rsidRPr="00317716" w:rsidRDefault="0024242A" w:rsidP="0024242A">
            <w:pPr>
              <w:pStyle w:val="a9"/>
              <w:jc w:val="center"/>
              <w:rPr>
                <w:color w:val="auto"/>
              </w:rPr>
            </w:pPr>
          </w:p>
        </w:tc>
        <w:tc>
          <w:tcPr>
            <w:tcW w:w="2271" w:type="dxa"/>
            <w:vMerge/>
            <w:tcBorders>
              <w:top w:val="nil"/>
              <w:left w:val="single" w:sz="4" w:space="0" w:color="auto"/>
              <w:bottom w:val="nil"/>
              <w:right w:val="single" w:sz="4" w:space="0" w:color="auto"/>
            </w:tcBorders>
            <w:shd w:val="clear" w:color="auto" w:fill="FFFFFF"/>
            <w:vAlign w:val="center"/>
          </w:tcPr>
          <w:p w14:paraId="2D22DFD8" w14:textId="77777777" w:rsidR="0024242A" w:rsidRPr="00317716" w:rsidRDefault="0024242A" w:rsidP="0024242A">
            <w:pPr>
              <w:pStyle w:val="a9"/>
              <w:jc w:val="center"/>
              <w:rPr>
                <w:color w:val="auto"/>
              </w:rPr>
            </w:pPr>
          </w:p>
        </w:tc>
      </w:tr>
      <w:tr w:rsidR="0024242A" w:rsidRPr="00317716" w14:paraId="48F8C23E" w14:textId="241ACC20" w:rsidTr="00E81054">
        <w:trPr>
          <w:trHeight w:val="418"/>
        </w:trPr>
        <w:tc>
          <w:tcPr>
            <w:tcW w:w="2415" w:type="dxa"/>
            <w:vMerge/>
            <w:tcBorders>
              <w:top w:val="nil"/>
              <w:left w:val="single" w:sz="4" w:space="0" w:color="auto"/>
              <w:bottom w:val="nil"/>
              <w:right w:val="nil"/>
            </w:tcBorders>
            <w:shd w:val="clear" w:color="auto" w:fill="FFFFFF"/>
            <w:vAlign w:val="center"/>
          </w:tcPr>
          <w:p w14:paraId="3FDA0B12" w14:textId="77777777" w:rsidR="0024242A" w:rsidRPr="00317716" w:rsidRDefault="0024242A" w:rsidP="0024242A">
            <w:pPr>
              <w:pStyle w:val="a9"/>
              <w:jc w:val="center"/>
              <w:rPr>
                <w:color w:val="auto"/>
              </w:rPr>
            </w:pPr>
          </w:p>
        </w:tc>
        <w:tc>
          <w:tcPr>
            <w:tcW w:w="418" w:type="dxa"/>
            <w:tcBorders>
              <w:top w:val="single" w:sz="4" w:space="0" w:color="auto"/>
              <w:left w:val="single" w:sz="4" w:space="0" w:color="auto"/>
              <w:bottom w:val="nil"/>
              <w:right w:val="nil"/>
            </w:tcBorders>
            <w:shd w:val="clear" w:color="auto" w:fill="FFFFFF"/>
            <w:vAlign w:val="bottom"/>
          </w:tcPr>
          <w:p w14:paraId="2AE7865C" w14:textId="77777777" w:rsidR="0024242A" w:rsidRPr="00317716" w:rsidRDefault="0024242A" w:rsidP="0024242A">
            <w:pPr>
              <w:pStyle w:val="a9"/>
              <w:jc w:val="center"/>
              <w:rPr>
                <w:color w:val="auto"/>
              </w:rPr>
            </w:pPr>
            <w:r w:rsidRPr="00317716">
              <w:rPr>
                <w:rStyle w:val="a8"/>
                <w:color w:val="auto"/>
              </w:rPr>
              <w:t>3.</w:t>
            </w:r>
          </w:p>
        </w:tc>
        <w:tc>
          <w:tcPr>
            <w:tcW w:w="7095" w:type="dxa"/>
            <w:tcBorders>
              <w:top w:val="single" w:sz="4" w:space="0" w:color="auto"/>
              <w:left w:val="single" w:sz="4" w:space="0" w:color="auto"/>
              <w:bottom w:val="nil"/>
              <w:right w:val="nil"/>
            </w:tcBorders>
            <w:shd w:val="clear" w:color="auto" w:fill="FFFFFF"/>
            <w:vAlign w:val="bottom"/>
          </w:tcPr>
          <w:p w14:paraId="0F1A4294" w14:textId="77777777" w:rsidR="0024242A" w:rsidRPr="00317716" w:rsidRDefault="0024242A" w:rsidP="0024242A">
            <w:pPr>
              <w:pStyle w:val="a9"/>
              <w:rPr>
                <w:color w:val="auto"/>
              </w:rPr>
            </w:pPr>
            <w:r w:rsidRPr="00317716">
              <w:rPr>
                <w:rStyle w:val="a8"/>
                <w:color w:val="auto"/>
              </w:rPr>
              <w:t>Сокеты, гнезда. Система питания БП. Накопители</w:t>
            </w:r>
          </w:p>
        </w:tc>
        <w:tc>
          <w:tcPr>
            <w:tcW w:w="1127" w:type="dxa"/>
            <w:tcBorders>
              <w:top w:val="single" w:sz="4" w:space="0" w:color="auto"/>
              <w:left w:val="single" w:sz="4" w:space="0" w:color="auto"/>
              <w:bottom w:val="nil"/>
              <w:right w:val="nil"/>
            </w:tcBorders>
            <w:shd w:val="clear" w:color="auto" w:fill="FFFFFF"/>
            <w:vAlign w:val="bottom"/>
          </w:tcPr>
          <w:p w14:paraId="7D78E25B" w14:textId="77777777" w:rsidR="0024242A" w:rsidRPr="00317716" w:rsidRDefault="0024242A" w:rsidP="0024242A">
            <w:pPr>
              <w:pStyle w:val="a9"/>
              <w:jc w:val="center"/>
              <w:rPr>
                <w:color w:val="auto"/>
              </w:rPr>
            </w:pPr>
            <w:r w:rsidRPr="00317716">
              <w:rPr>
                <w:rStyle w:val="a8"/>
                <w:color w:val="auto"/>
              </w:rPr>
              <w:t>6</w:t>
            </w:r>
          </w:p>
        </w:tc>
        <w:tc>
          <w:tcPr>
            <w:tcW w:w="2123" w:type="dxa"/>
            <w:vMerge/>
            <w:tcBorders>
              <w:top w:val="nil"/>
              <w:left w:val="single" w:sz="4" w:space="0" w:color="auto"/>
              <w:bottom w:val="nil"/>
              <w:right w:val="single" w:sz="4" w:space="0" w:color="auto"/>
            </w:tcBorders>
            <w:shd w:val="clear" w:color="auto" w:fill="FFFFFF"/>
            <w:vAlign w:val="center"/>
          </w:tcPr>
          <w:p w14:paraId="2190BEE9" w14:textId="77777777" w:rsidR="0024242A" w:rsidRPr="00317716" w:rsidRDefault="0024242A" w:rsidP="0024242A">
            <w:pPr>
              <w:pStyle w:val="a9"/>
              <w:jc w:val="center"/>
              <w:rPr>
                <w:color w:val="auto"/>
              </w:rPr>
            </w:pPr>
          </w:p>
        </w:tc>
        <w:tc>
          <w:tcPr>
            <w:tcW w:w="2271" w:type="dxa"/>
            <w:vMerge/>
            <w:tcBorders>
              <w:top w:val="nil"/>
              <w:left w:val="single" w:sz="4" w:space="0" w:color="auto"/>
              <w:bottom w:val="nil"/>
              <w:right w:val="single" w:sz="4" w:space="0" w:color="auto"/>
            </w:tcBorders>
            <w:shd w:val="clear" w:color="auto" w:fill="FFFFFF"/>
            <w:vAlign w:val="center"/>
          </w:tcPr>
          <w:p w14:paraId="3315A91D" w14:textId="77777777" w:rsidR="0024242A" w:rsidRPr="00317716" w:rsidRDefault="0024242A" w:rsidP="0024242A">
            <w:pPr>
              <w:pStyle w:val="a9"/>
              <w:jc w:val="center"/>
              <w:rPr>
                <w:color w:val="auto"/>
              </w:rPr>
            </w:pPr>
          </w:p>
        </w:tc>
      </w:tr>
      <w:tr w:rsidR="0024242A" w:rsidRPr="00317716" w14:paraId="6CB1D125" w14:textId="3BE6F4BC" w:rsidTr="00E81054">
        <w:trPr>
          <w:trHeight w:val="538"/>
        </w:trPr>
        <w:tc>
          <w:tcPr>
            <w:tcW w:w="2415" w:type="dxa"/>
            <w:vMerge/>
            <w:tcBorders>
              <w:top w:val="nil"/>
              <w:left w:val="single" w:sz="4" w:space="0" w:color="auto"/>
              <w:bottom w:val="nil"/>
              <w:right w:val="nil"/>
            </w:tcBorders>
            <w:shd w:val="clear" w:color="auto" w:fill="FFFFFF"/>
            <w:vAlign w:val="center"/>
          </w:tcPr>
          <w:p w14:paraId="0A4096F3" w14:textId="77777777" w:rsidR="0024242A" w:rsidRPr="00317716" w:rsidRDefault="0024242A" w:rsidP="0024242A">
            <w:pPr>
              <w:pStyle w:val="a9"/>
              <w:jc w:val="center"/>
              <w:rPr>
                <w:color w:val="auto"/>
              </w:rPr>
            </w:pPr>
          </w:p>
        </w:tc>
        <w:tc>
          <w:tcPr>
            <w:tcW w:w="418" w:type="dxa"/>
            <w:tcBorders>
              <w:top w:val="single" w:sz="4" w:space="0" w:color="auto"/>
              <w:left w:val="single" w:sz="4" w:space="0" w:color="auto"/>
              <w:bottom w:val="nil"/>
              <w:right w:val="nil"/>
            </w:tcBorders>
            <w:shd w:val="clear" w:color="auto" w:fill="FFFFFF"/>
            <w:vAlign w:val="bottom"/>
          </w:tcPr>
          <w:p w14:paraId="6AEB9442" w14:textId="77777777" w:rsidR="0024242A" w:rsidRPr="00317716" w:rsidRDefault="0024242A" w:rsidP="0024242A">
            <w:pPr>
              <w:pStyle w:val="a9"/>
              <w:jc w:val="center"/>
              <w:rPr>
                <w:color w:val="auto"/>
              </w:rPr>
            </w:pPr>
            <w:r w:rsidRPr="00317716">
              <w:rPr>
                <w:rStyle w:val="a8"/>
                <w:color w:val="auto"/>
              </w:rPr>
              <w:t>4.</w:t>
            </w:r>
          </w:p>
        </w:tc>
        <w:tc>
          <w:tcPr>
            <w:tcW w:w="7095" w:type="dxa"/>
            <w:tcBorders>
              <w:top w:val="single" w:sz="4" w:space="0" w:color="auto"/>
              <w:left w:val="single" w:sz="4" w:space="0" w:color="auto"/>
              <w:bottom w:val="nil"/>
              <w:right w:val="nil"/>
            </w:tcBorders>
            <w:shd w:val="clear" w:color="auto" w:fill="FFFFFF"/>
            <w:vAlign w:val="bottom"/>
          </w:tcPr>
          <w:p w14:paraId="6AA399B7" w14:textId="77777777" w:rsidR="0024242A" w:rsidRPr="00317716" w:rsidRDefault="0024242A" w:rsidP="0024242A">
            <w:pPr>
              <w:pStyle w:val="a9"/>
              <w:rPr>
                <w:color w:val="auto"/>
              </w:rPr>
            </w:pPr>
            <w:r w:rsidRPr="00317716">
              <w:rPr>
                <w:rStyle w:val="a8"/>
                <w:color w:val="auto"/>
              </w:rPr>
              <w:t>Сетевая плата Видеокарта</w:t>
            </w:r>
          </w:p>
        </w:tc>
        <w:tc>
          <w:tcPr>
            <w:tcW w:w="1127" w:type="dxa"/>
            <w:tcBorders>
              <w:top w:val="single" w:sz="4" w:space="0" w:color="auto"/>
              <w:left w:val="single" w:sz="4" w:space="0" w:color="auto"/>
              <w:bottom w:val="nil"/>
              <w:right w:val="nil"/>
            </w:tcBorders>
            <w:shd w:val="clear" w:color="auto" w:fill="FFFFFF"/>
            <w:vAlign w:val="bottom"/>
          </w:tcPr>
          <w:p w14:paraId="214CF77F" w14:textId="77777777" w:rsidR="0024242A" w:rsidRPr="00317716" w:rsidRDefault="0024242A" w:rsidP="0024242A">
            <w:pPr>
              <w:pStyle w:val="a9"/>
              <w:jc w:val="center"/>
              <w:rPr>
                <w:color w:val="auto"/>
              </w:rPr>
            </w:pPr>
            <w:r w:rsidRPr="00317716">
              <w:rPr>
                <w:rStyle w:val="a8"/>
                <w:color w:val="auto"/>
              </w:rPr>
              <w:t>6</w:t>
            </w:r>
          </w:p>
        </w:tc>
        <w:tc>
          <w:tcPr>
            <w:tcW w:w="2123" w:type="dxa"/>
            <w:vMerge/>
            <w:tcBorders>
              <w:top w:val="nil"/>
              <w:left w:val="single" w:sz="4" w:space="0" w:color="auto"/>
              <w:bottom w:val="nil"/>
              <w:right w:val="single" w:sz="4" w:space="0" w:color="auto"/>
            </w:tcBorders>
            <w:shd w:val="clear" w:color="auto" w:fill="FFFFFF"/>
            <w:vAlign w:val="center"/>
          </w:tcPr>
          <w:p w14:paraId="20BF79D6" w14:textId="77777777" w:rsidR="0024242A" w:rsidRPr="00317716" w:rsidRDefault="0024242A" w:rsidP="0024242A">
            <w:pPr>
              <w:pStyle w:val="a9"/>
              <w:jc w:val="center"/>
              <w:rPr>
                <w:color w:val="auto"/>
              </w:rPr>
            </w:pPr>
          </w:p>
        </w:tc>
        <w:tc>
          <w:tcPr>
            <w:tcW w:w="2271" w:type="dxa"/>
            <w:vMerge/>
            <w:tcBorders>
              <w:top w:val="nil"/>
              <w:left w:val="single" w:sz="4" w:space="0" w:color="auto"/>
              <w:bottom w:val="nil"/>
              <w:right w:val="single" w:sz="4" w:space="0" w:color="auto"/>
            </w:tcBorders>
            <w:shd w:val="clear" w:color="auto" w:fill="FFFFFF"/>
            <w:vAlign w:val="center"/>
          </w:tcPr>
          <w:p w14:paraId="26479B3A" w14:textId="77777777" w:rsidR="0024242A" w:rsidRPr="00317716" w:rsidRDefault="0024242A" w:rsidP="0024242A">
            <w:pPr>
              <w:pStyle w:val="a9"/>
              <w:jc w:val="center"/>
              <w:rPr>
                <w:color w:val="auto"/>
              </w:rPr>
            </w:pPr>
          </w:p>
        </w:tc>
      </w:tr>
      <w:tr w:rsidR="0024242A" w:rsidRPr="00317716" w14:paraId="31ADB742" w14:textId="7283A5BA" w:rsidTr="00E81054">
        <w:trPr>
          <w:trHeight w:val="397"/>
        </w:trPr>
        <w:tc>
          <w:tcPr>
            <w:tcW w:w="2415" w:type="dxa"/>
            <w:vMerge/>
            <w:tcBorders>
              <w:top w:val="nil"/>
              <w:left w:val="single" w:sz="4" w:space="0" w:color="auto"/>
              <w:bottom w:val="nil"/>
              <w:right w:val="nil"/>
            </w:tcBorders>
            <w:shd w:val="clear" w:color="auto" w:fill="FFFFFF"/>
            <w:vAlign w:val="center"/>
          </w:tcPr>
          <w:p w14:paraId="7CB16070" w14:textId="77777777" w:rsidR="0024242A" w:rsidRPr="00317716" w:rsidRDefault="0024242A" w:rsidP="0024242A">
            <w:pPr>
              <w:pStyle w:val="a9"/>
              <w:jc w:val="center"/>
              <w:rPr>
                <w:color w:val="auto"/>
              </w:rPr>
            </w:pPr>
          </w:p>
        </w:tc>
        <w:tc>
          <w:tcPr>
            <w:tcW w:w="418" w:type="dxa"/>
            <w:tcBorders>
              <w:top w:val="single" w:sz="4" w:space="0" w:color="auto"/>
              <w:left w:val="single" w:sz="4" w:space="0" w:color="auto"/>
              <w:bottom w:val="nil"/>
              <w:right w:val="nil"/>
            </w:tcBorders>
            <w:shd w:val="clear" w:color="auto" w:fill="FFFFFF"/>
            <w:vAlign w:val="bottom"/>
          </w:tcPr>
          <w:p w14:paraId="3BCDAD63" w14:textId="77777777" w:rsidR="0024242A" w:rsidRPr="00317716" w:rsidRDefault="0024242A" w:rsidP="0024242A">
            <w:pPr>
              <w:pStyle w:val="a9"/>
              <w:jc w:val="center"/>
              <w:rPr>
                <w:color w:val="auto"/>
              </w:rPr>
            </w:pPr>
            <w:r w:rsidRPr="00317716">
              <w:rPr>
                <w:rStyle w:val="a8"/>
                <w:color w:val="auto"/>
              </w:rPr>
              <w:t>5.</w:t>
            </w:r>
          </w:p>
        </w:tc>
        <w:tc>
          <w:tcPr>
            <w:tcW w:w="7095" w:type="dxa"/>
            <w:tcBorders>
              <w:top w:val="single" w:sz="4" w:space="0" w:color="auto"/>
              <w:left w:val="single" w:sz="4" w:space="0" w:color="auto"/>
              <w:bottom w:val="nil"/>
              <w:right w:val="nil"/>
            </w:tcBorders>
            <w:shd w:val="clear" w:color="auto" w:fill="FFFFFF"/>
            <w:vAlign w:val="bottom"/>
          </w:tcPr>
          <w:p w14:paraId="5C817CD0" w14:textId="77777777" w:rsidR="0024242A" w:rsidRPr="00317716" w:rsidRDefault="0024242A" w:rsidP="0024242A">
            <w:pPr>
              <w:pStyle w:val="a9"/>
              <w:rPr>
                <w:color w:val="auto"/>
              </w:rPr>
            </w:pPr>
            <w:r w:rsidRPr="00317716">
              <w:rPr>
                <w:rStyle w:val="a8"/>
                <w:color w:val="auto"/>
              </w:rPr>
              <w:t>Подключение и установка периферийных устройств</w:t>
            </w:r>
          </w:p>
        </w:tc>
        <w:tc>
          <w:tcPr>
            <w:tcW w:w="1127" w:type="dxa"/>
            <w:tcBorders>
              <w:top w:val="single" w:sz="4" w:space="0" w:color="auto"/>
              <w:left w:val="single" w:sz="4" w:space="0" w:color="auto"/>
              <w:bottom w:val="nil"/>
              <w:right w:val="nil"/>
            </w:tcBorders>
            <w:shd w:val="clear" w:color="auto" w:fill="FFFFFF"/>
            <w:vAlign w:val="bottom"/>
          </w:tcPr>
          <w:p w14:paraId="6E9E2D33" w14:textId="77777777" w:rsidR="0024242A" w:rsidRPr="00317716" w:rsidRDefault="0024242A" w:rsidP="0024242A">
            <w:pPr>
              <w:pStyle w:val="a9"/>
              <w:jc w:val="center"/>
              <w:rPr>
                <w:color w:val="auto"/>
              </w:rPr>
            </w:pPr>
            <w:r w:rsidRPr="00317716">
              <w:rPr>
                <w:rStyle w:val="a8"/>
                <w:color w:val="auto"/>
              </w:rPr>
              <w:t>6</w:t>
            </w:r>
          </w:p>
        </w:tc>
        <w:tc>
          <w:tcPr>
            <w:tcW w:w="2123" w:type="dxa"/>
            <w:vMerge/>
            <w:tcBorders>
              <w:top w:val="nil"/>
              <w:left w:val="single" w:sz="4" w:space="0" w:color="auto"/>
              <w:bottom w:val="nil"/>
              <w:right w:val="single" w:sz="4" w:space="0" w:color="auto"/>
            </w:tcBorders>
            <w:shd w:val="clear" w:color="auto" w:fill="FFFFFF"/>
            <w:vAlign w:val="center"/>
          </w:tcPr>
          <w:p w14:paraId="4538DE1C" w14:textId="77777777" w:rsidR="0024242A" w:rsidRPr="00317716" w:rsidRDefault="0024242A" w:rsidP="0024242A">
            <w:pPr>
              <w:pStyle w:val="a9"/>
              <w:jc w:val="center"/>
              <w:rPr>
                <w:color w:val="auto"/>
              </w:rPr>
            </w:pPr>
          </w:p>
        </w:tc>
        <w:tc>
          <w:tcPr>
            <w:tcW w:w="2271" w:type="dxa"/>
            <w:vMerge/>
            <w:tcBorders>
              <w:top w:val="nil"/>
              <w:left w:val="single" w:sz="4" w:space="0" w:color="auto"/>
              <w:bottom w:val="nil"/>
              <w:right w:val="single" w:sz="4" w:space="0" w:color="auto"/>
            </w:tcBorders>
            <w:shd w:val="clear" w:color="auto" w:fill="FFFFFF"/>
            <w:vAlign w:val="center"/>
          </w:tcPr>
          <w:p w14:paraId="3F79BA25" w14:textId="77777777" w:rsidR="0024242A" w:rsidRPr="00317716" w:rsidRDefault="0024242A" w:rsidP="0024242A">
            <w:pPr>
              <w:pStyle w:val="a9"/>
              <w:jc w:val="center"/>
              <w:rPr>
                <w:color w:val="auto"/>
              </w:rPr>
            </w:pPr>
          </w:p>
        </w:tc>
      </w:tr>
      <w:tr w:rsidR="0024242A" w:rsidRPr="00317716" w14:paraId="30F3B5A1" w14:textId="37AF69CB" w:rsidTr="00E81054">
        <w:trPr>
          <w:trHeight w:val="416"/>
        </w:trPr>
        <w:tc>
          <w:tcPr>
            <w:tcW w:w="2415" w:type="dxa"/>
            <w:vMerge/>
            <w:tcBorders>
              <w:top w:val="nil"/>
              <w:left w:val="single" w:sz="4" w:space="0" w:color="auto"/>
              <w:bottom w:val="single" w:sz="4" w:space="0" w:color="auto"/>
              <w:right w:val="nil"/>
            </w:tcBorders>
            <w:shd w:val="clear" w:color="auto" w:fill="FFFFFF"/>
            <w:vAlign w:val="center"/>
          </w:tcPr>
          <w:p w14:paraId="705C25B5" w14:textId="77777777" w:rsidR="0024242A" w:rsidRPr="00317716" w:rsidRDefault="0024242A" w:rsidP="0024242A">
            <w:pPr>
              <w:pStyle w:val="a9"/>
              <w:jc w:val="center"/>
              <w:rPr>
                <w:color w:val="auto"/>
              </w:rPr>
            </w:pPr>
          </w:p>
        </w:tc>
        <w:tc>
          <w:tcPr>
            <w:tcW w:w="418" w:type="dxa"/>
            <w:tcBorders>
              <w:top w:val="single" w:sz="4" w:space="0" w:color="auto"/>
              <w:left w:val="single" w:sz="4" w:space="0" w:color="auto"/>
              <w:bottom w:val="single" w:sz="4" w:space="0" w:color="auto"/>
              <w:right w:val="nil"/>
            </w:tcBorders>
            <w:shd w:val="clear" w:color="auto" w:fill="FFFFFF"/>
            <w:vAlign w:val="bottom"/>
          </w:tcPr>
          <w:p w14:paraId="1A1F7C94" w14:textId="77777777" w:rsidR="0024242A" w:rsidRPr="00317716" w:rsidRDefault="0024242A" w:rsidP="0024242A">
            <w:pPr>
              <w:pStyle w:val="a9"/>
              <w:jc w:val="center"/>
              <w:rPr>
                <w:color w:val="auto"/>
              </w:rPr>
            </w:pPr>
            <w:r w:rsidRPr="00317716">
              <w:rPr>
                <w:rStyle w:val="a8"/>
                <w:color w:val="auto"/>
              </w:rPr>
              <w:t>6.</w:t>
            </w:r>
          </w:p>
        </w:tc>
        <w:tc>
          <w:tcPr>
            <w:tcW w:w="7095" w:type="dxa"/>
            <w:tcBorders>
              <w:top w:val="single" w:sz="4" w:space="0" w:color="auto"/>
              <w:left w:val="single" w:sz="4" w:space="0" w:color="auto"/>
              <w:bottom w:val="single" w:sz="4" w:space="0" w:color="auto"/>
              <w:right w:val="nil"/>
            </w:tcBorders>
            <w:shd w:val="clear" w:color="auto" w:fill="FFFFFF"/>
            <w:vAlign w:val="bottom"/>
          </w:tcPr>
          <w:p w14:paraId="44FAFBED" w14:textId="77777777" w:rsidR="0024242A" w:rsidRPr="00317716" w:rsidRDefault="0024242A" w:rsidP="0024242A">
            <w:pPr>
              <w:pStyle w:val="a9"/>
              <w:rPr>
                <w:color w:val="auto"/>
              </w:rPr>
            </w:pPr>
            <w:r w:rsidRPr="00317716">
              <w:rPr>
                <w:rStyle w:val="a8"/>
                <w:color w:val="auto"/>
              </w:rPr>
              <w:t>Модернизация. Составление отчета</w:t>
            </w:r>
          </w:p>
        </w:tc>
        <w:tc>
          <w:tcPr>
            <w:tcW w:w="1127" w:type="dxa"/>
            <w:tcBorders>
              <w:top w:val="single" w:sz="4" w:space="0" w:color="auto"/>
              <w:left w:val="single" w:sz="4" w:space="0" w:color="auto"/>
              <w:bottom w:val="single" w:sz="4" w:space="0" w:color="auto"/>
              <w:right w:val="nil"/>
            </w:tcBorders>
            <w:shd w:val="clear" w:color="auto" w:fill="FFFFFF"/>
            <w:vAlign w:val="bottom"/>
          </w:tcPr>
          <w:p w14:paraId="6B9F9BD8" w14:textId="77777777" w:rsidR="0024242A" w:rsidRPr="00317716" w:rsidRDefault="0024242A" w:rsidP="0024242A">
            <w:pPr>
              <w:pStyle w:val="a9"/>
              <w:jc w:val="center"/>
              <w:rPr>
                <w:color w:val="auto"/>
              </w:rPr>
            </w:pPr>
            <w:r w:rsidRPr="00317716">
              <w:rPr>
                <w:rStyle w:val="a8"/>
                <w:color w:val="auto"/>
              </w:rPr>
              <w:t>6</w:t>
            </w:r>
          </w:p>
        </w:tc>
        <w:tc>
          <w:tcPr>
            <w:tcW w:w="2123" w:type="dxa"/>
            <w:vMerge/>
            <w:tcBorders>
              <w:top w:val="nil"/>
              <w:left w:val="single" w:sz="4" w:space="0" w:color="auto"/>
              <w:bottom w:val="single" w:sz="4" w:space="0" w:color="auto"/>
              <w:right w:val="single" w:sz="4" w:space="0" w:color="auto"/>
            </w:tcBorders>
            <w:shd w:val="clear" w:color="auto" w:fill="FFFFFF"/>
            <w:vAlign w:val="center"/>
          </w:tcPr>
          <w:p w14:paraId="652AAB1F" w14:textId="77777777" w:rsidR="0024242A" w:rsidRPr="00317716" w:rsidRDefault="0024242A" w:rsidP="0024242A">
            <w:pPr>
              <w:pStyle w:val="a9"/>
              <w:jc w:val="center"/>
              <w:rPr>
                <w:color w:val="auto"/>
              </w:rPr>
            </w:pPr>
          </w:p>
        </w:tc>
        <w:tc>
          <w:tcPr>
            <w:tcW w:w="2271" w:type="dxa"/>
            <w:vMerge/>
            <w:tcBorders>
              <w:top w:val="nil"/>
              <w:left w:val="single" w:sz="4" w:space="0" w:color="auto"/>
              <w:bottom w:val="single" w:sz="4" w:space="0" w:color="auto"/>
              <w:right w:val="single" w:sz="4" w:space="0" w:color="auto"/>
            </w:tcBorders>
            <w:shd w:val="clear" w:color="auto" w:fill="FFFFFF"/>
            <w:vAlign w:val="center"/>
          </w:tcPr>
          <w:p w14:paraId="5F7A5109" w14:textId="77777777" w:rsidR="0024242A" w:rsidRPr="00317716" w:rsidRDefault="0024242A" w:rsidP="0024242A">
            <w:pPr>
              <w:pStyle w:val="a9"/>
              <w:jc w:val="center"/>
              <w:rPr>
                <w:color w:val="auto"/>
              </w:rPr>
            </w:pPr>
          </w:p>
        </w:tc>
      </w:tr>
    </w:tbl>
    <w:tbl>
      <w:tblPr>
        <w:tblStyle w:val="af2"/>
        <w:tblW w:w="15338" w:type="dxa"/>
        <w:tblInd w:w="108" w:type="dxa"/>
        <w:tblLayout w:type="fixed"/>
        <w:tblLook w:val="0000" w:firstRow="0" w:lastRow="0" w:firstColumn="0" w:lastColumn="0" w:noHBand="0" w:noVBand="0"/>
      </w:tblPr>
      <w:tblGrid>
        <w:gridCol w:w="2297"/>
        <w:gridCol w:w="425"/>
        <w:gridCol w:w="7088"/>
        <w:gridCol w:w="1134"/>
        <w:gridCol w:w="2126"/>
        <w:gridCol w:w="2268"/>
      </w:tblGrid>
      <w:tr w:rsidR="00B1121A" w:rsidRPr="00317716" w14:paraId="463245D8" w14:textId="77777777" w:rsidTr="0095132D">
        <w:trPr>
          <w:trHeight w:val="20"/>
        </w:trPr>
        <w:tc>
          <w:tcPr>
            <w:tcW w:w="2297" w:type="dxa"/>
            <w:vMerge w:val="restart"/>
          </w:tcPr>
          <w:p w14:paraId="43A5DF2A" w14:textId="77777777" w:rsidR="009817D5" w:rsidRPr="00317716" w:rsidRDefault="009817D5" w:rsidP="009817D5">
            <w:pPr>
              <w:pStyle w:val="a9"/>
              <w:rPr>
                <w:rStyle w:val="a8"/>
                <w:color w:val="auto"/>
              </w:rPr>
            </w:pPr>
          </w:p>
          <w:p w14:paraId="4D6F2E8A" w14:textId="77777777" w:rsidR="009817D5" w:rsidRPr="00317716" w:rsidRDefault="009817D5" w:rsidP="009817D5">
            <w:pPr>
              <w:pStyle w:val="a9"/>
              <w:rPr>
                <w:color w:val="auto"/>
              </w:rPr>
            </w:pPr>
            <w:r w:rsidRPr="00317716">
              <w:rPr>
                <w:rStyle w:val="a8"/>
                <w:b/>
                <w:bCs/>
                <w:color w:val="auto"/>
              </w:rPr>
              <w:t>Тема 2</w:t>
            </w:r>
            <w:r w:rsidRPr="00317716">
              <w:rPr>
                <w:rStyle w:val="a8"/>
                <w:color w:val="auto"/>
              </w:rPr>
              <w:t xml:space="preserve">. </w:t>
            </w:r>
            <w:r w:rsidR="00D162FE" w:rsidRPr="00317716">
              <w:rPr>
                <w:color w:val="auto"/>
              </w:rPr>
              <w:t xml:space="preserve">Обработка </w:t>
            </w:r>
            <w:r w:rsidRPr="00317716">
              <w:rPr>
                <w:color w:val="auto"/>
              </w:rPr>
              <w:t xml:space="preserve">информации с помощью прикладного программного </w:t>
            </w:r>
            <w:r w:rsidRPr="00317716">
              <w:rPr>
                <w:color w:val="auto"/>
              </w:rPr>
              <w:lastRenderedPageBreak/>
              <w:t>обеспечения для персонального компьютера</w:t>
            </w:r>
          </w:p>
          <w:p w14:paraId="3D594DA2" w14:textId="77777777" w:rsidR="009817D5" w:rsidRPr="00317716" w:rsidRDefault="009817D5" w:rsidP="009817D5">
            <w:pPr>
              <w:pStyle w:val="a9"/>
              <w:rPr>
                <w:rStyle w:val="a8"/>
                <w:color w:val="auto"/>
              </w:rPr>
            </w:pPr>
          </w:p>
          <w:p w14:paraId="2604101A" w14:textId="77777777" w:rsidR="00B1121A" w:rsidRPr="00317716" w:rsidRDefault="00B1121A" w:rsidP="009817D5">
            <w:pPr>
              <w:pStyle w:val="a9"/>
              <w:rPr>
                <w:color w:val="auto"/>
              </w:rPr>
            </w:pPr>
          </w:p>
        </w:tc>
        <w:tc>
          <w:tcPr>
            <w:tcW w:w="7513" w:type="dxa"/>
            <w:gridSpan w:val="2"/>
          </w:tcPr>
          <w:p w14:paraId="04EA7D88" w14:textId="77777777" w:rsidR="00B1121A" w:rsidRPr="00317716" w:rsidRDefault="00B1121A">
            <w:pPr>
              <w:pStyle w:val="a9"/>
              <w:rPr>
                <w:b/>
                <w:color w:val="auto"/>
              </w:rPr>
            </w:pPr>
            <w:r w:rsidRPr="00317716">
              <w:rPr>
                <w:rStyle w:val="a8"/>
                <w:b/>
                <w:color w:val="auto"/>
              </w:rPr>
              <w:lastRenderedPageBreak/>
              <w:t>Содержание</w:t>
            </w:r>
          </w:p>
        </w:tc>
        <w:tc>
          <w:tcPr>
            <w:tcW w:w="1134" w:type="dxa"/>
          </w:tcPr>
          <w:p w14:paraId="32DE73D8" w14:textId="77777777" w:rsidR="00B1121A" w:rsidRPr="00317716" w:rsidRDefault="006D7FA6">
            <w:pPr>
              <w:pStyle w:val="a9"/>
              <w:jc w:val="center"/>
              <w:rPr>
                <w:color w:val="auto"/>
              </w:rPr>
            </w:pPr>
            <w:r w:rsidRPr="00317716">
              <w:rPr>
                <w:rStyle w:val="a8"/>
                <w:color w:val="auto"/>
              </w:rPr>
              <w:t>62</w:t>
            </w:r>
          </w:p>
        </w:tc>
        <w:tc>
          <w:tcPr>
            <w:tcW w:w="2126" w:type="dxa"/>
          </w:tcPr>
          <w:p w14:paraId="1B0EEA1B" w14:textId="77777777" w:rsidR="00B1121A" w:rsidRPr="00317716" w:rsidRDefault="00B1121A" w:rsidP="00B1121A">
            <w:pPr>
              <w:pStyle w:val="a9"/>
              <w:jc w:val="center"/>
              <w:rPr>
                <w:rStyle w:val="a8"/>
                <w:b/>
                <w:bCs/>
                <w:color w:val="auto"/>
              </w:rPr>
            </w:pPr>
          </w:p>
        </w:tc>
        <w:tc>
          <w:tcPr>
            <w:tcW w:w="2268" w:type="dxa"/>
          </w:tcPr>
          <w:p w14:paraId="2637CFF9" w14:textId="77777777" w:rsidR="00B1121A" w:rsidRPr="00317716" w:rsidRDefault="00B1121A">
            <w:pPr>
              <w:rPr>
                <w:rStyle w:val="a8"/>
                <w:b/>
                <w:color w:val="auto"/>
              </w:rPr>
            </w:pPr>
          </w:p>
        </w:tc>
      </w:tr>
      <w:tr w:rsidR="005E49B5" w:rsidRPr="00317716" w14:paraId="5526F8C1" w14:textId="77777777" w:rsidTr="0095132D">
        <w:trPr>
          <w:trHeight w:val="20"/>
        </w:trPr>
        <w:tc>
          <w:tcPr>
            <w:tcW w:w="2297" w:type="dxa"/>
            <w:vMerge/>
          </w:tcPr>
          <w:p w14:paraId="11AE46C3" w14:textId="77777777" w:rsidR="005E49B5" w:rsidRPr="00317716" w:rsidRDefault="005E49B5" w:rsidP="00B1121A">
            <w:pPr>
              <w:rPr>
                <w:rFonts w:ascii="Times New Roman" w:hAnsi="Times New Roman" w:cs="Times New Roman"/>
                <w:color w:val="auto"/>
              </w:rPr>
            </w:pPr>
          </w:p>
        </w:tc>
        <w:tc>
          <w:tcPr>
            <w:tcW w:w="425" w:type="dxa"/>
          </w:tcPr>
          <w:p w14:paraId="65DD71C4" w14:textId="77777777" w:rsidR="005E49B5" w:rsidRPr="00317716" w:rsidRDefault="006D7FA6" w:rsidP="00B1121A">
            <w:pPr>
              <w:pStyle w:val="a9"/>
              <w:jc w:val="both"/>
              <w:rPr>
                <w:color w:val="auto"/>
              </w:rPr>
            </w:pPr>
            <w:r w:rsidRPr="00317716">
              <w:rPr>
                <w:rStyle w:val="a8"/>
                <w:color w:val="auto"/>
              </w:rPr>
              <w:t>1</w:t>
            </w:r>
          </w:p>
        </w:tc>
        <w:tc>
          <w:tcPr>
            <w:tcW w:w="7088" w:type="dxa"/>
          </w:tcPr>
          <w:p w14:paraId="7B625E9E" w14:textId="77777777" w:rsidR="005E49B5" w:rsidRPr="00317716" w:rsidRDefault="001C3955" w:rsidP="008E0EC7">
            <w:pPr>
              <w:pStyle w:val="a9"/>
              <w:rPr>
                <w:color w:val="000000" w:themeColor="text1"/>
              </w:rPr>
            </w:pPr>
            <w:r w:rsidRPr="00317716">
              <w:rPr>
                <w:color w:val="000000" w:themeColor="text1"/>
              </w:rPr>
              <w:t>Правила набора текста</w:t>
            </w:r>
          </w:p>
        </w:tc>
        <w:tc>
          <w:tcPr>
            <w:tcW w:w="1134" w:type="dxa"/>
          </w:tcPr>
          <w:p w14:paraId="07D4BB41" w14:textId="77777777" w:rsidR="005E49B5" w:rsidRPr="00317716" w:rsidRDefault="001C3955" w:rsidP="00B1121A">
            <w:pPr>
              <w:pStyle w:val="a9"/>
              <w:jc w:val="center"/>
              <w:rPr>
                <w:color w:val="auto"/>
              </w:rPr>
            </w:pPr>
            <w:r w:rsidRPr="00317716">
              <w:rPr>
                <w:rStyle w:val="a8"/>
                <w:color w:val="auto"/>
              </w:rPr>
              <w:t>6</w:t>
            </w:r>
          </w:p>
        </w:tc>
        <w:tc>
          <w:tcPr>
            <w:tcW w:w="2126" w:type="dxa"/>
            <w:vMerge w:val="restart"/>
          </w:tcPr>
          <w:p w14:paraId="7EAEB40F" w14:textId="6A0F6DFD" w:rsidR="005E49B5" w:rsidRPr="00317716" w:rsidRDefault="00BA0BE3" w:rsidP="00317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330066"/>
                <w:u w:val="single"/>
              </w:rPr>
            </w:pPr>
            <w:hyperlink r:id="rId9" w:history="1">
              <w:r w:rsidR="00317716" w:rsidRPr="008D1D9D">
                <w:rPr>
                  <w:rStyle w:val="af1"/>
                  <w:rFonts w:ascii="Times New Roman" w:hAnsi="Times New Roman" w:cs="Times New Roman"/>
                </w:rPr>
                <w:t>http://cit.tcde.ru/</w:t>
              </w:r>
            </w:hyperlink>
          </w:p>
          <w:p w14:paraId="0F3EAF7E" w14:textId="3B839388" w:rsidR="005E49B5" w:rsidRPr="00317716" w:rsidRDefault="005E49B5" w:rsidP="00317716">
            <w:pPr>
              <w:jc w:val="center"/>
              <w:rPr>
                <w:rFonts w:ascii="Times New Roman" w:hAnsi="Times New Roman" w:cs="Times New Roman"/>
                <w:bCs/>
              </w:rPr>
            </w:pPr>
            <w:r w:rsidRPr="00317716">
              <w:rPr>
                <w:rFonts w:ascii="Times New Roman" w:hAnsi="Times New Roman" w:cs="Times New Roman"/>
                <w:bCs/>
                <w:lang w:val="en-US"/>
              </w:rPr>
              <w:t>http</w:t>
            </w:r>
            <w:r w:rsidRPr="00317716">
              <w:rPr>
                <w:rFonts w:ascii="Times New Roman" w:hAnsi="Times New Roman" w:cs="Times New Roman"/>
                <w:bCs/>
              </w:rPr>
              <w:t>://</w:t>
            </w:r>
            <w:r w:rsidRPr="00317716">
              <w:rPr>
                <w:rFonts w:ascii="Times New Roman" w:hAnsi="Times New Roman" w:cs="Times New Roman"/>
                <w:bCs/>
                <w:lang w:val="en-US"/>
              </w:rPr>
              <w:t>www</w:t>
            </w:r>
            <w:r w:rsidRPr="00317716">
              <w:rPr>
                <w:rFonts w:ascii="Times New Roman" w:hAnsi="Times New Roman" w:cs="Times New Roman"/>
                <w:bCs/>
              </w:rPr>
              <w:t>.</w:t>
            </w:r>
            <w:proofErr w:type="spellStart"/>
            <w:r w:rsidRPr="00317716">
              <w:rPr>
                <w:rFonts w:ascii="Times New Roman" w:hAnsi="Times New Roman" w:cs="Times New Roman"/>
                <w:bCs/>
                <w:lang w:val="en-US"/>
              </w:rPr>
              <w:t>edu</w:t>
            </w:r>
            <w:proofErr w:type="spellEnd"/>
            <w:r w:rsidRPr="00317716">
              <w:rPr>
                <w:rFonts w:ascii="Times New Roman" w:hAnsi="Times New Roman" w:cs="Times New Roman"/>
                <w:bCs/>
              </w:rPr>
              <w:t>.</w:t>
            </w:r>
            <w:proofErr w:type="spellStart"/>
            <w:r w:rsidRPr="00317716">
              <w:rPr>
                <w:rFonts w:ascii="Times New Roman" w:hAnsi="Times New Roman" w:cs="Times New Roman"/>
                <w:bCs/>
                <w:lang w:val="en-US"/>
              </w:rPr>
              <w:t>bd</w:t>
            </w:r>
            <w:proofErr w:type="spellEnd"/>
            <w:r w:rsidRPr="00317716">
              <w:rPr>
                <w:rFonts w:ascii="Times New Roman" w:hAnsi="Times New Roman" w:cs="Times New Roman"/>
                <w:bCs/>
              </w:rPr>
              <w:t>.</w:t>
            </w:r>
            <w:proofErr w:type="spellStart"/>
            <w:r w:rsidRPr="00317716">
              <w:rPr>
                <w:rFonts w:ascii="Times New Roman" w:hAnsi="Times New Roman" w:cs="Times New Roman"/>
                <w:bCs/>
                <w:lang w:val="en-US"/>
              </w:rPr>
              <w:t>ru</w:t>
            </w:r>
            <w:proofErr w:type="spellEnd"/>
          </w:p>
          <w:p w14:paraId="72DF3AFA" w14:textId="77777777" w:rsidR="005E49B5" w:rsidRPr="00317716" w:rsidRDefault="005E49B5" w:rsidP="00317716">
            <w:pPr>
              <w:jc w:val="center"/>
              <w:rPr>
                <w:rFonts w:ascii="Times New Roman" w:hAnsi="Times New Roman" w:cs="Times New Roman"/>
                <w:bCs/>
              </w:rPr>
            </w:pPr>
            <w:proofErr w:type="spellStart"/>
            <w:r w:rsidRPr="00317716">
              <w:rPr>
                <w:rFonts w:ascii="Times New Roman" w:hAnsi="Times New Roman" w:cs="Times New Roman"/>
                <w:bCs/>
                <w:lang w:val="en-US"/>
              </w:rPr>
              <w:t>htpp</w:t>
            </w:r>
            <w:proofErr w:type="spellEnd"/>
            <w:r w:rsidRPr="00317716">
              <w:rPr>
                <w:rFonts w:ascii="Times New Roman" w:hAnsi="Times New Roman" w:cs="Times New Roman"/>
                <w:bCs/>
              </w:rPr>
              <w:t>://</w:t>
            </w:r>
            <w:r w:rsidRPr="00317716">
              <w:rPr>
                <w:rFonts w:ascii="Times New Roman" w:hAnsi="Times New Roman" w:cs="Times New Roman"/>
                <w:bCs/>
                <w:lang w:val="en-US"/>
              </w:rPr>
              <w:t>books</w:t>
            </w:r>
            <w:r w:rsidRPr="00317716">
              <w:rPr>
                <w:rFonts w:ascii="Times New Roman" w:hAnsi="Times New Roman" w:cs="Times New Roman"/>
                <w:bCs/>
              </w:rPr>
              <w:t>.</w:t>
            </w:r>
            <w:r w:rsidRPr="00317716">
              <w:rPr>
                <w:rFonts w:ascii="Times New Roman" w:hAnsi="Times New Roman" w:cs="Times New Roman"/>
                <w:bCs/>
                <w:lang w:val="en-US"/>
              </w:rPr>
              <w:t>google</w:t>
            </w:r>
            <w:r w:rsidRPr="00317716">
              <w:rPr>
                <w:rFonts w:ascii="Times New Roman" w:hAnsi="Times New Roman" w:cs="Times New Roman"/>
                <w:bCs/>
              </w:rPr>
              <w:t>.</w:t>
            </w:r>
            <w:proofErr w:type="spellStart"/>
            <w:r w:rsidRPr="00317716">
              <w:rPr>
                <w:rFonts w:ascii="Times New Roman" w:hAnsi="Times New Roman" w:cs="Times New Roman"/>
                <w:bCs/>
                <w:lang w:val="en-US"/>
              </w:rPr>
              <w:t>ru</w:t>
            </w:r>
            <w:proofErr w:type="spellEnd"/>
          </w:p>
          <w:p w14:paraId="78E69096" w14:textId="77777777" w:rsidR="005E49B5" w:rsidRPr="00317716" w:rsidRDefault="00BA0BE3" w:rsidP="00317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Cs/>
                <w:i/>
              </w:rPr>
            </w:pPr>
            <w:hyperlink r:id="rId10" w:history="1">
              <w:r w:rsidR="005E49B5" w:rsidRPr="00317716">
                <w:rPr>
                  <w:rFonts w:ascii="Times New Roman" w:hAnsi="Times New Roman" w:cs="Times New Roman"/>
                  <w:color w:val="330066"/>
                  <w:u w:val="single"/>
                </w:rPr>
                <w:t>http://www.online-academy.ru/</w:t>
              </w:r>
            </w:hyperlink>
          </w:p>
        </w:tc>
        <w:tc>
          <w:tcPr>
            <w:tcW w:w="2268" w:type="dxa"/>
            <w:vMerge w:val="restart"/>
          </w:tcPr>
          <w:p w14:paraId="6F425819" w14:textId="77777777" w:rsidR="000E6D20" w:rsidRPr="00317716" w:rsidRDefault="000E6D20" w:rsidP="000E6D20">
            <w:pPr>
              <w:pStyle w:val="a9"/>
              <w:jc w:val="center"/>
              <w:rPr>
                <w:color w:val="000000" w:themeColor="text1"/>
              </w:rPr>
            </w:pPr>
            <w:r w:rsidRPr="00317716">
              <w:rPr>
                <w:color w:val="000000" w:themeColor="text1"/>
              </w:rPr>
              <w:lastRenderedPageBreak/>
              <w:t>ОК 1 – ОК 7,</w:t>
            </w:r>
          </w:p>
          <w:p w14:paraId="4045CFCA" w14:textId="77777777" w:rsidR="005E49B5" w:rsidRPr="00317716" w:rsidRDefault="005E49B5" w:rsidP="00B1121A">
            <w:pPr>
              <w:pStyle w:val="a9"/>
              <w:jc w:val="center"/>
              <w:rPr>
                <w:color w:val="000000" w:themeColor="text1"/>
              </w:rPr>
            </w:pPr>
            <w:r w:rsidRPr="00317716">
              <w:rPr>
                <w:color w:val="000000" w:themeColor="text1"/>
              </w:rPr>
              <w:t>ПК 1.2, ПК 1.3</w:t>
            </w:r>
          </w:p>
          <w:p w14:paraId="5141579E" w14:textId="77777777" w:rsidR="005E49B5" w:rsidRPr="00317716" w:rsidRDefault="006D7FA6" w:rsidP="00B1121A">
            <w:pPr>
              <w:pStyle w:val="a9"/>
              <w:jc w:val="center"/>
              <w:rPr>
                <w:color w:val="000000" w:themeColor="text1"/>
              </w:rPr>
            </w:pPr>
            <w:r w:rsidRPr="00317716">
              <w:rPr>
                <w:color w:val="000000" w:themeColor="text1"/>
              </w:rPr>
              <w:t xml:space="preserve"> ЛР 14</w:t>
            </w:r>
          </w:p>
          <w:p w14:paraId="52CB1D11" w14:textId="77777777" w:rsidR="005E49B5" w:rsidRPr="00317716" w:rsidRDefault="005E49B5" w:rsidP="00B1121A">
            <w:pPr>
              <w:pStyle w:val="a9"/>
              <w:jc w:val="center"/>
              <w:rPr>
                <w:color w:val="auto"/>
              </w:rPr>
            </w:pPr>
          </w:p>
        </w:tc>
      </w:tr>
      <w:tr w:rsidR="005E49B5" w:rsidRPr="00317716" w14:paraId="1DD9D4BD" w14:textId="77777777" w:rsidTr="0095132D">
        <w:trPr>
          <w:trHeight w:val="20"/>
        </w:trPr>
        <w:tc>
          <w:tcPr>
            <w:tcW w:w="2297" w:type="dxa"/>
            <w:vMerge/>
          </w:tcPr>
          <w:p w14:paraId="5321ED50" w14:textId="77777777" w:rsidR="005E49B5" w:rsidRPr="00317716" w:rsidRDefault="005E49B5" w:rsidP="00B1121A">
            <w:pPr>
              <w:pStyle w:val="a9"/>
              <w:jc w:val="center"/>
              <w:rPr>
                <w:color w:val="auto"/>
              </w:rPr>
            </w:pPr>
          </w:p>
        </w:tc>
        <w:tc>
          <w:tcPr>
            <w:tcW w:w="425" w:type="dxa"/>
          </w:tcPr>
          <w:p w14:paraId="5799F0CD" w14:textId="77777777" w:rsidR="005E49B5" w:rsidRPr="00317716" w:rsidRDefault="005E49B5" w:rsidP="00B1121A">
            <w:pPr>
              <w:pStyle w:val="a9"/>
              <w:jc w:val="both"/>
              <w:rPr>
                <w:color w:val="auto"/>
              </w:rPr>
            </w:pPr>
            <w:r w:rsidRPr="00317716">
              <w:rPr>
                <w:rStyle w:val="a8"/>
                <w:color w:val="auto"/>
              </w:rPr>
              <w:t>2.</w:t>
            </w:r>
          </w:p>
        </w:tc>
        <w:tc>
          <w:tcPr>
            <w:tcW w:w="7088" w:type="dxa"/>
          </w:tcPr>
          <w:p w14:paraId="47B7C10A" w14:textId="77777777" w:rsidR="005E49B5" w:rsidRPr="00317716" w:rsidRDefault="001C3955" w:rsidP="001C3955">
            <w:pPr>
              <w:pStyle w:val="a9"/>
              <w:rPr>
                <w:color w:val="000000" w:themeColor="text1"/>
              </w:rPr>
            </w:pPr>
            <w:r w:rsidRPr="00317716">
              <w:rPr>
                <w:color w:val="000000" w:themeColor="text1"/>
              </w:rPr>
              <w:t>Требования к оформлению технической документации п</w:t>
            </w:r>
            <w:r w:rsidR="00421DBB" w:rsidRPr="00317716">
              <w:rPr>
                <w:color w:val="000000" w:themeColor="text1"/>
              </w:rPr>
              <w:t>р</w:t>
            </w:r>
            <w:r w:rsidRPr="00317716">
              <w:rPr>
                <w:color w:val="000000" w:themeColor="text1"/>
              </w:rPr>
              <w:t>и разработке проектов</w:t>
            </w:r>
          </w:p>
        </w:tc>
        <w:tc>
          <w:tcPr>
            <w:tcW w:w="1134" w:type="dxa"/>
          </w:tcPr>
          <w:p w14:paraId="6F756AEE" w14:textId="77777777" w:rsidR="005E49B5" w:rsidRPr="00317716" w:rsidRDefault="001C3955" w:rsidP="00B1121A">
            <w:pPr>
              <w:pStyle w:val="a9"/>
              <w:jc w:val="center"/>
              <w:rPr>
                <w:color w:val="auto"/>
              </w:rPr>
            </w:pPr>
            <w:r w:rsidRPr="00317716">
              <w:rPr>
                <w:rStyle w:val="a8"/>
                <w:color w:val="auto"/>
              </w:rPr>
              <w:t>6</w:t>
            </w:r>
          </w:p>
        </w:tc>
        <w:tc>
          <w:tcPr>
            <w:tcW w:w="2126" w:type="dxa"/>
            <w:vMerge/>
          </w:tcPr>
          <w:p w14:paraId="0694258D" w14:textId="77777777" w:rsidR="005E49B5" w:rsidRPr="00317716" w:rsidRDefault="005E49B5" w:rsidP="00B1121A">
            <w:pPr>
              <w:pStyle w:val="a9"/>
              <w:jc w:val="center"/>
              <w:rPr>
                <w:color w:val="auto"/>
              </w:rPr>
            </w:pPr>
          </w:p>
        </w:tc>
        <w:tc>
          <w:tcPr>
            <w:tcW w:w="2268" w:type="dxa"/>
            <w:vMerge/>
          </w:tcPr>
          <w:p w14:paraId="7C7133B6" w14:textId="77777777" w:rsidR="005E49B5" w:rsidRPr="00317716" w:rsidRDefault="005E49B5" w:rsidP="00B1121A">
            <w:pPr>
              <w:pStyle w:val="a9"/>
              <w:jc w:val="center"/>
              <w:rPr>
                <w:color w:val="auto"/>
              </w:rPr>
            </w:pPr>
          </w:p>
        </w:tc>
      </w:tr>
      <w:tr w:rsidR="005E49B5" w:rsidRPr="00317716" w14:paraId="09D4AF44" w14:textId="77777777" w:rsidTr="0095132D">
        <w:trPr>
          <w:trHeight w:val="20"/>
        </w:trPr>
        <w:tc>
          <w:tcPr>
            <w:tcW w:w="2297" w:type="dxa"/>
            <w:vMerge/>
          </w:tcPr>
          <w:p w14:paraId="48C327CF" w14:textId="77777777" w:rsidR="005E49B5" w:rsidRPr="00317716" w:rsidRDefault="005E49B5" w:rsidP="00B1121A">
            <w:pPr>
              <w:pStyle w:val="a9"/>
              <w:jc w:val="center"/>
              <w:rPr>
                <w:color w:val="auto"/>
              </w:rPr>
            </w:pPr>
          </w:p>
        </w:tc>
        <w:tc>
          <w:tcPr>
            <w:tcW w:w="425" w:type="dxa"/>
          </w:tcPr>
          <w:p w14:paraId="01DAFF2E" w14:textId="77777777" w:rsidR="005E49B5" w:rsidRPr="00317716" w:rsidRDefault="005E49B5" w:rsidP="00B1121A">
            <w:pPr>
              <w:pStyle w:val="a9"/>
              <w:jc w:val="both"/>
              <w:rPr>
                <w:color w:val="auto"/>
              </w:rPr>
            </w:pPr>
            <w:r w:rsidRPr="00317716">
              <w:rPr>
                <w:rStyle w:val="a8"/>
                <w:color w:val="auto"/>
              </w:rPr>
              <w:t>3.</w:t>
            </w:r>
          </w:p>
        </w:tc>
        <w:tc>
          <w:tcPr>
            <w:tcW w:w="7088" w:type="dxa"/>
          </w:tcPr>
          <w:p w14:paraId="497C260F" w14:textId="77777777" w:rsidR="005E49B5" w:rsidRPr="00317716" w:rsidRDefault="001C3955" w:rsidP="001C3955">
            <w:pPr>
              <w:pStyle w:val="a9"/>
              <w:rPr>
                <w:color w:val="000000" w:themeColor="text1"/>
              </w:rPr>
            </w:pPr>
            <w:r w:rsidRPr="00317716">
              <w:rPr>
                <w:color w:val="000000" w:themeColor="text1"/>
              </w:rPr>
              <w:t>Разработка текстовой документации, согласно требованиям стандартов</w:t>
            </w:r>
          </w:p>
        </w:tc>
        <w:tc>
          <w:tcPr>
            <w:tcW w:w="1134" w:type="dxa"/>
          </w:tcPr>
          <w:p w14:paraId="3ACCD695" w14:textId="77777777" w:rsidR="005E49B5" w:rsidRPr="00317716" w:rsidRDefault="005E49B5" w:rsidP="001C3955">
            <w:pPr>
              <w:pStyle w:val="a9"/>
              <w:jc w:val="center"/>
              <w:rPr>
                <w:color w:val="auto"/>
              </w:rPr>
            </w:pPr>
            <w:r w:rsidRPr="00317716">
              <w:rPr>
                <w:rStyle w:val="a8"/>
                <w:color w:val="auto"/>
              </w:rPr>
              <w:t>1</w:t>
            </w:r>
            <w:r w:rsidR="001C3955" w:rsidRPr="00317716">
              <w:rPr>
                <w:rStyle w:val="a8"/>
                <w:color w:val="auto"/>
              </w:rPr>
              <w:t>2</w:t>
            </w:r>
          </w:p>
        </w:tc>
        <w:tc>
          <w:tcPr>
            <w:tcW w:w="2126" w:type="dxa"/>
            <w:vMerge/>
          </w:tcPr>
          <w:p w14:paraId="5F50E765" w14:textId="77777777" w:rsidR="005E49B5" w:rsidRPr="00317716" w:rsidRDefault="005E49B5" w:rsidP="00B1121A">
            <w:pPr>
              <w:pStyle w:val="a9"/>
              <w:jc w:val="center"/>
              <w:rPr>
                <w:color w:val="auto"/>
              </w:rPr>
            </w:pPr>
          </w:p>
        </w:tc>
        <w:tc>
          <w:tcPr>
            <w:tcW w:w="2268" w:type="dxa"/>
            <w:vMerge/>
          </w:tcPr>
          <w:p w14:paraId="3DCA02A8" w14:textId="77777777" w:rsidR="005E49B5" w:rsidRPr="00317716" w:rsidRDefault="005E49B5" w:rsidP="00B1121A">
            <w:pPr>
              <w:pStyle w:val="a9"/>
              <w:jc w:val="center"/>
              <w:rPr>
                <w:color w:val="auto"/>
              </w:rPr>
            </w:pPr>
          </w:p>
        </w:tc>
      </w:tr>
      <w:tr w:rsidR="001C3955" w:rsidRPr="00317716" w14:paraId="0F0513EC" w14:textId="77777777" w:rsidTr="0095132D">
        <w:trPr>
          <w:trHeight w:val="20"/>
        </w:trPr>
        <w:tc>
          <w:tcPr>
            <w:tcW w:w="2297" w:type="dxa"/>
            <w:vMerge/>
          </w:tcPr>
          <w:p w14:paraId="3F547B13" w14:textId="77777777" w:rsidR="001C3955" w:rsidRPr="00317716" w:rsidRDefault="001C3955" w:rsidP="00B1121A">
            <w:pPr>
              <w:pStyle w:val="a9"/>
              <w:jc w:val="center"/>
              <w:rPr>
                <w:color w:val="auto"/>
              </w:rPr>
            </w:pPr>
          </w:p>
        </w:tc>
        <w:tc>
          <w:tcPr>
            <w:tcW w:w="425" w:type="dxa"/>
          </w:tcPr>
          <w:p w14:paraId="27026AA9" w14:textId="77777777" w:rsidR="001C3955" w:rsidRPr="00317716" w:rsidRDefault="001C3955" w:rsidP="00B1121A">
            <w:pPr>
              <w:pStyle w:val="a9"/>
              <w:jc w:val="both"/>
              <w:rPr>
                <w:color w:val="auto"/>
              </w:rPr>
            </w:pPr>
            <w:r w:rsidRPr="00317716">
              <w:rPr>
                <w:rStyle w:val="a8"/>
                <w:color w:val="auto"/>
              </w:rPr>
              <w:t>4.</w:t>
            </w:r>
          </w:p>
        </w:tc>
        <w:tc>
          <w:tcPr>
            <w:tcW w:w="7088" w:type="dxa"/>
          </w:tcPr>
          <w:p w14:paraId="22C2984F" w14:textId="77777777" w:rsidR="001C3955" w:rsidRPr="00317716" w:rsidRDefault="001C3955">
            <w:pPr>
              <w:rPr>
                <w:rFonts w:ascii="Times New Roman" w:hAnsi="Times New Roman" w:cs="Times New Roman"/>
              </w:rPr>
            </w:pPr>
            <w:r w:rsidRPr="00317716">
              <w:rPr>
                <w:rFonts w:ascii="Times New Roman" w:hAnsi="Times New Roman" w:cs="Times New Roman"/>
                <w:color w:val="000000" w:themeColor="text1"/>
              </w:rPr>
              <w:t>Оформление текстовой документации, согласно требованиям стандартов</w:t>
            </w:r>
          </w:p>
        </w:tc>
        <w:tc>
          <w:tcPr>
            <w:tcW w:w="1134" w:type="dxa"/>
          </w:tcPr>
          <w:p w14:paraId="1E59CA0B" w14:textId="77777777" w:rsidR="001C3955" w:rsidRPr="00317716" w:rsidRDefault="001C3955" w:rsidP="00B1121A">
            <w:pPr>
              <w:pStyle w:val="a9"/>
              <w:jc w:val="center"/>
              <w:rPr>
                <w:color w:val="auto"/>
              </w:rPr>
            </w:pPr>
            <w:r w:rsidRPr="00317716">
              <w:rPr>
                <w:rStyle w:val="a8"/>
                <w:color w:val="auto"/>
              </w:rPr>
              <w:t>6</w:t>
            </w:r>
          </w:p>
        </w:tc>
        <w:tc>
          <w:tcPr>
            <w:tcW w:w="2126" w:type="dxa"/>
            <w:vMerge/>
          </w:tcPr>
          <w:p w14:paraId="75A8DC70" w14:textId="77777777" w:rsidR="001C3955" w:rsidRPr="00317716" w:rsidRDefault="001C3955" w:rsidP="00B1121A">
            <w:pPr>
              <w:pStyle w:val="a9"/>
              <w:jc w:val="center"/>
              <w:rPr>
                <w:color w:val="auto"/>
              </w:rPr>
            </w:pPr>
          </w:p>
        </w:tc>
        <w:tc>
          <w:tcPr>
            <w:tcW w:w="2268" w:type="dxa"/>
            <w:vMerge/>
          </w:tcPr>
          <w:p w14:paraId="6A1DA9B9" w14:textId="77777777" w:rsidR="001C3955" w:rsidRPr="00317716" w:rsidRDefault="001C3955" w:rsidP="00B1121A">
            <w:pPr>
              <w:pStyle w:val="a9"/>
              <w:jc w:val="center"/>
              <w:rPr>
                <w:color w:val="auto"/>
              </w:rPr>
            </w:pPr>
          </w:p>
        </w:tc>
      </w:tr>
      <w:tr w:rsidR="001C3955" w:rsidRPr="00317716" w14:paraId="22AB81C9" w14:textId="77777777" w:rsidTr="0095132D">
        <w:trPr>
          <w:trHeight w:val="20"/>
        </w:trPr>
        <w:tc>
          <w:tcPr>
            <w:tcW w:w="2297" w:type="dxa"/>
            <w:vMerge/>
          </w:tcPr>
          <w:p w14:paraId="50DA05EC" w14:textId="77777777" w:rsidR="001C3955" w:rsidRPr="00317716" w:rsidRDefault="001C3955" w:rsidP="00B1121A">
            <w:pPr>
              <w:pStyle w:val="a9"/>
              <w:jc w:val="center"/>
              <w:rPr>
                <w:color w:val="auto"/>
              </w:rPr>
            </w:pPr>
          </w:p>
        </w:tc>
        <w:tc>
          <w:tcPr>
            <w:tcW w:w="425" w:type="dxa"/>
          </w:tcPr>
          <w:p w14:paraId="5722099F" w14:textId="77777777" w:rsidR="001C3955" w:rsidRPr="00317716" w:rsidRDefault="001C3955" w:rsidP="00B1121A">
            <w:pPr>
              <w:pStyle w:val="a9"/>
              <w:jc w:val="both"/>
              <w:rPr>
                <w:color w:val="auto"/>
              </w:rPr>
            </w:pPr>
            <w:r w:rsidRPr="00317716">
              <w:rPr>
                <w:rStyle w:val="a8"/>
                <w:color w:val="auto"/>
              </w:rPr>
              <w:t>5.</w:t>
            </w:r>
          </w:p>
        </w:tc>
        <w:tc>
          <w:tcPr>
            <w:tcW w:w="7088" w:type="dxa"/>
          </w:tcPr>
          <w:p w14:paraId="4FD7FF43" w14:textId="77777777" w:rsidR="001C3955" w:rsidRPr="00317716" w:rsidRDefault="001C3955" w:rsidP="001C3955">
            <w:pPr>
              <w:pStyle w:val="a9"/>
              <w:rPr>
                <w:color w:val="000000" w:themeColor="text1"/>
              </w:rPr>
            </w:pPr>
            <w:r w:rsidRPr="00317716">
              <w:rPr>
                <w:color w:val="000000" w:themeColor="text1"/>
              </w:rPr>
              <w:t>Разработка графической  документации, согласно требованиям стандартов</w:t>
            </w:r>
          </w:p>
        </w:tc>
        <w:tc>
          <w:tcPr>
            <w:tcW w:w="1134" w:type="dxa"/>
          </w:tcPr>
          <w:p w14:paraId="2C6899C3" w14:textId="77777777" w:rsidR="001C3955" w:rsidRPr="00317716" w:rsidRDefault="001C3955" w:rsidP="00B1121A">
            <w:pPr>
              <w:pStyle w:val="a9"/>
              <w:jc w:val="center"/>
              <w:rPr>
                <w:color w:val="auto"/>
              </w:rPr>
            </w:pPr>
            <w:r w:rsidRPr="00317716">
              <w:rPr>
                <w:rStyle w:val="a8"/>
                <w:color w:val="auto"/>
              </w:rPr>
              <w:t>12</w:t>
            </w:r>
          </w:p>
        </w:tc>
        <w:tc>
          <w:tcPr>
            <w:tcW w:w="2126" w:type="dxa"/>
            <w:vMerge/>
          </w:tcPr>
          <w:p w14:paraId="43DFA14F" w14:textId="77777777" w:rsidR="001C3955" w:rsidRPr="00317716" w:rsidRDefault="001C3955" w:rsidP="00B1121A">
            <w:pPr>
              <w:pStyle w:val="a9"/>
              <w:jc w:val="center"/>
              <w:rPr>
                <w:color w:val="auto"/>
              </w:rPr>
            </w:pPr>
          </w:p>
        </w:tc>
        <w:tc>
          <w:tcPr>
            <w:tcW w:w="2268" w:type="dxa"/>
            <w:vMerge/>
          </w:tcPr>
          <w:p w14:paraId="753C3ADF" w14:textId="77777777" w:rsidR="001C3955" w:rsidRPr="00317716" w:rsidRDefault="001C3955" w:rsidP="00B1121A">
            <w:pPr>
              <w:pStyle w:val="a9"/>
              <w:jc w:val="center"/>
              <w:rPr>
                <w:color w:val="auto"/>
              </w:rPr>
            </w:pPr>
          </w:p>
        </w:tc>
      </w:tr>
      <w:tr w:rsidR="001C3955" w:rsidRPr="00317716" w14:paraId="6E2DF06D" w14:textId="77777777" w:rsidTr="0095132D">
        <w:trPr>
          <w:trHeight w:val="20"/>
        </w:trPr>
        <w:tc>
          <w:tcPr>
            <w:tcW w:w="2297" w:type="dxa"/>
            <w:vMerge/>
          </w:tcPr>
          <w:p w14:paraId="289ED0C4" w14:textId="77777777" w:rsidR="001C3955" w:rsidRPr="00317716" w:rsidRDefault="001C3955" w:rsidP="00B1121A">
            <w:pPr>
              <w:pStyle w:val="a9"/>
              <w:jc w:val="center"/>
              <w:rPr>
                <w:color w:val="auto"/>
              </w:rPr>
            </w:pPr>
          </w:p>
        </w:tc>
        <w:tc>
          <w:tcPr>
            <w:tcW w:w="425" w:type="dxa"/>
          </w:tcPr>
          <w:p w14:paraId="6FBBB363" w14:textId="77777777" w:rsidR="001C3955" w:rsidRPr="00317716" w:rsidRDefault="001C3955" w:rsidP="00B1121A">
            <w:pPr>
              <w:pStyle w:val="a9"/>
              <w:rPr>
                <w:color w:val="auto"/>
              </w:rPr>
            </w:pPr>
            <w:r w:rsidRPr="00317716">
              <w:rPr>
                <w:rStyle w:val="a8"/>
                <w:color w:val="auto"/>
              </w:rPr>
              <w:t>6</w:t>
            </w:r>
          </w:p>
        </w:tc>
        <w:tc>
          <w:tcPr>
            <w:tcW w:w="7088" w:type="dxa"/>
          </w:tcPr>
          <w:p w14:paraId="0EDDC20C" w14:textId="77777777" w:rsidR="001C3955" w:rsidRPr="00317716" w:rsidRDefault="001C3955" w:rsidP="001C3955">
            <w:pPr>
              <w:rPr>
                <w:rFonts w:ascii="Times New Roman" w:hAnsi="Times New Roman" w:cs="Times New Roman"/>
              </w:rPr>
            </w:pPr>
            <w:r w:rsidRPr="00317716">
              <w:rPr>
                <w:rFonts w:ascii="Times New Roman" w:hAnsi="Times New Roman" w:cs="Times New Roman"/>
                <w:color w:val="000000" w:themeColor="text1"/>
              </w:rPr>
              <w:t>Оформление графической  документации, согласно требованиям стандартов</w:t>
            </w:r>
          </w:p>
        </w:tc>
        <w:tc>
          <w:tcPr>
            <w:tcW w:w="1134" w:type="dxa"/>
          </w:tcPr>
          <w:p w14:paraId="6C69FB2E" w14:textId="77777777" w:rsidR="001C3955" w:rsidRPr="00317716" w:rsidRDefault="001C3955" w:rsidP="00B1121A">
            <w:pPr>
              <w:pStyle w:val="a9"/>
              <w:jc w:val="center"/>
              <w:rPr>
                <w:color w:val="auto"/>
              </w:rPr>
            </w:pPr>
            <w:r w:rsidRPr="00317716">
              <w:rPr>
                <w:rStyle w:val="a8"/>
                <w:color w:val="auto"/>
              </w:rPr>
              <w:t>12</w:t>
            </w:r>
          </w:p>
        </w:tc>
        <w:tc>
          <w:tcPr>
            <w:tcW w:w="2126" w:type="dxa"/>
            <w:vMerge/>
          </w:tcPr>
          <w:p w14:paraId="38D61616" w14:textId="77777777" w:rsidR="001C3955" w:rsidRPr="00317716" w:rsidRDefault="001C3955" w:rsidP="00B1121A">
            <w:pPr>
              <w:pStyle w:val="a9"/>
              <w:jc w:val="center"/>
              <w:rPr>
                <w:color w:val="auto"/>
              </w:rPr>
            </w:pPr>
          </w:p>
        </w:tc>
        <w:tc>
          <w:tcPr>
            <w:tcW w:w="2268" w:type="dxa"/>
            <w:vMerge/>
          </w:tcPr>
          <w:p w14:paraId="081A25EF" w14:textId="77777777" w:rsidR="001C3955" w:rsidRPr="00317716" w:rsidRDefault="001C3955" w:rsidP="00B1121A">
            <w:pPr>
              <w:pStyle w:val="a9"/>
              <w:jc w:val="center"/>
              <w:rPr>
                <w:color w:val="auto"/>
              </w:rPr>
            </w:pPr>
          </w:p>
        </w:tc>
      </w:tr>
      <w:tr w:rsidR="001C3955" w:rsidRPr="00317716" w14:paraId="4DF44225" w14:textId="77777777" w:rsidTr="0095132D">
        <w:trPr>
          <w:trHeight w:val="20"/>
        </w:trPr>
        <w:tc>
          <w:tcPr>
            <w:tcW w:w="2297" w:type="dxa"/>
            <w:vMerge/>
          </w:tcPr>
          <w:p w14:paraId="736D850C" w14:textId="77777777" w:rsidR="001C3955" w:rsidRPr="00317716" w:rsidRDefault="001C3955" w:rsidP="00B1121A">
            <w:pPr>
              <w:pStyle w:val="a9"/>
              <w:jc w:val="center"/>
              <w:rPr>
                <w:color w:val="auto"/>
              </w:rPr>
            </w:pPr>
          </w:p>
        </w:tc>
        <w:tc>
          <w:tcPr>
            <w:tcW w:w="425" w:type="dxa"/>
          </w:tcPr>
          <w:p w14:paraId="4B961C83" w14:textId="77777777" w:rsidR="001C3955" w:rsidRPr="00317716" w:rsidRDefault="001C3955" w:rsidP="00B1121A">
            <w:pPr>
              <w:pStyle w:val="a9"/>
              <w:jc w:val="both"/>
              <w:rPr>
                <w:color w:val="auto"/>
              </w:rPr>
            </w:pPr>
            <w:r w:rsidRPr="00317716">
              <w:rPr>
                <w:rStyle w:val="a8"/>
                <w:color w:val="auto"/>
              </w:rPr>
              <w:t>7.</w:t>
            </w:r>
          </w:p>
        </w:tc>
        <w:tc>
          <w:tcPr>
            <w:tcW w:w="7088" w:type="dxa"/>
          </w:tcPr>
          <w:p w14:paraId="58D0B0DE" w14:textId="75353163" w:rsidR="001C3955" w:rsidRPr="0024242A" w:rsidRDefault="001C3955" w:rsidP="008E0EC7">
            <w:pPr>
              <w:pStyle w:val="a9"/>
              <w:rPr>
                <w:color w:val="000000" w:themeColor="text1"/>
              </w:rPr>
            </w:pPr>
            <w:r w:rsidRPr="00317716">
              <w:rPr>
                <w:rStyle w:val="a8"/>
                <w:color w:val="auto"/>
              </w:rPr>
              <w:t xml:space="preserve">Создание и форматирование сложного документа в текстовом процессоре </w:t>
            </w:r>
            <w:r w:rsidRPr="00317716">
              <w:rPr>
                <w:rStyle w:val="a8"/>
                <w:color w:val="auto"/>
                <w:lang w:val="en-US" w:eastAsia="en-US"/>
              </w:rPr>
              <w:t>MS</w:t>
            </w:r>
            <w:r w:rsidR="0024242A">
              <w:rPr>
                <w:rStyle w:val="a8"/>
                <w:color w:val="auto"/>
                <w:lang w:eastAsia="en-US"/>
              </w:rPr>
              <w:t xml:space="preserve"> </w:t>
            </w:r>
            <w:r w:rsidR="0024242A">
              <w:rPr>
                <w:rStyle w:val="a8"/>
                <w:color w:val="auto"/>
                <w:lang w:val="en-US" w:eastAsia="en-US"/>
              </w:rPr>
              <w:t>Word</w:t>
            </w:r>
            <w:r w:rsidR="0024242A">
              <w:rPr>
                <w:rStyle w:val="a8"/>
                <w:color w:val="auto"/>
                <w:lang w:eastAsia="en-US"/>
              </w:rPr>
              <w:t>.</w:t>
            </w:r>
          </w:p>
        </w:tc>
        <w:tc>
          <w:tcPr>
            <w:tcW w:w="1134" w:type="dxa"/>
          </w:tcPr>
          <w:p w14:paraId="591E2856" w14:textId="77777777" w:rsidR="001C3955" w:rsidRPr="00317716" w:rsidRDefault="001C3955" w:rsidP="00B1121A">
            <w:pPr>
              <w:pStyle w:val="a9"/>
              <w:jc w:val="center"/>
              <w:rPr>
                <w:color w:val="auto"/>
              </w:rPr>
            </w:pPr>
            <w:r w:rsidRPr="00317716">
              <w:rPr>
                <w:rStyle w:val="a8"/>
                <w:color w:val="auto"/>
              </w:rPr>
              <w:t>8</w:t>
            </w:r>
          </w:p>
        </w:tc>
        <w:tc>
          <w:tcPr>
            <w:tcW w:w="2126" w:type="dxa"/>
            <w:vMerge/>
          </w:tcPr>
          <w:p w14:paraId="74FE5676" w14:textId="77777777" w:rsidR="001C3955" w:rsidRPr="00317716" w:rsidRDefault="001C3955" w:rsidP="00B1121A">
            <w:pPr>
              <w:pStyle w:val="a9"/>
              <w:jc w:val="center"/>
              <w:rPr>
                <w:color w:val="auto"/>
              </w:rPr>
            </w:pPr>
          </w:p>
        </w:tc>
        <w:tc>
          <w:tcPr>
            <w:tcW w:w="2268" w:type="dxa"/>
            <w:vMerge/>
          </w:tcPr>
          <w:p w14:paraId="5C47EA4C" w14:textId="77777777" w:rsidR="001C3955" w:rsidRPr="00317716" w:rsidRDefault="001C3955" w:rsidP="00B1121A">
            <w:pPr>
              <w:pStyle w:val="a9"/>
              <w:jc w:val="center"/>
              <w:rPr>
                <w:color w:val="auto"/>
              </w:rPr>
            </w:pPr>
          </w:p>
        </w:tc>
      </w:tr>
      <w:tr w:rsidR="001C3955" w:rsidRPr="00317716" w14:paraId="25E4B00A" w14:textId="77777777" w:rsidTr="0095132D">
        <w:trPr>
          <w:trHeight w:val="20"/>
        </w:trPr>
        <w:tc>
          <w:tcPr>
            <w:tcW w:w="2297" w:type="dxa"/>
            <w:vMerge w:val="restart"/>
            <w:vAlign w:val="center"/>
          </w:tcPr>
          <w:p w14:paraId="2E9A6BCB" w14:textId="77777777" w:rsidR="001C3955" w:rsidRPr="00317716" w:rsidRDefault="001C3955" w:rsidP="00E81054">
            <w:pPr>
              <w:pStyle w:val="a9"/>
              <w:rPr>
                <w:color w:val="auto"/>
              </w:rPr>
            </w:pPr>
            <w:r w:rsidRPr="00317716">
              <w:rPr>
                <w:rStyle w:val="a8"/>
                <w:b/>
                <w:bCs/>
                <w:color w:val="auto"/>
              </w:rPr>
              <w:t>Тема 3.</w:t>
            </w:r>
            <w:r w:rsidRPr="00317716">
              <w:rPr>
                <w:rStyle w:val="a8"/>
                <w:color w:val="auto"/>
              </w:rPr>
              <w:t xml:space="preserve"> Технология  обработки информации с помощью сетевого офиса </w:t>
            </w:r>
            <w:proofErr w:type="spellStart"/>
            <w:r w:rsidRPr="00317716">
              <w:rPr>
                <w:color w:val="000000" w:themeColor="text1"/>
              </w:rPr>
              <w:t>Google</w:t>
            </w:r>
            <w:proofErr w:type="spellEnd"/>
          </w:p>
        </w:tc>
        <w:tc>
          <w:tcPr>
            <w:tcW w:w="7513" w:type="dxa"/>
            <w:gridSpan w:val="2"/>
          </w:tcPr>
          <w:p w14:paraId="7526293A" w14:textId="77777777" w:rsidR="001C3955" w:rsidRPr="00317716" w:rsidRDefault="001C3955" w:rsidP="00B1121A">
            <w:pPr>
              <w:pStyle w:val="a9"/>
              <w:rPr>
                <w:color w:val="auto"/>
              </w:rPr>
            </w:pPr>
            <w:r w:rsidRPr="00317716">
              <w:rPr>
                <w:rStyle w:val="a8"/>
                <w:b/>
                <w:color w:val="auto"/>
              </w:rPr>
              <w:t>Содержание</w:t>
            </w:r>
          </w:p>
        </w:tc>
        <w:tc>
          <w:tcPr>
            <w:tcW w:w="1134" w:type="dxa"/>
          </w:tcPr>
          <w:p w14:paraId="54089825" w14:textId="77777777" w:rsidR="001C3955" w:rsidRPr="00317716" w:rsidRDefault="001C3955" w:rsidP="00B1121A">
            <w:pPr>
              <w:pStyle w:val="a9"/>
              <w:jc w:val="center"/>
              <w:rPr>
                <w:color w:val="auto"/>
              </w:rPr>
            </w:pPr>
            <w:r w:rsidRPr="00317716">
              <w:rPr>
                <w:rStyle w:val="a8"/>
                <w:color w:val="auto"/>
              </w:rPr>
              <w:t>64</w:t>
            </w:r>
          </w:p>
        </w:tc>
        <w:tc>
          <w:tcPr>
            <w:tcW w:w="2126" w:type="dxa"/>
          </w:tcPr>
          <w:p w14:paraId="68C1A9DE" w14:textId="77777777" w:rsidR="001C3955" w:rsidRPr="00317716" w:rsidRDefault="001C3955" w:rsidP="00B1121A">
            <w:pPr>
              <w:rPr>
                <w:rFonts w:ascii="Times New Roman" w:hAnsi="Times New Roman" w:cs="Times New Roman"/>
                <w:color w:val="auto"/>
              </w:rPr>
            </w:pPr>
          </w:p>
        </w:tc>
        <w:tc>
          <w:tcPr>
            <w:tcW w:w="2268" w:type="dxa"/>
          </w:tcPr>
          <w:p w14:paraId="689E8F19" w14:textId="77777777" w:rsidR="001C3955" w:rsidRPr="00317716" w:rsidRDefault="001C3955" w:rsidP="00B1121A">
            <w:pPr>
              <w:rPr>
                <w:rFonts w:ascii="Times New Roman" w:hAnsi="Times New Roman" w:cs="Times New Roman"/>
                <w:color w:val="auto"/>
              </w:rPr>
            </w:pPr>
          </w:p>
        </w:tc>
      </w:tr>
      <w:tr w:rsidR="001C3955" w:rsidRPr="00317716" w14:paraId="6889C54D" w14:textId="77777777" w:rsidTr="0095132D">
        <w:trPr>
          <w:trHeight w:val="20"/>
        </w:trPr>
        <w:tc>
          <w:tcPr>
            <w:tcW w:w="2297" w:type="dxa"/>
            <w:vMerge/>
          </w:tcPr>
          <w:p w14:paraId="51423012" w14:textId="77777777" w:rsidR="001C3955" w:rsidRPr="00317716" w:rsidRDefault="001C3955" w:rsidP="00B1121A">
            <w:pPr>
              <w:rPr>
                <w:rFonts w:ascii="Times New Roman" w:hAnsi="Times New Roman" w:cs="Times New Roman"/>
                <w:color w:val="auto"/>
              </w:rPr>
            </w:pPr>
          </w:p>
        </w:tc>
        <w:tc>
          <w:tcPr>
            <w:tcW w:w="425" w:type="dxa"/>
          </w:tcPr>
          <w:p w14:paraId="733B0478" w14:textId="77777777" w:rsidR="001C3955" w:rsidRPr="00317716" w:rsidRDefault="001C3955" w:rsidP="00B1121A">
            <w:pPr>
              <w:pStyle w:val="a9"/>
              <w:jc w:val="both"/>
              <w:rPr>
                <w:color w:val="auto"/>
              </w:rPr>
            </w:pPr>
            <w:r w:rsidRPr="00317716">
              <w:rPr>
                <w:rStyle w:val="a8"/>
                <w:color w:val="auto"/>
              </w:rPr>
              <w:t>1.</w:t>
            </w:r>
          </w:p>
        </w:tc>
        <w:tc>
          <w:tcPr>
            <w:tcW w:w="7088" w:type="dxa"/>
          </w:tcPr>
          <w:p w14:paraId="3A2758F2" w14:textId="56BFA9C7" w:rsidR="001C3955" w:rsidRPr="00317716" w:rsidRDefault="001C3955" w:rsidP="008E0853">
            <w:pPr>
              <w:pStyle w:val="a9"/>
              <w:rPr>
                <w:color w:val="000000" w:themeColor="text1"/>
              </w:rPr>
            </w:pPr>
            <w:r w:rsidRPr="00317716">
              <w:rPr>
                <w:rStyle w:val="a8"/>
                <w:color w:val="000000" w:themeColor="text1"/>
              </w:rPr>
              <w:t xml:space="preserve">Создание сложного документа в текстовом процессоре </w:t>
            </w:r>
            <w:r w:rsidRPr="00317716">
              <w:rPr>
                <w:rStyle w:val="a8"/>
                <w:color w:val="000000" w:themeColor="text1"/>
                <w:lang w:eastAsia="en-US"/>
              </w:rPr>
              <w:t xml:space="preserve"> </w:t>
            </w:r>
            <w:proofErr w:type="spellStart"/>
            <w:r w:rsidRPr="00317716">
              <w:rPr>
                <w:color w:val="000000" w:themeColor="text1"/>
              </w:rPr>
              <w:t>Google</w:t>
            </w:r>
            <w:proofErr w:type="spellEnd"/>
            <w:r w:rsidRPr="00317716">
              <w:rPr>
                <w:color w:val="000000" w:themeColor="text1"/>
              </w:rPr>
              <w:t xml:space="preserve"> </w:t>
            </w:r>
            <w:proofErr w:type="spellStart"/>
            <w:r w:rsidRPr="00317716">
              <w:rPr>
                <w:color w:val="000000" w:themeColor="text1"/>
              </w:rPr>
              <w:t>Docs</w:t>
            </w:r>
            <w:proofErr w:type="spellEnd"/>
            <w:r w:rsidR="0024242A">
              <w:rPr>
                <w:color w:val="000000" w:themeColor="text1"/>
              </w:rPr>
              <w:t>.</w:t>
            </w:r>
          </w:p>
        </w:tc>
        <w:tc>
          <w:tcPr>
            <w:tcW w:w="1134" w:type="dxa"/>
          </w:tcPr>
          <w:p w14:paraId="128BFE61" w14:textId="3157A1F7" w:rsidR="001C3955" w:rsidRPr="00317716" w:rsidRDefault="007C4D9B" w:rsidP="006D7FA6">
            <w:pPr>
              <w:pStyle w:val="a9"/>
              <w:jc w:val="center"/>
              <w:rPr>
                <w:color w:val="auto"/>
              </w:rPr>
            </w:pPr>
            <w:r>
              <w:rPr>
                <w:rStyle w:val="a8"/>
                <w:color w:val="auto"/>
              </w:rPr>
              <w:t>12</w:t>
            </w:r>
          </w:p>
        </w:tc>
        <w:tc>
          <w:tcPr>
            <w:tcW w:w="2126" w:type="dxa"/>
            <w:vMerge w:val="restart"/>
          </w:tcPr>
          <w:p w14:paraId="1FAA8723" w14:textId="77777777" w:rsidR="001C3955" w:rsidRPr="00317716" w:rsidRDefault="00BA0BE3" w:rsidP="008E0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330066"/>
                <w:u w:val="single"/>
              </w:rPr>
            </w:pPr>
            <w:hyperlink r:id="rId11" w:history="1">
              <w:r w:rsidR="001C3955" w:rsidRPr="00317716">
                <w:rPr>
                  <w:rStyle w:val="af1"/>
                  <w:rFonts w:ascii="Times New Roman" w:hAnsi="Times New Roman" w:cs="Times New Roman"/>
                </w:rPr>
                <w:t>http://cit.tcde.ru/</w:t>
              </w:r>
            </w:hyperlink>
          </w:p>
          <w:p w14:paraId="6C0F1085" w14:textId="77777777" w:rsidR="001C3955" w:rsidRPr="00317716" w:rsidRDefault="001C3955" w:rsidP="008E0853">
            <w:pPr>
              <w:jc w:val="center"/>
              <w:rPr>
                <w:rFonts w:ascii="Times New Roman" w:hAnsi="Times New Roman" w:cs="Times New Roman"/>
                <w:bCs/>
              </w:rPr>
            </w:pPr>
            <w:r w:rsidRPr="00317716">
              <w:rPr>
                <w:rFonts w:ascii="Times New Roman" w:hAnsi="Times New Roman" w:cs="Times New Roman"/>
                <w:bCs/>
                <w:lang w:val="en-US"/>
              </w:rPr>
              <w:t>http</w:t>
            </w:r>
            <w:r w:rsidRPr="00317716">
              <w:rPr>
                <w:rFonts w:ascii="Times New Roman" w:hAnsi="Times New Roman" w:cs="Times New Roman"/>
                <w:bCs/>
              </w:rPr>
              <w:t>://</w:t>
            </w:r>
            <w:r w:rsidRPr="00317716">
              <w:rPr>
                <w:rFonts w:ascii="Times New Roman" w:hAnsi="Times New Roman" w:cs="Times New Roman"/>
                <w:bCs/>
                <w:lang w:val="en-US"/>
              </w:rPr>
              <w:t>www</w:t>
            </w:r>
            <w:r w:rsidRPr="00317716">
              <w:rPr>
                <w:rFonts w:ascii="Times New Roman" w:hAnsi="Times New Roman" w:cs="Times New Roman"/>
                <w:bCs/>
              </w:rPr>
              <w:t>.</w:t>
            </w:r>
            <w:proofErr w:type="spellStart"/>
            <w:r w:rsidRPr="00317716">
              <w:rPr>
                <w:rFonts w:ascii="Times New Roman" w:hAnsi="Times New Roman" w:cs="Times New Roman"/>
                <w:bCs/>
                <w:lang w:val="en-US"/>
              </w:rPr>
              <w:t>edu</w:t>
            </w:r>
            <w:proofErr w:type="spellEnd"/>
            <w:r w:rsidRPr="00317716">
              <w:rPr>
                <w:rFonts w:ascii="Times New Roman" w:hAnsi="Times New Roman" w:cs="Times New Roman"/>
                <w:bCs/>
              </w:rPr>
              <w:t>.</w:t>
            </w:r>
            <w:proofErr w:type="spellStart"/>
            <w:r w:rsidRPr="00317716">
              <w:rPr>
                <w:rFonts w:ascii="Times New Roman" w:hAnsi="Times New Roman" w:cs="Times New Roman"/>
                <w:bCs/>
                <w:lang w:val="en-US"/>
              </w:rPr>
              <w:t>bd</w:t>
            </w:r>
            <w:proofErr w:type="spellEnd"/>
            <w:r w:rsidRPr="00317716">
              <w:rPr>
                <w:rFonts w:ascii="Times New Roman" w:hAnsi="Times New Roman" w:cs="Times New Roman"/>
                <w:bCs/>
              </w:rPr>
              <w:t>.</w:t>
            </w:r>
            <w:proofErr w:type="spellStart"/>
            <w:r w:rsidRPr="00317716">
              <w:rPr>
                <w:rFonts w:ascii="Times New Roman" w:hAnsi="Times New Roman" w:cs="Times New Roman"/>
                <w:bCs/>
                <w:lang w:val="en-US"/>
              </w:rPr>
              <w:t>ru</w:t>
            </w:r>
            <w:proofErr w:type="spellEnd"/>
            <w:r w:rsidRPr="00317716">
              <w:rPr>
                <w:rFonts w:ascii="Times New Roman" w:hAnsi="Times New Roman" w:cs="Times New Roman"/>
                <w:bCs/>
              </w:rPr>
              <w:t xml:space="preserve"> </w:t>
            </w:r>
          </w:p>
          <w:p w14:paraId="18F9B11C" w14:textId="77777777" w:rsidR="001C3955" w:rsidRPr="00317716" w:rsidRDefault="001C3955" w:rsidP="008E0853">
            <w:pPr>
              <w:jc w:val="center"/>
              <w:rPr>
                <w:rFonts w:ascii="Times New Roman" w:hAnsi="Times New Roman" w:cs="Times New Roman"/>
                <w:bCs/>
              </w:rPr>
            </w:pPr>
            <w:proofErr w:type="spellStart"/>
            <w:r w:rsidRPr="00317716">
              <w:rPr>
                <w:rFonts w:ascii="Times New Roman" w:hAnsi="Times New Roman" w:cs="Times New Roman"/>
                <w:bCs/>
                <w:lang w:val="en-US"/>
              </w:rPr>
              <w:t>htpp</w:t>
            </w:r>
            <w:proofErr w:type="spellEnd"/>
            <w:r w:rsidRPr="00317716">
              <w:rPr>
                <w:rFonts w:ascii="Times New Roman" w:hAnsi="Times New Roman" w:cs="Times New Roman"/>
                <w:bCs/>
              </w:rPr>
              <w:t>://</w:t>
            </w:r>
            <w:r w:rsidRPr="00317716">
              <w:rPr>
                <w:rFonts w:ascii="Times New Roman" w:hAnsi="Times New Roman" w:cs="Times New Roman"/>
                <w:bCs/>
                <w:lang w:val="en-US"/>
              </w:rPr>
              <w:t>books</w:t>
            </w:r>
            <w:r w:rsidRPr="00317716">
              <w:rPr>
                <w:rFonts w:ascii="Times New Roman" w:hAnsi="Times New Roman" w:cs="Times New Roman"/>
                <w:bCs/>
              </w:rPr>
              <w:t>.</w:t>
            </w:r>
            <w:r w:rsidRPr="00317716">
              <w:rPr>
                <w:rFonts w:ascii="Times New Roman" w:hAnsi="Times New Roman" w:cs="Times New Roman"/>
                <w:bCs/>
                <w:lang w:val="en-US"/>
              </w:rPr>
              <w:t>google</w:t>
            </w:r>
            <w:r w:rsidRPr="00317716">
              <w:rPr>
                <w:rFonts w:ascii="Times New Roman" w:hAnsi="Times New Roman" w:cs="Times New Roman"/>
                <w:bCs/>
              </w:rPr>
              <w:t>.</w:t>
            </w:r>
            <w:proofErr w:type="spellStart"/>
            <w:r w:rsidRPr="00317716">
              <w:rPr>
                <w:rFonts w:ascii="Times New Roman" w:hAnsi="Times New Roman" w:cs="Times New Roman"/>
                <w:bCs/>
                <w:lang w:val="en-US"/>
              </w:rPr>
              <w:t>ru</w:t>
            </w:r>
            <w:proofErr w:type="spellEnd"/>
          </w:p>
          <w:p w14:paraId="3E0C3D23" w14:textId="77777777" w:rsidR="001C3955" w:rsidRPr="00317716" w:rsidRDefault="00BA0BE3" w:rsidP="008E0853">
            <w:pPr>
              <w:pStyle w:val="a9"/>
              <w:jc w:val="center"/>
              <w:rPr>
                <w:color w:val="auto"/>
              </w:rPr>
            </w:pPr>
            <w:hyperlink r:id="rId12" w:history="1">
              <w:r w:rsidR="001C3955" w:rsidRPr="00317716">
                <w:rPr>
                  <w:color w:val="330066"/>
                  <w:u w:val="single"/>
                </w:rPr>
                <w:t>http://www.online-academy.ru/</w:t>
              </w:r>
            </w:hyperlink>
          </w:p>
        </w:tc>
        <w:tc>
          <w:tcPr>
            <w:tcW w:w="2268" w:type="dxa"/>
            <w:vMerge w:val="restart"/>
          </w:tcPr>
          <w:p w14:paraId="1DC611E8" w14:textId="77777777" w:rsidR="000E6D20" w:rsidRPr="00317716" w:rsidRDefault="000E6D20" w:rsidP="000E6D20">
            <w:pPr>
              <w:pStyle w:val="a9"/>
              <w:jc w:val="center"/>
              <w:rPr>
                <w:color w:val="000000" w:themeColor="text1"/>
              </w:rPr>
            </w:pPr>
            <w:r w:rsidRPr="00317716">
              <w:rPr>
                <w:color w:val="000000" w:themeColor="text1"/>
              </w:rPr>
              <w:t>ОК 1 – ОК 7,</w:t>
            </w:r>
          </w:p>
          <w:p w14:paraId="769249DE" w14:textId="77777777" w:rsidR="001C3955" w:rsidRPr="00317716" w:rsidRDefault="001C3955" w:rsidP="008E0853">
            <w:pPr>
              <w:pStyle w:val="a9"/>
              <w:jc w:val="center"/>
              <w:rPr>
                <w:color w:val="000000" w:themeColor="text1"/>
              </w:rPr>
            </w:pPr>
            <w:r w:rsidRPr="00317716">
              <w:rPr>
                <w:color w:val="000000" w:themeColor="text1"/>
              </w:rPr>
              <w:t>ПК 1.2, ПК 1.3</w:t>
            </w:r>
          </w:p>
          <w:p w14:paraId="6528C7E7" w14:textId="77777777" w:rsidR="001C3955" w:rsidRPr="00317716" w:rsidRDefault="001C3955" w:rsidP="008E0853">
            <w:pPr>
              <w:pStyle w:val="a9"/>
              <w:jc w:val="center"/>
              <w:rPr>
                <w:color w:val="auto"/>
              </w:rPr>
            </w:pPr>
            <w:r w:rsidRPr="00317716">
              <w:rPr>
                <w:color w:val="000000" w:themeColor="text1"/>
              </w:rPr>
              <w:t>ЛР 18</w:t>
            </w:r>
          </w:p>
        </w:tc>
      </w:tr>
      <w:tr w:rsidR="001C3955" w:rsidRPr="00317716" w14:paraId="5B6BFCB4" w14:textId="77777777" w:rsidTr="0095132D">
        <w:trPr>
          <w:trHeight w:val="20"/>
        </w:trPr>
        <w:tc>
          <w:tcPr>
            <w:tcW w:w="2297" w:type="dxa"/>
            <w:vMerge/>
          </w:tcPr>
          <w:p w14:paraId="086319C1" w14:textId="77777777" w:rsidR="001C3955" w:rsidRPr="00317716" w:rsidRDefault="001C3955" w:rsidP="00B1121A">
            <w:pPr>
              <w:pStyle w:val="a9"/>
              <w:jc w:val="center"/>
              <w:rPr>
                <w:color w:val="auto"/>
              </w:rPr>
            </w:pPr>
          </w:p>
        </w:tc>
        <w:tc>
          <w:tcPr>
            <w:tcW w:w="425" w:type="dxa"/>
          </w:tcPr>
          <w:p w14:paraId="5CDFC17A" w14:textId="77777777" w:rsidR="001C3955" w:rsidRPr="00317716" w:rsidRDefault="001C3955" w:rsidP="00B1121A">
            <w:pPr>
              <w:pStyle w:val="a9"/>
              <w:jc w:val="both"/>
              <w:rPr>
                <w:color w:val="auto"/>
              </w:rPr>
            </w:pPr>
            <w:r w:rsidRPr="00317716">
              <w:rPr>
                <w:rStyle w:val="a8"/>
                <w:color w:val="auto"/>
              </w:rPr>
              <w:t>2.</w:t>
            </w:r>
          </w:p>
        </w:tc>
        <w:tc>
          <w:tcPr>
            <w:tcW w:w="7088" w:type="dxa"/>
          </w:tcPr>
          <w:p w14:paraId="0F0E4049" w14:textId="4164E55B" w:rsidR="001C3955" w:rsidRPr="00317716" w:rsidRDefault="001C3955" w:rsidP="008E0853">
            <w:pPr>
              <w:pStyle w:val="a9"/>
              <w:rPr>
                <w:color w:val="000000" w:themeColor="text1"/>
              </w:rPr>
            </w:pPr>
            <w:r w:rsidRPr="00317716">
              <w:rPr>
                <w:rStyle w:val="a8"/>
                <w:color w:val="000000" w:themeColor="text1"/>
              </w:rPr>
              <w:t xml:space="preserve">Создание сложного документа в редакторе электронных таблиц </w:t>
            </w:r>
            <w:r w:rsidRPr="00317716">
              <w:rPr>
                <w:rStyle w:val="a8"/>
                <w:color w:val="000000" w:themeColor="text1"/>
                <w:lang w:eastAsia="en-US"/>
              </w:rPr>
              <w:t xml:space="preserve"> </w:t>
            </w:r>
            <w:proofErr w:type="spellStart"/>
            <w:r w:rsidRPr="00317716">
              <w:rPr>
                <w:color w:val="000000" w:themeColor="text1"/>
              </w:rPr>
              <w:t>Google</w:t>
            </w:r>
            <w:proofErr w:type="spellEnd"/>
            <w:r w:rsidRPr="00317716">
              <w:rPr>
                <w:color w:val="000000" w:themeColor="text1"/>
              </w:rPr>
              <w:t xml:space="preserve"> Таблиц</w:t>
            </w:r>
            <w:r w:rsidR="0024242A">
              <w:rPr>
                <w:color w:val="000000" w:themeColor="text1"/>
              </w:rPr>
              <w:t>.</w:t>
            </w:r>
          </w:p>
        </w:tc>
        <w:tc>
          <w:tcPr>
            <w:tcW w:w="1134" w:type="dxa"/>
          </w:tcPr>
          <w:p w14:paraId="30C4F7A1" w14:textId="1D47439C" w:rsidR="001C3955" w:rsidRPr="00317716" w:rsidRDefault="007C4D9B" w:rsidP="00B1121A">
            <w:pPr>
              <w:pStyle w:val="a9"/>
              <w:jc w:val="center"/>
              <w:rPr>
                <w:color w:val="auto"/>
              </w:rPr>
            </w:pPr>
            <w:r>
              <w:rPr>
                <w:rStyle w:val="a8"/>
                <w:color w:val="auto"/>
              </w:rPr>
              <w:t>6</w:t>
            </w:r>
          </w:p>
        </w:tc>
        <w:tc>
          <w:tcPr>
            <w:tcW w:w="2126" w:type="dxa"/>
            <w:vMerge/>
          </w:tcPr>
          <w:p w14:paraId="0F5C9D6E" w14:textId="77777777" w:rsidR="001C3955" w:rsidRPr="00317716" w:rsidRDefault="001C3955" w:rsidP="00B1121A">
            <w:pPr>
              <w:pStyle w:val="a9"/>
              <w:jc w:val="center"/>
              <w:rPr>
                <w:color w:val="auto"/>
              </w:rPr>
            </w:pPr>
          </w:p>
        </w:tc>
        <w:tc>
          <w:tcPr>
            <w:tcW w:w="2268" w:type="dxa"/>
            <w:vMerge/>
          </w:tcPr>
          <w:p w14:paraId="6F103271" w14:textId="77777777" w:rsidR="001C3955" w:rsidRPr="00317716" w:rsidRDefault="001C3955" w:rsidP="00B1121A">
            <w:pPr>
              <w:pStyle w:val="a9"/>
              <w:jc w:val="center"/>
              <w:rPr>
                <w:color w:val="auto"/>
              </w:rPr>
            </w:pPr>
          </w:p>
        </w:tc>
      </w:tr>
      <w:tr w:rsidR="001C3955" w:rsidRPr="00317716" w14:paraId="7EEE7357" w14:textId="77777777" w:rsidTr="0095132D">
        <w:trPr>
          <w:trHeight w:val="20"/>
        </w:trPr>
        <w:tc>
          <w:tcPr>
            <w:tcW w:w="2297" w:type="dxa"/>
            <w:vMerge/>
          </w:tcPr>
          <w:p w14:paraId="58CA75B5" w14:textId="77777777" w:rsidR="001C3955" w:rsidRPr="00317716" w:rsidRDefault="001C3955" w:rsidP="00B1121A">
            <w:pPr>
              <w:pStyle w:val="a9"/>
              <w:jc w:val="center"/>
              <w:rPr>
                <w:color w:val="auto"/>
              </w:rPr>
            </w:pPr>
          </w:p>
        </w:tc>
        <w:tc>
          <w:tcPr>
            <w:tcW w:w="425" w:type="dxa"/>
          </w:tcPr>
          <w:p w14:paraId="6A12854E" w14:textId="77777777" w:rsidR="001C3955" w:rsidRPr="00317716" w:rsidRDefault="001C3955" w:rsidP="00B1121A">
            <w:pPr>
              <w:pStyle w:val="a9"/>
              <w:jc w:val="both"/>
              <w:rPr>
                <w:color w:val="auto"/>
              </w:rPr>
            </w:pPr>
            <w:r w:rsidRPr="00317716">
              <w:rPr>
                <w:rStyle w:val="a8"/>
                <w:color w:val="auto"/>
              </w:rPr>
              <w:t>3.</w:t>
            </w:r>
          </w:p>
        </w:tc>
        <w:tc>
          <w:tcPr>
            <w:tcW w:w="7088" w:type="dxa"/>
          </w:tcPr>
          <w:p w14:paraId="6390F865" w14:textId="0A10CBBE" w:rsidR="001C3955" w:rsidRPr="00317716" w:rsidRDefault="001C3955" w:rsidP="008E0EC7">
            <w:pPr>
              <w:pStyle w:val="a9"/>
              <w:rPr>
                <w:color w:val="000000" w:themeColor="text1"/>
              </w:rPr>
            </w:pPr>
            <w:r w:rsidRPr="00317716">
              <w:rPr>
                <w:color w:val="000000" w:themeColor="text1"/>
              </w:rPr>
              <w:t xml:space="preserve">Решение практических задач с  помощью облачного сервиса </w:t>
            </w:r>
            <w:proofErr w:type="spellStart"/>
            <w:r w:rsidRPr="00317716">
              <w:rPr>
                <w:color w:val="000000" w:themeColor="text1"/>
              </w:rPr>
              <w:t>Google</w:t>
            </w:r>
            <w:proofErr w:type="spellEnd"/>
            <w:r w:rsidRPr="00317716">
              <w:rPr>
                <w:color w:val="000000" w:themeColor="text1"/>
              </w:rPr>
              <w:t xml:space="preserve"> Таблицы</w:t>
            </w:r>
            <w:r w:rsidR="0024242A">
              <w:rPr>
                <w:color w:val="000000" w:themeColor="text1"/>
              </w:rPr>
              <w:t>.</w:t>
            </w:r>
          </w:p>
        </w:tc>
        <w:tc>
          <w:tcPr>
            <w:tcW w:w="1134" w:type="dxa"/>
          </w:tcPr>
          <w:p w14:paraId="4B962C95" w14:textId="77777777" w:rsidR="001C3955" w:rsidRPr="00317716" w:rsidRDefault="001C3955" w:rsidP="006D7FA6">
            <w:pPr>
              <w:pStyle w:val="a9"/>
              <w:jc w:val="center"/>
              <w:rPr>
                <w:color w:val="auto"/>
              </w:rPr>
            </w:pPr>
            <w:r w:rsidRPr="00317716">
              <w:rPr>
                <w:rStyle w:val="a8"/>
                <w:color w:val="auto"/>
              </w:rPr>
              <w:t>12</w:t>
            </w:r>
          </w:p>
        </w:tc>
        <w:tc>
          <w:tcPr>
            <w:tcW w:w="2126" w:type="dxa"/>
            <w:vMerge/>
          </w:tcPr>
          <w:p w14:paraId="5B392D90" w14:textId="77777777" w:rsidR="001C3955" w:rsidRPr="00317716" w:rsidRDefault="001C3955" w:rsidP="00B1121A">
            <w:pPr>
              <w:pStyle w:val="a9"/>
              <w:jc w:val="center"/>
              <w:rPr>
                <w:color w:val="auto"/>
              </w:rPr>
            </w:pPr>
          </w:p>
        </w:tc>
        <w:tc>
          <w:tcPr>
            <w:tcW w:w="2268" w:type="dxa"/>
            <w:vMerge/>
          </w:tcPr>
          <w:p w14:paraId="3B95DA8F" w14:textId="77777777" w:rsidR="001C3955" w:rsidRPr="00317716" w:rsidRDefault="001C3955" w:rsidP="00B1121A">
            <w:pPr>
              <w:pStyle w:val="a9"/>
              <w:jc w:val="center"/>
              <w:rPr>
                <w:color w:val="auto"/>
              </w:rPr>
            </w:pPr>
          </w:p>
        </w:tc>
      </w:tr>
      <w:tr w:rsidR="007C4D9B" w:rsidRPr="00317716" w14:paraId="1545E139" w14:textId="77777777" w:rsidTr="0095132D">
        <w:trPr>
          <w:trHeight w:val="20"/>
        </w:trPr>
        <w:tc>
          <w:tcPr>
            <w:tcW w:w="2297" w:type="dxa"/>
            <w:vMerge/>
          </w:tcPr>
          <w:p w14:paraId="79E625CC" w14:textId="77777777" w:rsidR="007C4D9B" w:rsidRPr="00317716" w:rsidRDefault="007C4D9B" w:rsidP="00B1121A">
            <w:pPr>
              <w:pStyle w:val="a9"/>
              <w:jc w:val="center"/>
              <w:rPr>
                <w:color w:val="auto"/>
              </w:rPr>
            </w:pPr>
          </w:p>
        </w:tc>
        <w:tc>
          <w:tcPr>
            <w:tcW w:w="425" w:type="dxa"/>
          </w:tcPr>
          <w:p w14:paraId="0D44ED5C" w14:textId="5943776C" w:rsidR="007C4D9B" w:rsidRPr="00317716" w:rsidRDefault="007C4D9B" w:rsidP="00B1121A">
            <w:pPr>
              <w:pStyle w:val="a9"/>
              <w:jc w:val="both"/>
              <w:rPr>
                <w:rStyle w:val="a8"/>
                <w:color w:val="auto"/>
              </w:rPr>
            </w:pPr>
            <w:r>
              <w:rPr>
                <w:rStyle w:val="a8"/>
                <w:color w:val="auto"/>
              </w:rPr>
              <w:t>4.</w:t>
            </w:r>
          </w:p>
        </w:tc>
        <w:tc>
          <w:tcPr>
            <w:tcW w:w="7088" w:type="dxa"/>
          </w:tcPr>
          <w:p w14:paraId="2852ABC7" w14:textId="41D7B8CF" w:rsidR="007C4D9B" w:rsidRPr="007C4D9B" w:rsidRDefault="007C4D9B" w:rsidP="008E0EC7">
            <w:pPr>
              <w:pStyle w:val="a9"/>
              <w:rPr>
                <w:color w:val="000000" w:themeColor="text1"/>
              </w:rPr>
            </w:pPr>
            <w:r w:rsidRPr="007C4D9B">
              <w:rPr>
                <w:color w:val="000000" w:themeColor="text1"/>
              </w:rPr>
              <w:t xml:space="preserve">Создание презентации </w:t>
            </w:r>
            <w:proofErr w:type="spellStart"/>
            <w:r w:rsidRPr="007C4D9B">
              <w:rPr>
                <w:color w:val="000000" w:themeColor="text1"/>
              </w:rPr>
              <w:t>Google</w:t>
            </w:r>
            <w:proofErr w:type="spellEnd"/>
            <w:r w:rsidRPr="007C4D9B">
              <w:rPr>
                <w:color w:val="000000" w:themeColor="text1"/>
              </w:rPr>
              <w:t>. «</w:t>
            </w:r>
            <w:r w:rsidRPr="007C4D9B">
              <w:rPr>
                <w:bCs/>
                <w:color w:val="000000" w:themeColor="text1"/>
              </w:rPr>
              <w:t>Серв</w:t>
            </w:r>
            <w:r w:rsidRPr="007C4D9B">
              <w:rPr>
                <w:bCs/>
                <w:color w:val="000000" w:themeColor="text1"/>
              </w:rPr>
              <w:t>и</w:t>
            </w:r>
            <w:r w:rsidRPr="007C4D9B">
              <w:rPr>
                <w:bCs/>
                <w:color w:val="000000" w:themeColor="text1"/>
              </w:rPr>
              <w:t>сы совместного редактирования док</w:t>
            </w:r>
            <w:r w:rsidRPr="007C4D9B">
              <w:rPr>
                <w:bCs/>
                <w:color w:val="000000" w:themeColor="text1"/>
              </w:rPr>
              <w:t>у</w:t>
            </w:r>
            <w:r w:rsidRPr="007C4D9B">
              <w:rPr>
                <w:bCs/>
                <w:color w:val="000000" w:themeColor="text1"/>
              </w:rPr>
              <w:t>ментов (</w:t>
            </w:r>
            <w:proofErr w:type="spellStart"/>
            <w:r w:rsidRPr="007C4D9B">
              <w:rPr>
                <w:bCs/>
                <w:color w:val="000000" w:themeColor="text1"/>
              </w:rPr>
              <w:t>Google</w:t>
            </w:r>
            <w:proofErr w:type="spellEnd"/>
            <w:r w:rsidRPr="007C4D9B">
              <w:rPr>
                <w:bCs/>
                <w:color w:val="000000" w:themeColor="text1"/>
              </w:rPr>
              <w:t xml:space="preserve"> Документы)»</w:t>
            </w:r>
          </w:p>
        </w:tc>
        <w:tc>
          <w:tcPr>
            <w:tcW w:w="1134" w:type="dxa"/>
          </w:tcPr>
          <w:p w14:paraId="0694C478" w14:textId="51F96FDE" w:rsidR="007C4D9B" w:rsidRPr="00317716" w:rsidRDefault="007C4D9B" w:rsidP="006D7FA6">
            <w:pPr>
              <w:pStyle w:val="a9"/>
              <w:jc w:val="center"/>
              <w:rPr>
                <w:rStyle w:val="a8"/>
                <w:color w:val="auto"/>
              </w:rPr>
            </w:pPr>
            <w:r>
              <w:rPr>
                <w:rStyle w:val="a8"/>
                <w:color w:val="auto"/>
              </w:rPr>
              <w:t>6</w:t>
            </w:r>
          </w:p>
        </w:tc>
        <w:tc>
          <w:tcPr>
            <w:tcW w:w="2126" w:type="dxa"/>
            <w:vMerge/>
          </w:tcPr>
          <w:p w14:paraId="1441D489" w14:textId="77777777" w:rsidR="007C4D9B" w:rsidRPr="00317716" w:rsidRDefault="007C4D9B" w:rsidP="00B1121A">
            <w:pPr>
              <w:pStyle w:val="a9"/>
              <w:jc w:val="center"/>
              <w:rPr>
                <w:color w:val="auto"/>
              </w:rPr>
            </w:pPr>
          </w:p>
        </w:tc>
        <w:tc>
          <w:tcPr>
            <w:tcW w:w="2268" w:type="dxa"/>
            <w:vMerge/>
          </w:tcPr>
          <w:p w14:paraId="3C83544D" w14:textId="77777777" w:rsidR="007C4D9B" w:rsidRPr="00317716" w:rsidRDefault="007C4D9B" w:rsidP="00B1121A">
            <w:pPr>
              <w:pStyle w:val="a9"/>
              <w:jc w:val="center"/>
              <w:rPr>
                <w:color w:val="auto"/>
              </w:rPr>
            </w:pPr>
          </w:p>
        </w:tc>
      </w:tr>
      <w:tr w:rsidR="007C4D9B" w:rsidRPr="00317716" w14:paraId="16CC99DA" w14:textId="77777777" w:rsidTr="007C4D9B">
        <w:trPr>
          <w:trHeight w:val="324"/>
        </w:trPr>
        <w:tc>
          <w:tcPr>
            <w:tcW w:w="2297" w:type="dxa"/>
            <w:vMerge/>
          </w:tcPr>
          <w:p w14:paraId="1CCBD72E" w14:textId="77777777" w:rsidR="007C4D9B" w:rsidRPr="00317716" w:rsidRDefault="007C4D9B" w:rsidP="00B1121A">
            <w:pPr>
              <w:pStyle w:val="a9"/>
              <w:jc w:val="center"/>
              <w:rPr>
                <w:color w:val="auto"/>
              </w:rPr>
            </w:pPr>
          </w:p>
        </w:tc>
        <w:tc>
          <w:tcPr>
            <w:tcW w:w="425" w:type="dxa"/>
          </w:tcPr>
          <w:p w14:paraId="530ABBE1" w14:textId="468C925E" w:rsidR="007C4D9B" w:rsidRPr="00317716" w:rsidRDefault="007C4D9B" w:rsidP="00B1121A">
            <w:pPr>
              <w:pStyle w:val="a9"/>
              <w:jc w:val="both"/>
              <w:rPr>
                <w:color w:val="auto"/>
              </w:rPr>
            </w:pPr>
            <w:r w:rsidRPr="00317716">
              <w:rPr>
                <w:rStyle w:val="a8"/>
                <w:color w:val="auto"/>
              </w:rPr>
              <w:t>5.</w:t>
            </w:r>
          </w:p>
        </w:tc>
        <w:tc>
          <w:tcPr>
            <w:tcW w:w="7088" w:type="dxa"/>
          </w:tcPr>
          <w:p w14:paraId="083DA8E2" w14:textId="6145BB67" w:rsidR="007C4D9B" w:rsidRPr="00317716" w:rsidRDefault="007C4D9B" w:rsidP="007C4D9B">
            <w:pPr>
              <w:pStyle w:val="2"/>
              <w:numPr>
                <w:ilvl w:val="0"/>
                <w:numId w:val="0"/>
              </w:numPr>
              <w:shd w:val="clear" w:color="auto" w:fill="FFFFFF"/>
              <w:jc w:val="left"/>
            </w:pPr>
            <w:r w:rsidRPr="00317716">
              <w:rPr>
                <w:b w:val="0"/>
                <w:szCs w:val="24"/>
              </w:rPr>
              <w:t xml:space="preserve">Создание формы </w:t>
            </w:r>
            <w:proofErr w:type="spellStart"/>
            <w:r w:rsidRPr="00317716">
              <w:rPr>
                <w:b w:val="0"/>
                <w:szCs w:val="24"/>
              </w:rPr>
              <w:t>Google</w:t>
            </w:r>
            <w:proofErr w:type="spellEnd"/>
            <w:r w:rsidRPr="00317716">
              <w:rPr>
                <w:b w:val="0"/>
                <w:szCs w:val="24"/>
              </w:rPr>
              <w:t>. Сетевое анкетирование</w:t>
            </w:r>
            <w:r>
              <w:rPr>
                <w:b w:val="0"/>
                <w:szCs w:val="24"/>
              </w:rPr>
              <w:t>.</w:t>
            </w:r>
          </w:p>
        </w:tc>
        <w:tc>
          <w:tcPr>
            <w:tcW w:w="1134" w:type="dxa"/>
          </w:tcPr>
          <w:p w14:paraId="4084930F" w14:textId="2972CAD3" w:rsidR="007C4D9B" w:rsidRPr="00317716" w:rsidRDefault="007C4D9B" w:rsidP="00B1121A">
            <w:pPr>
              <w:pStyle w:val="a9"/>
              <w:jc w:val="center"/>
              <w:rPr>
                <w:color w:val="auto"/>
              </w:rPr>
            </w:pPr>
            <w:r>
              <w:rPr>
                <w:rStyle w:val="a8"/>
                <w:color w:val="auto"/>
              </w:rPr>
              <w:t>6</w:t>
            </w:r>
          </w:p>
        </w:tc>
        <w:tc>
          <w:tcPr>
            <w:tcW w:w="2126" w:type="dxa"/>
            <w:vMerge/>
          </w:tcPr>
          <w:p w14:paraId="390A7FB1" w14:textId="77777777" w:rsidR="007C4D9B" w:rsidRPr="00317716" w:rsidRDefault="007C4D9B" w:rsidP="00B1121A">
            <w:pPr>
              <w:pStyle w:val="a9"/>
              <w:jc w:val="center"/>
              <w:rPr>
                <w:color w:val="auto"/>
              </w:rPr>
            </w:pPr>
          </w:p>
        </w:tc>
        <w:tc>
          <w:tcPr>
            <w:tcW w:w="2268" w:type="dxa"/>
            <w:vMerge/>
          </w:tcPr>
          <w:p w14:paraId="62D16996" w14:textId="77777777" w:rsidR="007C4D9B" w:rsidRPr="00317716" w:rsidRDefault="007C4D9B" w:rsidP="00B1121A">
            <w:pPr>
              <w:pStyle w:val="a9"/>
              <w:jc w:val="center"/>
              <w:rPr>
                <w:color w:val="auto"/>
              </w:rPr>
            </w:pPr>
          </w:p>
        </w:tc>
      </w:tr>
      <w:tr w:rsidR="007C4D9B" w:rsidRPr="00317716" w14:paraId="12103F16" w14:textId="77777777" w:rsidTr="0095132D">
        <w:trPr>
          <w:trHeight w:val="20"/>
        </w:trPr>
        <w:tc>
          <w:tcPr>
            <w:tcW w:w="2297" w:type="dxa"/>
            <w:vMerge/>
          </w:tcPr>
          <w:p w14:paraId="42370B6C" w14:textId="77777777" w:rsidR="007C4D9B" w:rsidRPr="00317716" w:rsidRDefault="007C4D9B" w:rsidP="00B1121A">
            <w:pPr>
              <w:pStyle w:val="a9"/>
              <w:jc w:val="center"/>
              <w:rPr>
                <w:color w:val="auto"/>
              </w:rPr>
            </w:pPr>
          </w:p>
        </w:tc>
        <w:tc>
          <w:tcPr>
            <w:tcW w:w="425" w:type="dxa"/>
          </w:tcPr>
          <w:p w14:paraId="54BE1629" w14:textId="19D809BA" w:rsidR="007C4D9B" w:rsidRPr="00317716" w:rsidRDefault="007C4D9B" w:rsidP="00B1121A">
            <w:pPr>
              <w:pStyle w:val="a9"/>
              <w:jc w:val="both"/>
              <w:rPr>
                <w:color w:val="auto"/>
              </w:rPr>
            </w:pPr>
            <w:r w:rsidRPr="00317716">
              <w:rPr>
                <w:rStyle w:val="a8"/>
                <w:color w:val="auto"/>
              </w:rPr>
              <w:t>6.</w:t>
            </w:r>
          </w:p>
        </w:tc>
        <w:tc>
          <w:tcPr>
            <w:tcW w:w="7088" w:type="dxa"/>
          </w:tcPr>
          <w:p w14:paraId="0BE1AE3D" w14:textId="3FB288F3" w:rsidR="007C4D9B" w:rsidRPr="007C4D9B" w:rsidRDefault="007C4D9B" w:rsidP="007C4D9B">
            <w:pPr>
              <w:pStyle w:val="2"/>
              <w:numPr>
                <w:ilvl w:val="0"/>
                <w:numId w:val="0"/>
              </w:numPr>
              <w:shd w:val="clear" w:color="auto" w:fill="FFFFFF"/>
              <w:jc w:val="left"/>
              <w:rPr>
                <w:b w:val="0"/>
              </w:rPr>
            </w:pPr>
            <w:r w:rsidRPr="007C4D9B">
              <w:rPr>
                <w:rFonts w:eastAsia="DejaVuSerif"/>
                <w:b w:val="0"/>
                <w:color w:val="000000" w:themeColor="text1"/>
                <w:szCs w:val="24"/>
              </w:rPr>
              <w:t xml:space="preserve">Работа с </w:t>
            </w:r>
            <w:proofErr w:type="spellStart"/>
            <w:r w:rsidRPr="007C4D9B">
              <w:rPr>
                <w:rFonts w:eastAsia="DejaVuSerif"/>
                <w:b w:val="0"/>
                <w:color w:val="000000" w:themeColor="text1"/>
                <w:szCs w:val="24"/>
              </w:rPr>
              <w:t>геосервисами</w:t>
            </w:r>
            <w:proofErr w:type="spellEnd"/>
            <w:r w:rsidRPr="007C4D9B">
              <w:rPr>
                <w:rFonts w:eastAsia="DejaVuSerif"/>
                <w:b w:val="0"/>
                <w:color w:val="000000" w:themeColor="text1"/>
                <w:szCs w:val="24"/>
              </w:rPr>
              <w:t xml:space="preserve"> </w:t>
            </w:r>
            <w:proofErr w:type="spellStart"/>
            <w:r w:rsidRPr="007C4D9B">
              <w:rPr>
                <w:rFonts w:eastAsia="DejaVuSerif"/>
                <w:b w:val="0"/>
                <w:color w:val="000000" w:themeColor="text1"/>
                <w:szCs w:val="24"/>
              </w:rPr>
              <w:t>Google</w:t>
            </w:r>
            <w:proofErr w:type="spellEnd"/>
          </w:p>
        </w:tc>
        <w:tc>
          <w:tcPr>
            <w:tcW w:w="1134" w:type="dxa"/>
          </w:tcPr>
          <w:p w14:paraId="6BE62217" w14:textId="77777777" w:rsidR="007C4D9B" w:rsidRPr="00317716" w:rsidRDefault="007C4D9B" w:rsidP="00B1121A">
            <w:pPr>
              <w:pStyle w:val="a9"/>
              <w:jc w:val="center"/>
              <w:rPr>
                <w:color w:val="auto"/>
              </w:rPr>
            </w:pPr>
            <w:r w:rsidRPr="00317716">
              <w:rPr>
                <w:rStyle w:val="a8"/>
                <w:color w:val="auto"/>
              </w:rPr>
              <w:t>3</w:t>
            </w:r>
          </w:p>
        </w:tc>
        <w:tc>
          <w:tcPr>
            <w:tcW w:w="2126" w:type="dxa"/>
            <w:vMerge/>
          </w:tcPr>
          <w:p w14:paraId="76B6B494" w14:textId="77777777" w:rsidR="007C4D9B" w:rsidRPr="00317716" w:rsidRDefault="007C4D9B" w:rsidP="00B1121A">
            <w:pPr>
              <w:pStyle w:val="a9"/>
              <w:jc w:val="center"/>
              <w:rPr>
                <w:color w:val="auto"/>
              </w:rPr>
            </w:pPr>
          </w:p>
        </w:tc>
        <w:tc>
          <w:tcPr>
            <w:tcW w:w="2268" w:type="dxa"/>
            <w:vMerge/>
          </w:tcPr>
          <w:p w14:paraId="5A3A8514" w14:textId="77777777" w:rsidR="007C4D9B" w:rsidRPr="00317716" w:rsidRDefault="007C4D9B" w:rsidP="00B1121A">
            <w:pPr>
              <w:pStyle w:val="a9"/>
              <w:jc w:val="center"/>
              <w:rPr>
                <w:color w:val="auto"/>
              </w:rPr>
            </w:pPr>
          </w:p>
        </w:tc>
      </w:tr>
      <w:tr w:rsidR="007C4D9B" w:rsidRPr="00317716" w14:paraId="0A5AF566" w14:textId="77777777" w:rsidTr="0095132D">
        <w:trPr>
          <w:trHeight w:val="20"/>
        </w:trPr>
        <w:tc>
          <w:tcPr>
            <w:tcW w:w="2297" w:type="dxa"/>
            <w:vMerge/>
          </w:tcPr>
          <w:p w14:paraId="1450FB46" w14:textId="77777777" w:rsidR="007C4D9B" w:rsidRPr="00317716" w:rsidRDefault="007C4D9B" w:rsidP="00B1121A">
            <w:pPr>
              <w:pStyle w:val="a9"/>
              <w:jc w:val="center"/>
              <w:rPr>
                <w:color w:val="auto"/>
              </w:rPr>
            </w:pPr>
          </w:p>
        </w:tc>
        <w:tc>
          <w:tcPr>
            <w:tcW w:w="425" w:type="dxa"/>
          </w:tcPr>
          <w:p w14:paraId="01C45C76" w14:textId="0FF9D56D" w:rsidR="007C4D9B" w:rsidRPr="00317716" w:rsidRDefault="007C4D9B" w:rsidP="00B1121A">
            <w:pPr>
              <w:pStyle w:val="a9"/>
              <w:jc w:val="both"/>
              <w:rPr>
                <w:color w:val="auto"/>
              </w:rPr>
            </w:pPr>
            <w:r w:rsidRPr="00317716">
              <w:rPr>
                <w:rStyle w:val="a8"/>
                <w:color w:val="auto"/>
              </w:rPr>
              <w:t>7,</w:t>
            </w:r>
          </w:p>
        </w:tc>
        <w:tc>
          <w:tcPr>
            <w:tcW w:w="7088" w:type="dxa"/>
          </w:tcPr>
          <w:p w14:paraId="651BDEE6" w14:textId="3F3CB39C" w:rsidR="007C4D9B" w:rsidRPr="00317716" w:rsidRDefault="007C4D9B" w:rsidP="008E0EC7">
            <w:pPr>
              <w:pStyle w:val="a9"/>
              <w:rPr>
                <w:color w:val="auto"/>
              </w:rPr>
            </w:pPr>
            <w:r w:rsidRPr="00B8605F">
              <w:rPr>
                <w:color w:val="000000" w:themeColor="text1"/>
              </w:rPr>
              <w:t>«Использование социальных сетевых сервисов в образовании»</w:t>
            </w:r>
          </w:p>
        </w:tc>
        <w:tc>
          <w:tcPr>
            <w:tcW w:w="1134" w:type="dxa"/>
          </w:tcPr>
          <w:p w14:paraId="79431B0F" w14:textId="106612F9" w:rsidR="007C4D9B" w:rsidRPr="00317716" w:rsidRDefault="007C4D9B" w:rsidP="00B1121A">
            <w:pPr>
              <w:pStyle w:val="a9"/>
              <w:jc w:val="center"/>
              <w:rPr>
                <w:color w:val="auto"/>
              </w:rPr>
            </w:pPr>
            <w:r>
              <w:rPr>
                <w:rStyle w:val="a8"/>
                <w:color w:val="auto"/>
              </w:rPr>
              <w:t>3</w:t>
            </w:r>
          </w:p>
        </w:tc>
        <w:tc>
          <w:tcPr>
            <w:tcW w:w="2126" w:type="dxa"/>
            <w:vMerge/>
          </w:tcPr>
          <w:p w14:paraId="1E7208CF" w14:textId="77777777" w:rsidR="007C4D9B" w:rsidRPr="00317716" w:rsidRDefault="007C4D9B" w:rsidP="00B1121A">
            <w:pPr>
              <w:pStyle w:val="a9"/>
              <w:jc w:val="center"/>
              <w:rPr>
                <w:color w:val="auto"/>
              </w:rPr>
            </w:pPr>
          </w:p>
        </w:tc>
        <w:tc>
          <w:tcPr>
            <w:tcW w:w="2268" w:type="dxa"/>
            <w:vMerge/>
          </w:tcPr>
          <w:p w14:paraId="17C8B881" w14:textId="77777777" w:rsidR="007C4D9B" w:rsidRPr="00317716" w:rsidRDefault="007C4D9B" w:rsidP="00B1121A">
            <w:pPr>
              <w:pStyle w:val="a9"/>
              <w:jc w:val="center"/>
              <w:rPr>
                <w:color w:val="auto"/>
              </w:rPr>
            </w:pPr>
          </w:p>
        </w:tc>
      </w:tr>
      <w:tr w:rsidR="007C4D9B" w:rsidRPr="00317716" w14:paraId="3D543CEF" w14:textId="77777777" w:rsidTr="0095132D">
        <w:trPr>
          <w:trHeight w:val="20"/>
        </w:trPr>
        <w:tc>
          <w:tcPr>
            <w:tcW w:w="2297" w:type="dxa"/>
            <w:vMerge/>
          </w:tcPr>
          <w:p w14:paraId="5E84F6EF" w14:textId="77777777" w:rsidR="007C4D9B" w:rsidRPr="00317716" w:rsidRDefault="007C4D9B" w:rsidP="00B1121A">
            <w:pPr>
              <w:pStyle w:val="a9"/>
              <w:jc w:val="center"/>
              <w:rPr>
                <w:color w:val="auto"/>
              </w:rPr>
            </w:pPr>
          </w:p>
        </w:tc>
        <w:tc>
          <w:tcPr>
            <w:tcW w:w="425" w:type="dxa"/>
          </w:tcPr>
          <w:p w14:paraId="2E022776" w14:textId="7E7D7A8E" w:rsidR="007C4D9B" w:rsidRPr="00317716" w:rsidRDefault="007C4D9B" w:rsidP="00B1121A">
            <w:pPr>
              <w:pStyle w:val="a9"/>
              <w:jc w:val="both"/>
              <w:rPr>
                <w:color w:val="auto"/>
              </w:rPr>
            </w:pPr>
            <w:r w:rsidRPr="00317716">
              <w:rPr>
                <w:rStyle w:val="a8"/>
                <w:color w:val="auto"/>
              </w:rPr>
              <w:t>8.</w:t>
            </w:r>
          </w:p>
        </w:tc>
        <w:tc>
          <w:tcPr>
            <w:tcW w:w="7088" w:type="dxa"/>
          </w:tcPr>
          <w:p w14:paraId="23B09E47" w14:textId="16C33FA4" w:rsidR="007C4D9B" w:rsidRPr="00317716" w:rsidRDefault="007C4D9B" w:rsidP="008E0EC7">
            <w:pPr>
              <w:pStyle w:val="a9"/>
              <w:rPr>
                <w:color w:val="000000" w:themeColor="text1"/>
              </w:rPr>
            </w:pPr>
            <w:proofErr w:type="spellStart"/>
            <w:proofErr w:type="gramStart"/>
            <w:r w:rsidRPr="00B8605F">
              <w:rPr>
                <w:rFonts w:eastAsia="Arial"/>
                <w:color w:val="000000" w:themeColor="text1"/>
                <w:lang w:eastAsia="ar-SA"/>
              </w:rPr>
              <w:t>C</w:t>
            </w:r>
            <w:proofErr w:type="gramEnd"/>
            <w:r w:rsidRPr="00B8605F">
              <w:rPr>
                <w:rFonts w:eastAsia="Arial"/>
                <w:color w:val="000000" w:themeColor="text1"/>
                <w:lang w:eastAsia="ar-SA"/>
              </w:rPr>
              <w:t>оздание</w:t>
            </w:r>
            <w:proofErr w:type="spellEnd"/>
            <w:r w:rsidRPr="00B8605F">
              <w:rPr>
                <w:rFonts w:eastAsia="Arial"/>
                <w:color w:val="000000" w:themeColor="text1"/>
                <w:lang w:eastAsia="ar-SA"/>
              </w:rPr>
              <w:t xml:space="preserve"> и публикация блогов с помощью сервиса </w:t>
            </w:r>
            <w:proofErr w:type="spellStart"/>
            <w:r w:rsidRPr="00B8605F">
              <w:rPr>
                <w:rFonts w:eastAsia="Arial"/>
                <w:color w:val="000000" w:themeColor="text1"/>
                <w:lang w:eastAsia="ar-SA"/>
              </w:rPr>
              <w:t>Blogger</w:t>
            </w:r>
            <w:proofErr w:type="spellEnd"/>
          </w:p>
        </w:tc>
        <w:tc>
          <w:tcPr>
            <w:tcW w:w="1134" w:type="dxa"/>
          </w:tcPr>
          <w:p w14:paraId="49B4DD6A" w14:textId="77777777" w:rsidR="007C4D9B" w:rsidRPr="00317716" w:rsidRDefault="007C4D9B" w:rsidP="00B1121A">
            <w:pPr>
              <w:pStyle w:val="a9"/>
              <w:jc w:val="center"/>
              <w:rPr>
                <w:color w:val="auto"/>
              </w:rPr>
            </w:pPr>
            <w:r w:rsidRPr="00317716">
              <w:rPr>
                <w:rStyle w:val="a8"/>
                <w:color w:val="auto"/>
              </w:rPr>
              <w:t>6</w:t>
            </w:r>
          </w:p>
        </w:tc>
        <w:tc>
          <w:tcPr>
            <w:tcW w:w="2126" w:type="dxa"/>
            <w:vMerge/>
          </w:tcPr>
          <w:p w14:paraId="3A9EFA42" w14:textId="77777777" w:rsidR="007C4D9B" w:rsidRPr="00317716" w:rsidRDefault="007C4D9B" w:rsidP="00B1121A">
            <w:pPr>
              <w:pStyle w:val="a9"/>
              <w:jc w:val="center"/>
              <w:rPr>
                <w:color w:val="auto"/>
              </w:rPr>
            </w:pPr>
          </w:p>
        </w:tc>
        <w:tc>
          <w:tcPr>
            <w:tcW w:w="2268" w:type="dxa"/>
            <w:vMerge/>
          </w:tcPr>
          <w:p w14:paraId="7FF38C24" w14:textId="77777777" w:rsidR="007C4D9B" w:rsidRPr="00317716" w:rsidRDefault="007C4D9B" w:rsidP="00B1121A">
            <w:pPr>
              <w:pStyle w:val="a9"/>
              <w:jc w:val="center"/>
              <w:rPr>
                <w:color w:val="auto"/>
              </w:rPr>
            </w:pPr>
          </w:p>
        </w:tc>
      </w:tr>
      <w:tr w:rsidR="007C4D9B" w:rsidRPr="00317716" w14:paraId="078652EE" w14:textId="77777777" w:rsidTr="0095132D">
        <w:trPr>
          <w:trHeight w:val="20"/>
        </w:trPr>
        <w:tc>
          <w:tcPr>
            <w:tcW w:w="2297" w:type="dxa"/>
            <w:vMerge/>
          </w:tcPr>
          <w:p w14:paraId="63B28067" w14:textId="77777777" w:rsidR="007C4D9B" w:rsidRPr="00317716" w:rsidRDefault="007C4D9B" w:rsidP="00B1121A">
            <w:pPr>
              <w:pStyle w:val="a9"/>
              <w:jc w:val="center"/>
              <w:rPr>
                <w:color w:val="auto"/>
              </w:rPr>
            </w:pPr>
          </w:p>
        </w:tc>
        <w:tc>
          <w:tcPr>
            <w:tcW w:w="425" w:type="dxa"/>
          </w:tcPr>
          <w:p w14:paraId="51F4D89E" w14:textId="2ED39020" w:rsidR="007C4D9B" w:rsidRPr="00317716" w:rsidRDefault="007C4D9B" w:rsidP="00B1121A">
            <w:pPr>
              <w:pStyle w:val="a9"/>
              <w:jc w:val="both"/>
              <w:rPr>
                <w:color w:val="auto"/>
              </w:rPr>
            </w:pPr>
            <w:r w:rsidRPr="00317716">
              <w:rPr>
                <w:rStyle w:val="a8"/>
                <w:color w:val="auto"/>
              </w:rPr>
              <w:t>9.</w:t>
            </w:r>
          </w:p>
        </w:tc>
        <w:tc>
          <w:tcPr>
            <w:tcW w:w="7088" w:type="dxa"/>
          </w:tcPr>
          <w:p w14:paraId="39270023" w14:textId="5B6D337E" w:rsidR="007C4D9B" w:rsidRPr="00317716" w:rsidRDefault="007C4D9B" w:rsidP="008E0EC7">
            <w:pPr>
              <w:pStyle w:val="a9"/>
              <w:rPr>
                <w:color w:val="000000" w:themeColor="text1"/>
              </w:rPr>
            </w:pPr>
            <w:r w:rsidRPr="00B8605F">
              <w:rPr>
                <w:rFonts w:eastAsia="DejaVuSerif"/>
                <w:color w:val="000000" w:themeColor="text1"/>
              </w:rPr>
              <w:t xml:space="preserve">Создание сайта в </w:t>
            </w:r>
            <w:proofErr w:type="spellStart"/>
            <w:r w:rsidRPr="00B8605F">
              <w:rPr>
                <w:rFonts w:eastAsia="DejaVuSerif"/>
                <w:color w:val="000000" w:themeColor="text1"/>
              </w:rPr>
              <w:t>GoogleSites</w:t>
            </w:r>
            <w:proofErr w:type="spellEnd"/>
          </w:p>
        </w:tc>
        <w:tc>
          <w:tcPr>
            <w:tcW w:w="1134" w:type="dxa"/>
          </w:tcPr>
          <w:p w14:paraId="283D1748" w14:textId="77777777" w:rsidR="007C4D9B" w:rsidRPr="00317716" w:rsidRDefault="007C4D9B" w:rsidP="00B1121A">
            <w:pPr>
              <w:pStyle w:val="a9"/>
              <w:jc w:val="center"/>
              <w:rPr>
                <w:color w:val="auto"/>
              </w:rPr>
            </w:pPr>
            <w:r w:rsidRPr="00317716">
              <w:rPr>
                <w:rStyle w:val="a8"/>
                <w:color w:val="auto"/>
              </w:rPr>
              <w:t>6</w:t>
            </w:r>
          </w:p>
        </w:tc>
        <w:tc>
          <w:tcPr>
            <w:tcW w:w="2126" w:type="dxa"/>
            <w:vMerge/>
          </w:tcPr>
          <w:p w14:paraId="4AB2F375" w14:textId="77777777" w:rsidR="007C4D9B" w:rsidRPr="00317716" w:rsidRDefault="007C4D9B" w:rsidP="00B1121A">
            <w:pPr>
              <w:pStyle w:val="a9"/>
              <w:jc w:val="center"/>
              <w:rPr>
                <w:color w:val="auto"/>
              </w:rPr>
            </w:pPr>
          </w:p>
        </w:tc>
        <w:tc>
          <w:tcPr>
            <w:tcW w:w="2268" w:type="dxa"/>
            <w:vMerge/>
          </w:tcPr>
          <w:p w14:paraId="4E32A239" w14:textId="77777777" w:rsidR="007C4D9B" w:rsidRPr="00317716" w:rsidRDefault="007C4D9B" w:rsidP="00B1121A">
            <w:pPr>
              <w:pStyle w:val="a9"/>
              <w:jc w:val="center"/>
              <w:rPr>
                <w:color w:val="auto"/>
              </w:rPr>
            </w:pPr>
          </w:p>
        </w:tc>
      </w:tr>
      <w:tr w:rsidR="007C4D9B" w:rsidRPr="00317716" w14:paraId="462EA7DD" w14:textId="77777777" w:rsidTr="0095132D">
        <w:trPr>
          <w:trHeight w:val="20"/>
        </w:trPr>
        <w:tc>
          <w:tcPr>
            <w:tcW w:w="2297" w:type="dxa"/>
            <w:vMerge/>
          </w:tcPr>
          <w:p w14:paraId="47282F5B" w14:textId="77777777" w:rsidR="007C4D9B" w:rsidRPr="00317716" w:rsidRDefault="007C4D9B" w:rsidP="00B1121A">
            <w:pPr>
              <w:pStyle w:val="a9"/>
              <w:jc w:val="center"/>
              <w:rPr>
                <w:color w:val="auto"/>
              </w:rPr>
            </w:pPr>
          </w:p>
        </w:tc>
        <w:tc>
          <w:tcPr>
            <w:tcW w:w="425" w:type="dxa"/>
          </w:tcPr>
          <w:p w14:paraId="6BAD870E" w14:textId="7D0B762B" w:rsidR="007C4D9B" w:rsidRPr="007C4D9B" w:rsidRDefault="007C4D9B" w:rsidP="00B1121A">
            <w:pPr>
              <w:pStyle w:val="a9"/>
              <w:jc w:val="both"/>
              <w:rPr>
                <w:color w:val="auto"/>
                <w:sz w:val="20"/>
                <w:szCs w:val="20"/>
              </w:rPr>
            </w:pPr>
            <w:r w:rsidRPr="007C4D9B">
              <w:rPr>
                <w:color w:val="auto"/>
                <w:sz w:val="20"/>
                <w:szCs w:val="20"/>
              </w:rPr>
              <w:t>10.</w:t>
            </w:r>
          </w:p>
        </w:tc>
        <w:tc>
          <w:tcPr>
            <w:tcW w:w="7088" w:type="dxa"/>
          </w:tcPr>
          <w:p w14:paraId="7B230B7C" w14:textId="77777777" w:rsidR="007C4D9B" w:rsidRPr="00317716" w:rsidRDefault="007C4D9B" w:rsidP="00B1121A">
            <w:pPr>
              <w:pStyle w:val="a9"/>
              <w:rPr>
                <w:color w:val="auto"/>
              </w:rPr>
            </w:pPr>
            <w:r w:rsidRPr="00317716">
              <w:rPr>
                <w:rStyle w:val="a8"/>
                <w:color w:val="auto"/>
              </w:rPr>
              <w:t>Составление отчета</w:t>
            </w:r>
          </w:p>
        </w:tc>
        <w:tc>
          <w:tcPr>
            <w:tcW w:w="1134" w:type="dxa"/>
          </w:tcPr>
          <w:p w14:paraId="0A7C875D" w14:textId="1116A8B1" w:rsidR="007C4D9B" w:rsidRPr="00317716" w:rsidRDefault="007C4D9B" w:rsidP="00B1121A">
            <w:pPr>
              <w:pStyle w:val="a9"/>
              <w:jc w:val="center"/>
              <w:rPr>
                <w:color w:val="auto"/>
              </w:rPr>
            </w:pPr>
            <w:r>
              <w:rPr>
                <w:rStyle w:val="a8"/>
                <w:color w:val="auto"/>
              </w:rPr>
              <w:t>4</w:t>
            </w:r>
            <w:bookmarkStart w:id="28" w:name="_GoBack"/>
            <w:bookmarkEnd w:id="28"/>
          </w:p>
        </w:tc>
        <w:tc>
          <w:tcPr>
            <w:tcW w:w="2126" w:type="dxa"/>
            <w:vMerge/>
          </w:tcPr>
          <w:p w14:paraId="6661C33D" w14:textId="77777777" w:rsidR="007C4D9B" w:rsidRPr="00317716" w:rsidRDefault="007C4D9B" w:rsidP="00B1121A">
            <w:pPr>
              <w:pStyle w:val="a9"/>
              <w:jc w:val="center"/>
              <w:rPr>
                <w:color w:val="auto"/>
              </w:rPr>
            </w:pPr>
          </w:p>
        </w:tc>
        <w:tc>
          <w:tcPr>
            <w:tcW w:w="2268" w:type="dxa"/>
            <w:vMerge/>
          </w:tcPr>
          <w:p w14:paraId="4F8BEDCD" w14:textId="77777777" w:rsidR="007C4D9B" w:rsidRPr="00317716" w:rsidRDefault="007C4D9B" w:rsidP="00B1121A">
            <w:pPr>
              <w:pStyle w:val="a9"/>
              <w:jc w:val="center"/>
              <w:rPr>
                <w:color w:val="auto"/>
              </w:rPr>
            </w:pPr>
          </w:p>
        </w:tc>
      </w:tr>
      <w:tr w:rsidR="007C4D9B" w:rsidRPr="00317716" w14:paraId="5A65081C" w14:textId="2ABC3991" w:rsidTr="0095132D">
        <w:trPr>
          <w:trHeight w:val="20"/>
        </w:trPr>
        <w:tc>
          <w:tcPr>
            <w:tcW w:w="2297" w:type="dxa"/>
            <w:vMerge w:val="restart"/>
          </w:tcPr>
          <w:p w14:paraId="06EAB3B0" w14:textId="77777777" w:rsidR="007C4D9B" w:rsidRPr="00317716" w:rsidRDefault="007C4D9B" w:rsidP="00B1121A">
            <w:pPr>
              <w:pStyle w:val="a9"/>
              <w:rPr>
                <w:color w:val="auto"/>
              </w:rPr>
            </w:pPr>
            <w:r w:rsidRPr="00E81054">
              <w:rPr>
                <w:rStyle w:val="a8"/>
                <w:b/>
                <w:bCs/>
                <w:color w:val="auto"/>
              </w:rPr>
              <w:t>Тема 4.</w:t>
            </w:r>
            <w:r w:rsidRPr="00317716">
              <w:rPr>
                <w:rStyle w:val="a8"/>
                <w:color w:val="auto"/>
              </w:rPr>
              <w:t xml:space="preserve"> Современные компьютерные сетевые технологии</w:t>
            </w:r>
          </w:p>
        </w:tc>
        <w:tc>
          <w:tcPr>
            <w:tcW w:w="7513" w:type="dxa"/>
            <w:gridSpan w:val="2"/>
          </w:tcPr>
          <w:p w14:paraId="74FC17B7" w14:textId="77777777" w:rsidR="007C4D9B" w:rsidRPr="00317716" w:rsidRDefault="007C4D9B" w:rsidP="00B1121A">
            <w:pPr>
              <w:pStyle w:val="a9"/>
              <w:rPr>
                <w:color w:val="auto"/>
              </w:rPr>
            </w:pPr>
            <w:r w:rsidRPr="00317716">
              <w:rPr>
                <w:rStyle w:val="a8"/>
                <w:b/>
                <w:color w:val="auto"/>
              </w:rPr>
              <w:t>Содержание</w:t>
            </w:r>
          </w:p>
        </w:tc>
        <w:tc>
          <w:tcPr>
            <w:tcW w:w="1134" w:type="dxa"/>
          </w:tcPr>
          <w:p w14:paraId="0626AAD7" w14:textId="77777777" w:rsidR="007C4D9B" w:rsidRPr="00317716" w:rsidRDefault="007C4D9B" w:rsidP="00B1121A">
            <w:pPr>
              <w:pStyle w:val="a9"/>
              <w:jc w:val="center"/>
              <w:rPr>
                <w:color w:val="auto"/>
              </w:rPr>
            </w:pPr>
            <w:r w:rsidRPr="00317716">
              <w:rPr>
                <w:rStyle w:val="a8"/>
                <w:color w:val="auto"/>
              </w:rPr>
              <w:t>36</w:t>
            </w:r>
          </w:p>
        </w:tc>
        <w:tc>
          <w:tcPr>
            <w:tcW w:w="2126" w:type="dxa"/>
          </w:tcPr>
          <w:p w14:paraId="1474A830" w14:textId="77777777" w:rsidR="007C4D9B" w:rsidRPr="00317716" w:rsidRDefault="007C4D9B" w:rsidP="00B1121A">
            <w:pPr>
              <w:rPr>
                <w:rFonts w:ascii="Times New Roman" w:hAnsi="Times New Roman" w:cs="Times New Roman"/>
                <w:color w:val="auto"/>
              </w:rPr>
            </w:pPr>
          </w:p>
        </w:tc>
        <w:tc>
          <w:tcPr>
            <w:tcW w:w="2268" w:type="dxa"/>
          </w:tcPr>
          <w:p w14:paraId="11F93909" w14:textId="77777777" w:rsidR="007C4D9B" w:rsidRPr="00317716" w:rsidRDefault="007C4D9B" w:rsidP="00B1121A">
            <w:pPr>
              <w:rPr>
                <w:rFonts w:ascii="Times New Roman" w:hAnsi="Times New Roman" w:cs="Times New Roman"/>
                <w:color w:val="auto"/>
              </w:rPr>
            </w:pPr>
          </w:p>
        </w:tc>
      </w:tr>
      <w:tr w:rsidR="007C4D9B" w:rsidRPr="00317716" w14:paraId="142AC33E" w14:textId="0C93F0C8" w:rsidTr="0095132D">
        <w:trPr>
          <w:trHeight w:val="20"/>
        </w:trPr>
        <w:tc>
          <w:tcPr>
            <w:tcW w:w="2297" w:type="dxa"/>
            <w:vMerge/>
          </w:tcPr>
          <w:p w14:paraId="70F50FBB" w14:textId="77777777" w:rsidR="007C4D9B" w:rsidRPr="00317716" w:rsidRDefault="007C4D9B" w:rsidP="00B1121A">
            <w:pPr>
              <w:rPr>
                <w:rFonts w:ascii="Times New Roman" w:hAnsi="Times New Roman" w:cs="Times New Roman"/>
                <w:color w:val="auto"/>
              </w:rPr>
            </w:pPr>
          </w:p>
        </w:tc>
        <w:tc>
          <w:tcPr>
            <w:tcW w:w="425" w:type="dxa"/>
          </w:tcPr>
          <w:p w14:paraId="046978EA" w14:textId="77777777" w:rsidR="007C4D9B" w:rsidRPr="00317716" w:rsidRDefault="007C4D9B" w:rsidP="00B1121A">
            <w:pPr>
              <w:pStyle w:val="a9"/>
              <w:jc w:val="both"/>
              <w:rPr>
                <w:color w:val="auto"/>
              </w:rPr>
            </w:pPr>
            <w:r w:rsidRPr="00317716">
              <w:rPr>
                <w:rStyle w:val="a8"/>
                <w:color w:val="auto"/>
              </w:rPr>
              <w:t>1.</w:t>
            </w:r>
          </w:p>
        </w:tc>
        <w:tc>
          <w:tcPr>
            <w:tcW w:w="7088" w:type="dxa"/>
          </w:tcPr>
          <w:p w14:paraId="5D5065C6" w14:textId="77777777" w:rsidR="007C4D9B" w:rsidRPr="00317716" w:rsidRDefault="007C4D9B" w:rsidP="00B1121A">
            <w:pPr>
              <w:pStyle w:val="a9"/>
              <w:rPr>
                <w:color w:val="auto"/>
              </w:rPr>
            </w:pPr>
            <w:r w:rsidRPr="00317716">
              <w:rPr>
                <w:rStyle w:val="a8"/>
                <w:color w:val="auto"/>
              </w:rPr>
              <w:t xml:space="preserve">Настройка соединения и подключение к Интернету. Технология </w:t>
            </w:r>
            <w:r w:rsidRPr="00317716">
              <w:rPr>
                <w:rStyle w:val="a8"/>
                <w:color w:val="auto"/>
                <w:lang w:val="en-US" w:eastAsia="en-US"/>
              </w:rPr>
              <w:t>WWW</w:t>
            </w:r>
            <w:r w:rsidRPr="00317716">
              <w:rPr>
                <w:rStyle w:val="a8"/>
                <w:color w:val="auto"/>
                <w:lang w:eastAsia="en-US"/>
              </w:rPr>
              <w:t xml:space="preserve">. </w:t>
            </w:r>
            <w:r w:rsidRPr="00317716">
              <w:rPr>
                <w:rStyle w:val="a8"/>
                <w:color w:val="auto"/>
              </w:rPr>
              <w:t>Настройка браузера. Файловые архивы. Загрузка файла с помощью браузера.</w:t>
            </w:r>
          </w:p>
        </w:tc>
        <w:tc>
          <w:tcPr>
            <w:tcW w:w="1134" w:type="dxa"/>
          </w:tcPr>
          <w:p w14:paraId="705D42AE" w14:textId="77777777" w:rsidR="007C4D9B" w:rsidRPr="00317716" w:rsidRDefault="007C4D9B" w:rsidP="00B1121A">
            <w:pPr>
              <w:pStyle w:val="a9"/>
              <w:jc w:val="center"/>
              <w:rPr>
                <w:color w:val="auto"/>
              </w:rPr>
            </w:pPr>
            <w:r w:rsidRPr="00317716">
              <w:rPr>
                <w:rStyle w:val="a8"/>
                <w:color w:val="auto"/>
              </w:rPr>
              <w:t>2</w:t>
            </w:r>
          </w:p>
        </w:tc>
        <w:tc>
          <w:tcPr>
            <w:tcW w:w="2126" w:type="dxa"/>
            <w:vMerge w:val="restart"/>
          </w:tcPr>
          <w:p w14:paraId="336281CF" w14:textId="77777777" w:rsidR="007C4D9B" w:rsidRPr="00317716" w:rsidRDefault="007C4D9B" w:rsidP="00317716">
            <w:pPr>
              <w:pStyle w:val="a9"/>
              <w:jc w:val="center"/>
              <w:rPr>
                <w:color w:val="auto"/>
              </w:rPr>
            </w:pPr>
            <w:hyperlink r:id="rId13" w:history="1">
              <w:r w:rsidRPr="00317716">
                <w:rPr>
                  <w:rStyle w:val="af1"/>
                  <w:color w:val="auto"/>
                  <w:u w:val="none"/>
                </w:rPr>
                <w:t>http://5byte.ru/11/0035.php</w:t>
              </w:r>
            </w:hyperlink>
          </w:p>
          <w:p w14:paraId="44D400AD" w14:textId="651AC1F5" w:rsidR="007C4D9B" w:rsidRPr="00317716" w:rsidRDefault="007C4D9B" w:rsidP="00317716">
            <w:pPr>
              <w:pStyle w:val="a9"/>
              <w:jc w:val="center"/>
              <w:rPr>
                <w:color w:val="auto"/>
              </w:rPr>
            </w:pPr>
            <w:r w:rsidRPr="00317716">
              <w:rPr>
                <w:color w:val="auto"/>
              </w:rPr>
              <w:t>https://school-science.ru/4/10/1329</w:t>
            </w:r>
          </w:p>
        </w:tc>
        <w:tc>
          <w:tcPr>
            <w:tcW w:w="2268" w:type="dxa"/>
            <w:vMerge w:val="restart"/>
          </w:tcPr>
          <w:p w14:paraId="71B46E37" w14:textId="77777777" w:rsidR="007C4D9B" w:rsidRPr="00317716" w:rsidRDefault="007C4D9B" w:rsidP="000E6D20">
            <w:pPr>
              <w:pStyle w:val="a9"/>
              <w:jc w:val="center"/>
              <w:rPr>
                <w:color w:val="000000" w:themeColor="text1"/>
              </w:rPr>
            </w:pPr>
            <w:r w:rsidRPr="00317716">
              <w:rPr>
                <w:color w:val="000000" w:themeColor="text1"/>
              </w:rPr>
              <w:t>ОК 1 – ОК 7,</w:t>
            </w:r>
          </w:p>
          <w:p w14:paraId="2288E187" w14:textId="403A3C18" w:rsidR="007C4D9B" w:rsidRPr="00317716" w:rsidRDefault="007C4D9B" w:rsidP="00F83CA0">
            <w:pPr>
              <w:pStyle w:val="a9"/>
              <w:jc w:val="center"/>
              <w:rPr>
                <w:color w:val="auto"/>
              </w:rPr>
            </w:pPr>
            <w:r w:rsidRPr="00317716">
              <w:rPr>
                <w:color w:val="000000" w:themeColor="text1"/>
              </w:rPr>
              <w:t>ПК 2.1 – 2.4</w:t>
            </w:r>
            <w:r>
              <w:rPr>
                <w:color w:val="000000" w:themeColor="text1"/>
              </w:rPr>
              <w:t>, ЛР 14</w:t>
            </w:r>
          </w:p>
        </w:tc>
      </w:tr>
      <w:tr w:rsidR="007C4D9B" w:rsidRPr="00317716" w14:paraId="4124E854" w14:textId="6BBE1DA1" w:rsidTr="0095132D">
        <w:trPr>
          <w:trHeight w:val="20"/>
        </w:trPr>
        <w:tc>
          <w:tcPr>
            <w:tcW w:w="2297" w:type="dxa"/>
            <w:vMerge/>
          </w:tcPr>
          <w:p w14:paraId="4790E58F" w14:textId="77777777" w:rsidR="007C4D9B" w:rsidRPr="00317716" w:rsidRDefault="007C4D9B" w:rsidP="00B1121A">
            <w:pPr>
              <w:pStyle w:val="a9"/>
              <w:jc w:val="center"/>
              <w:rPr>
                <w:color w:val="auto"/>
              </w:rPr>
            </w:pPr>
          </w:p>
        </w:tc>
        <w:tc>
          <w:tcPr>
            <w:tcW w:w="425" w:type="dxa"/>
          </w:tcPr>
          <w:p w14:paraId="1CC37618" w14:textId="77777777" w:rsidR="007C4D9B" w:rsidRPr="00317716" w:rsidRDefault="007C4D9B" w:rsidP="00B1121A">
            <w:pPr>
              <w:pStyle w:val="a9"/>
              <w:jc w:val="both"/>
              <w:rPr>
                <w:color w:val="auto"/>
              </w:rPr>
            </w:pPr>
            <w:r w:rsidRPr="00317716">
              <w:rPr>
                <w:rStyle w:val="a8"/>
                <w:color w:val="auto"/>
              </w:rPr>
              <w:t>2.</w:t>
            </w:r>
          </w:p>
        </w:tc>
        <w:tc>
          <w:tcPr>
            <w:tcW w:w="7088" w:type="dxa"/>
          </w:tcPr>
          <w:p w14:paraId="119633B7" w14:textId="77777777" w:rsidR="007C4D9B" w:rsidRPr="00317716" w:rsidRDefault="007C4D9B" w:rsidP="00B1121A">
            <w:pPr>
              <w:pStyle w:val="a9"/>
              <w:rPr>
                <w:color w:val="auto"/>
              </w:rPr>
            </w:pPr>
            <w:r w:rsidRPr="00317716">
              <w:rPr>
                <w:rStyle w:val="a8"/>
                <w:color w:val="auto"/>
              </w:rPr>
              <w:t>Работа с электронной почтой</w:t>
            </w:r>
            <w:proofErr w:type="gramStart"/>
            <w:r w:rsidRPr="00317716">
              <w:rPr>
                <w:rStyle w:val="a8"/>
                <w:color w:val="auto"/>
              </w:rPr>
              <w:t xml:space="preserve"> .</w:t>
            </w:r>
            <w:proofErr w:type="gramEnd"/>
            <w:r w:rsidRPr="00317716">
              <w:rPr>
                <w:rStyle w:val="a8"/>
                <w:color w:val="auto"/>
              </w:rPr>
              <w:t xml:space="preserve"> Интерактивное общение в Интернет.</w:t>
            </w:r>
          </w:p>
        </w:tc>
        <w:tc>
          <w:tcPr>
            <w:tcW w:w="1134" w:type="dxa"/>
          </w:tcPr>
          <w:p w14:paraId="4A4AA169" w14:textId="77777777" w:rsidR="007C4D9B" w:rsidRPr="00317716" w:rsidRDefault="007C4D9B" w:rsidP="00B1121A">
            <w:pPr>
              <w:pStyle w:val="a9"/>
              <w:jc w:val="center"/>
              <w:rPr>
                <w:color w:val="auto"/>
              </w:rPr>
            </w:pPr>
            <w:r w:rsidRPr="00317716">
              <w:rPr>
                <w:rStyle w:val="a8"/>
                <w:color w:val="auto"/>
              </w:rPr>
              <w:t>4</w:t>
            </w:r>
          </w:p>
        </w:tc>
        <w:tc>
          <w:tcPr>
            <w:tcW w:w="2126" w:type="dxa"/>
            <w:vMerge/>
          </w:tcPr>
          <w:p w14:paraId="2C1F203F" w14:textId="77777777" w:rsidR="007C4D9B" w:rsidRPr="00317716" w:rsidRDefault="007C4D9B" w:rsidP="00B1121A">
            <w:pPr>
              <w:pStyle w:val="a9"/>
              <w:jc w:val="center"/>
              <w:rPr>
                <w:color w:val="auto"/>
              </w:rPr>
            </w:pPr>
          </w:p>
        </w:tc>
        <w:tc>
          <w:tcPr>
            <w:tcW w:w="2268" w:type="dxa"/>
            <w:vMerge/>
          </w:tcPr>
          <w:p w14:paraId="77838BB7" w14:textId="77777777" w:rsidR="007C4D9B" w:rsidRPr="00317716" w:rsidRDefault="007C4D9B" w:rsidP="00B1121A">
            <w:pPr>
              <w:pStyle w:val="a9"/>
              <w:jc w:val="center"/>
              <w:rPr>
                <w:color w:val="auto"/>
              </w:rPr>
            </w:pPr>
          </w:p>
        </w:tc>
      </w:tr>
      <w:tr w:rsidR="007C4D9B" w:rsidRPr="00317716" w14:paraId="4F2F0F9E" w14:textId="5745E18A" w:rsidTr="0095132D">
        <w:trPr>
          <w:trHeight w:val="20"/>
        </w:trPr>
        <w:tc>
          <w:tcPr>
            <w:tcW w:w="2297" w:type="dxa"/>
            <w:vMerge/>
          </w:tcPr>
          <w:p w14:paraId="3FF1B762" w14:textId="77777777" w:rsidR="007C4D9B" w:rsidRPr="00317716" w:rsidRDefault="007C4D9B" w:rsidP="00B1121A">
            <w:pPr>
              <w:pStyle w:val="a9"/>
              <w:jc w:val="center"/>
              <w:rPr>
                <w:color w:val="auto"/>
              </w:rPr>
            </w:pPr>
          </w:p>
        </w:tc>
        <w:tc>
          <w:tcPr>
            <w:tcW w:w="425" w:type="dxa"/>
          </w:tcPr>
          <w:p w14:paraId="3714EE6A" w14:textId="77777777" w:rsidR="007C4D9B" w:rsidRPr="00317716" w:rsidRDefault="007C4D9B" w:rsidP="00B1121A">
            <w:pPr>
              <w:pStyle w:val="a9"/>
              <w:jc w:val="both"/>
              <w:rPr>
                <w:color w:val="auto"/>
              </w:rPr>
            </w:pPr>
            <w:r w:rsidRPr="00317716">
              <w:rPr>
                <w:rStyle w:val="a8"/>
                <w:color w:val="auto"/>
              </w:rPr>
              <w:t>3.</w:t>
            </w:r>
          </w:p>
        </w:tc>
        <w:tc>
          <w:tcPr>
            <w:tcW w:w="7088" w:type="dxa"/>
          </w:tcPr>
          <w:p w14:paraId="390B1ABF" w14:textId="496074A5" w:rsidR="007C4D9B" w:rsidRPr="00317716" w:rsidRDefault="007C4D9B" w:rsidP="00B1121A">
            <w:pPr>
              <w:pStyle w:val="a9"/>
              <w:rPr>
                <w:color w:val="auto"/>
              </w:rPr>
            </w:pPr>
            <w:r w:rsidRPr="00317716">
              <w:rPr>
                <w:rStyle w:val="a8"/>
                <w:color w:val="auto"/>
              </w:rPr>
              <w:t xml:space="preserve">Поиск информации в Интернете. Работа с интернет - ресурсами в </w:t>
            </w:r>
            <w:r w:rsidRPr="00317716">
              <w:rPr>
                <w:rStyle w:val="a8"/>
                <w:color w:val="auto"/>
              </w:rPr>
              <w:lastRenderedPageBreak/>
              <w:t xml:space="preserve">режиме </w:t>
            </w:r>
            <w:r w:rsidRPr="00317716">
              <w:rPr>
                <w:rStyle w:val="a8"/>
                <w:color w:val="auto"/>
                <w:lang w:val="en-US"/>
              </w:rPr>
              <w:t>on</w:t>
            </w:r>
            <w:r w:rsidRPr="00382ECE">
              <w:rPr>
                <w:rStyle w:val="a8"/>
                <w:color w:val="auto"/>
              </w:rPr>
              <w:t xml:space="preserve"> – </w:t>
            </w:r>
            <w:r w:rsidRPr="00317716">
              <w:rPr>
                <w:rStyle w:val="a8"/>
                <w:color w:val="auto"/>
                <w:lang w:val="en-US"/>
              </w:rPr>
              <w:t>line</w:t>
            </w:r>
            <w:r w:rsidRPr="00317716">
              <w:rPr>
                <w:rStyle w:val="a8"/>
                <w:color w:val="auto"/>
              </w:rPr>
              <w:t>.</w:t>
            </w:r>
          </w:p>
        </w:tc>
        <w:tc>
          <w:tcPr>
            <w:tcW w:w="1134" w:type="dxa"/>
          </w:tcPr>
          <w:p w14:paraId="7A0DDABD" w14:textId="77777777" w:rsidR="007C4D9B" w:rsidRPr="00317716" w:rsidRDefault="007C4D9B" w:rsidP="00B1121A">
            <w:pPr>
              <w:pStyle w:val="a9"/>
              <w:jc w:val="center"/>
              <w:rPr>
                <w:color w:val="auto"/>
              </w:rPr>
            </w:pPr>
            <w:r w:rsidRPr="00317716">
              <w:rPr>
                <w:rStyle w:val="a8"/>
                <w:color w:val="auto"/>
              </w:rPr>
              <w:lastRenderedPageBreak/>
              <w:t>12</w:t>
            </w:r>
          </w:p>
        </w:tc>
        <w:tc>
          <w:tcPr>
            <w:tcW w:w="2126" w:type="dxa"/>
            <w:vMerge/>
          </w:tcPr>
          <w:p w14:paraId="008D7E33" w14:textId="77777777" w:rsidR="007C4D9B" w:rsidRPr="00317716" w:rsidRDefault="007C4D9B" w:rsidP="00B1121A">
            <w:pPr>
              <w:pStyle w:val="a9"/>
              <w:jc w:val="center"/>
              <w:rPr>
                <w:color w:val="auto"/>
              </w:rPr>
            </w:pPr>
          </w:p>
        </w:tc>
        <w:tc>
          <w:tcPr>
            <w:tcW w:w="2268" w:type="dxa"/>
            <w:vMerge/>
          </w:tcPr>
          <w:p w14:paraId="2EEA40A1" w14:textId="77777777" w:rsidR="007C4D9B" w:rsidRPr="00317716" w:rsidRDefault="007C4D9B" w:rsidP="00B1121A">
            <w:pPr>
              <w:pStyle w:val="a9"/>
              <w:jc w:val="center"/>
              <w:rPr>
                <w:color w:val="auto"/>
              </w:rPr>
            </w:pPr>
          </w:p>
        </w:tc>
      </w:tr>
      <w:tr w:rsidR="007C4D9B" w:rsidRPr="00317716" w14:paraId="2729D589" w14:textId="259A5627" w:rsidTr="0095132D">
        <w:trPr>
          <w:trHeight w:val="20"/>
        </w:trPr>
        <w:tc>
          <w:tcPr>
            <w:tcW w:w="2297" w:type="dxa"/>
            <w:vMerge/>
          </w:tcPr>
          <w:p w14:paraId="5B76F6DE" w14:textId="77777777" w:rsidR="007C4D9B" w:rsidRPr="00317716" w:rsidRDefault="007C4D9B" w:rsidP="00B1121A">
            <w:pPr>
              <w:pStyle w:val="a9"/>
              <w:jc w:val="center"/>
              <w:rPr>
                <w:color w:val="auto"/>
              </w:rPr>
            </w:pPr>
          </w:p>
        </w:tc>
        <w:tc>
          <w:tcPr>
            <w:tcW w:w="425" w:type="dxa"/>
          </w:tcPr>
          <w:p w14:paraId="7DE9791D" w14:textId="77777777" w:rsidR="007C4D9B" w:rsidRPr="00317716" w:rsidRDefault="007C4D9B" w:rsidP="00B1121A">
            <w:pPr>
              <w:pStyle w:val="a9"/>
              <w:jc w:val="both"/>
              <w:rPr>
                <w:color w:val="auto"/>
              </w:rPr>
            </w:pPr>
            <w:r w:rsidRPr="00317716">
              <w:rPr>
                <w:rStyle w:val="a8"/>
                <w:color w:val="auto"/>
              </w:rPr>
              <w:t>4.</w:t>
            </w:r>
          </w:p>
        </w:tc>
        <w:tc>
          <w:tcPr>
            <w:tcW w:w="7088" w:type="dxa"/>
          </w:tcPr>
          <w:p w14:paraId="00D83EE8" w14:textId="77777777" w:rsidR="007C4D9B" w:rsidRPr="00317716" w:rsidRDefault="007C4D9B" w:rsidP="00B1121A">
            <w:pPr>
              <w:pStyle w:val="a9"/>
              <w:rPr>
                <w:color w:val="auto"/>
              </w:rPr>
            </w:pPr>
            <w:r w:rsidRPr="00317716">
              <w:rPr>
                <w:rStyle w:val="a8"/>
                <w:color w:val="auto"/>
              </w:rPr>
              <w:t>Справочно-правовые системы в профессиональной деятельности СПС «Консультант Плюс». СПС «Гарант»</w:t>
            </w:r>
          </w:p>
        </w:tc>
        <w:tc>
          <w:tcPr>
            <w:tcW w:w="1134" w:type="dxa"/>
          </w:tcPr>
          <w:p w14:paraId="02F1F704" w14:textId="77777777" w:rsidR="007C4D9B" w:rsidRPr="00317716" w:rsidRDefault="007C4D9B" w:rsidP="00B1121A">
            <w:pPr>
              <w:pStyle w:val="a9"/>
              <w:jc w:val="center"/>
              <w:rPr>
                <w:color w:val="auto"/>
              </w:rPr>
            </w:pPr>
            <w:r w:rsidRPr="00317716">
              <w:rPr>
                <w:rStyle w:val="a8"/>
                <w:color w:val="auto"/>
              </w:rPr>
              <w:t>6</w:t>
            </w:r>
          </w:p>
        </w:tc>
        <w:tc>
          <w:tcPr>
            <w:tcW w:w="2126" w:type="dxa"/>
            <w:vMerge/>
          </w:tcPr>
          <w:p w14:paraId="179E18CB" w14:textId="77777777" w:rsidR="007C4D9B" w:rsidRPr="00317716" w:rsidRDefault="007C4D9B" w:rsidP="00B1121A">
            <w:pPr>
              <w:pStyle w:val="a9"/>
              <w:jc w:val="center"/>
              <w:rPr>
                <w:color w:val="auto"/>
              </w:rPr>
            </w:pPr>
          </w:p>
        </w:tc>
        <w:tc>
          <w:tcPr>
            <w:tcW w:w="2268" w:type="dxa"/>
            <w:vMerge/>
          </w:tcPr>
          <w:p w14:paraId="2CE7E4EB" w14:textId="77777777" w:rsidR="007C4D9B" w:rsidRPr="00317716" w:rsidRDefault="007C4D9B" w:rsidP="00B1121A">
            <w:pPr>
              <w:pStyle w:val="a9"/>
              <w:jc w:val="center"/>
              <w:rPr>
                <w:color w:val="auto"/>
              </w:rPr>
            </w:pPr>
          </w:p>
        </w:tc>
      </w:tr>
      <w:tr w:rsidR="007C4D9B" w:rsidRPr="00317716" w14:paraId="3BD8DBE5" w14:textId="56F874CA" w:rsidTr="0095132D">
        <w:trPr>
          <w:trHeight w:val="20"/>
        </w:trPr>
        <w:tc>
          <w:tcPr>
            <w:tcW w:w="2297" w:type="dxa"/>
            <w:vMerge/>
          </w:tcPr>
          <w:p w14:paraId="0AF1B34A" w14:textId="77777777" w:rsidR="007C4D9B" w:rsidRPr="00317716" w:rsidRDefault="007C4D9B" w:rsidP="00B1121A">
            <w:pPr>
              <w:pStyle w:val="a9"/>
              <w:jc w:val="center"/>
              <w:rPr>
                <w:color w:val="auto"/>
              </w:rPr>
            </w:pPr>
          </w:p>
        </w:tc>
        <w:tc>
          <w:tcPr>
            <w:tcW w:w="425" w:type="dxa"/>
          </w:tcPr>
          <w:p w14:paraId="7577D6CA" w14:textId="77777777" w:rsidR="007C4D9B" w:rsidRPr="00317716" w:rsidRDefault="007C4D9B" w:rsidP="00B1121A">
            <w:pPr>
              <w:pStyle w:val="a9"/>
              <w:jc w:val="both"/>
              <w:rPr>
                <w:color w:val="auto"/>
              </w:rPr>
            </w:pPr>
            <w:r w:rsidRPr="00317716">
              <w:rPr>
                <w:rStyle w:val="a8"/>
                <w:color w:val="auto"/>
              </w:rPr>
              <w:t>5.</w:t>
            </w:r>
          </w:p>
        </w:tc>
        <w:tc>
          <w:tcPr>
            <w:tcW w:w="7088" w:type="dxa"/>
          </w:tcPr>
          <w:p w14:paraId="1177EEB9" w14:textId="77777777" w:rsidR="007C4D9B" w:rsidRPr="00317716" w:rsidRDefault="007C4D9B" w:rsidP="00B1121A">
            <w:pPr>
              <w:pStyle w:val="a9"/>
              <w:rPr>
                <w:color w:val="auto"/>
              </w:rPr>
            </w:pPr>
            <w:r w:rsidRPr="00317716">
              <w:rPr>
                <w:rStyle w:val="a8"/>
                <w:color w:val="auto"/>
              </w:rPr>
              <w:t xml:space="preserve">Работа с программой для веб-дизайна </w:t>
            </w:r>
            <w:r w:rsidRPr="00317716">
              <w:rPr>
                <w:rStyle w:val="a8"/>
                <w:color w:val="auto"/>
                <w:lang w:val="en-US" w:eastAsia="en-US"/>
              </w:rPr>
              <w:t>Microsoft</w:t>
            </w:r>
            <w:r w:rsidRPr="00317716">
              <w:rPr>
                <w:rStyle w:val="a8"/>
                <w:color w:val="auto"/>
                <w:lang w:eastAsia="en-US"/>
              </w:rPr>
              <w:t xml:space="preserve"> </w:t>
            </w:r>
            <w:r w:rsidRPr="00317716">
              <w:rPr>
                <w:rStyle w:val="a8"/>
                <w:color w:val="auto"/>
                <w:lang w:val="en-US" w:eastAsia="en-US"/>
              </w:rPr>
              <w:t>SharePoint</w:t>
            </w:r>
            <w:r w:rsidRPr="00317716">
              <w:rPr>
                <w:rStyle w:val="a8"/>
                <w:color w:val="auto"/>
                <w:lang w:eastAsia="en-US"/>
              </w:rPr>
              <w:t xml:space="preserve"> </w:t>
            </w:r>
            <w:r w:rsidRPr="00317716">
              <w:rPr>
                <w:rStyle w:val="a8"/>
                <w:color w:val="auto"/>
                <w:lang w:val="en-US" w:eastAsia="en-US"/>
              </w:rPr>
              <w:t>Designer</w:t>
            </w:r>
          </w:p>
        </w:tc>
        <w:tc>
          <w:tcPr>
            <w:tcW w:w="1134" w:type="dxa"/>
          </w:tcPr>
          <w:p w14:paraId="410DD74B" w14:textId="77777777" w:rsidR="007C4D9B" w:rsidRPr="00317716" w:rsidRDefault="007C4D9B" w:rsidP="00B1121A">
            <w:pPr>
              <w:pStyle w:val="a9"/>
              <w:jc w:val="center"/>
              <w:rPr>
                <w:color w:val="auto"/>
              </w:rPr>
            </w:pPr>
            <w:r w:rsidRPr="00317716">
              <w:rPr>
                <w:rStyle w:val="a8"/>
                <w:color w:val="auto"/>
              </w:rPr>
              <w:t>6</w:t>
            </w:r>
          </w:p>
        </w:tc>
        <w:tc>
          <w:tcPr>
            <w:tcW w:w="2126" w:type="dxa"/>
            <w:vMerge/>
          </w:tcPr>
          <w:p w14:paraId="4B0938E7" w14:textId="77777777" w:rsidR="007C4D9B" w:rsidRPr="00317716" w:rsidRDefault="007C4D9B" w:rsidP="00B1121A">
            <w:pPr>
              <w:pStyle w:val="a9"/>
              <w:jc w:val="center"/>
              <w:rPr>
                <w:color w:val="auto"/>
              </w:rPr>
            </w:pPr>
          </w:p>
        </w:tc>
        <w:tc>
          <w:tcPr>
            <w:tcW w:w="2268" w:type="dxa"/>
            <w:vMerge/>
          </w:tcPr>
          <w:p w14:paraId="14A55429" w14:textId="77777777" w:rsidR="007C4D9B" w:rsidRPr="00317716" w:rsidRDefault="007C4D9B" w:rsidP="00B1121A">
            <w:pPr>
              <w:pStyle w:val="a9"/>
              <w:jc w:val="center"/>
              <w:rPr>
                <w:color w:val="auto"/>
              </w:rPr>
            </w:pPr>
          </w:p>
        </w:tc>
      </w:tr>
      <w:tr w:rsidR="007C4D9B" w:rsidRPr="00317716" w14:paraId="74455F24" w14:textId="63DDF3A2" w:rsidTr="0095132D">
        <w:trPr>
          <w:trHeight w:val="20"/>
        </w:trPr>
        <w:tc>
          <w:tcPr>
            <w:tcW w:w="2297" w:type="dxa"/>
            <w:vMerge/>
          </w:tcPr>
          <w:p w14:paraId="0978C234" w14:textId="77777777" w:rsidR="007C4D9B" w:rsidRPr="00317716" w:rsidRDefault="007C4D9B" w:rsidP="00B1121A">
            <w:pPr>
              <w:pStyle w:val="a9"/>
              <w:jc w:val="center"/>
              <w:rPr>
                <w:color w:val="auto"/>
              </w:rPr>
            </w:pPr>
          </w:p>
        </w:tc>
        <w:tc>
          <w:tcPr>
            <w:tcW w:w="425" w:type="dxa"/>
          </w:tcPr>
          <w:p w14:paraId="78BEE87A" w14:textId="77777777" w:rsidR="007C4D9B" w:rsidRPr="00317716" w:rsidRDefault="007C4D9B" w:rsidP="00B1121A">
            <w:pPr>
              <w:pStyle w:val="a9"/>
              <w:jc w:val="both"/>
              <w:rPr>
                <w:color w:val="auto"/>
              </w:rPr>
            </w:pPr>
            <w:r w:rsidRPr="00317716">
              <w:rPr>
                <w:rStyle w:val="a8"/>
                <w:color w:val="auto"/>
              </w:rPr>
              <w:t>6.</w:t>
            </w:r>
          </w:p>
        </w:tc>
        <w:tc>
          <w:tcPr>
            <w:tcW w:w="7088" w:type="dxa"/>
          </w:tcPr>
          <w:p w14:paraId="4EE99B3D" w14:textId="77777777" w:rsidR="007C4D9B" w:rsidRPr="00317716" w:rsidRDefault="007C4D9B" w:rsidP="00B1121A">
            <w:pPr>
              <w:pStyle w:val="a9"/>
              <w:rPr>
                <w:color w:val="auto"/>
              </w:rPr>
            </w:pPr>
            <w:r w:rsidRPr="00317716">
              <w:rPr>
                <w:rStyle w:val="a8"/>
                <w:color w:val="auto"/>
              </w:rPr>
              <w:t>Составление отчета</w:t>
            </w:r>
          </w:p>
        </w:tc>
        <w:tc>
          <w:tcPr>
            <w:tcW w:w="1134" w:type="dxa"/>
          </w:tcPr>
          <w:p w14:paraId="72F54401" w14:textId="77777777" w:rsidR="007C4D9B" w:rsidRPr="00317716" w:rsidRDefault="007C4D9B" w:rsidP="00B1121A">
            <w:pPr>
              <w:rPr>
                <w:rFonts w:ascii="Times New Roman" w:hAnsi="Times New Roman" w:cs="Times New Roman"/>
                <w:color w:val="auto"/>
              </w:rPr>
            </w:pPr>
          </w:p>
        </w:tc>
        <w:tc>
          <w:tcPr>
            <w:tcW w:w="2126" w:type="dxa"/>
          </w:tcPr>
          <w:p w14:paraId="463EDA31" w14:textId="77777777" w:rsidR="007C4D9B" w:rsidRPr="00317716" w:rsidRDefault="007C4D9B" w:rsidP="00B1121A">
            <w:pPr>
              <w:rPr>
                <w:rFonts w:ascii="Times New Roman" w:hAnsi="Times New Roman" w:cs="Times New Roman"/>
                <w:color w:val="auto"/>
              </w:rPr>
            </w:pPr>
          </w:p>
        </w:tc>
        <w:tc>
          <w:tcPr>
            <w:tcW w:w="2268" w:type="dxa"/>
          </w:tcPr>
          <w:p w14:paraId="54D882E3" w14:textId="77777777" w:rsidR="007C4D9B" w:rsidRPr="00317716" w:rsidRDefault="007C4D9B" w:rsidP="00B1121A">
            <w:pPr>
              <w:rPr>
                <w:rFonts w:ascii="Times New Roman" w:hAnsi="Times New Roman" w:cs="Times New Roman"/>
                <w:color w:val="auto"/>
              </w:rPr>
            </w:pPr>
          </w:p>
        </w:tc>
      </w:tr>
      <w:tr w:rsidR="007C4D9B" w:rsidRPr="00317716" w14:paraId="62DE95DA" w14:textId="77777777" w:rsidTr="0095132D">
        <w:trPr>
          <w:trHeight w:val="20"/>
        </w:trPr>
        <w:tc>
          <w:tcPr>
            <w:tcW w:w="2297" w:type="dxa"/>
          </w:tcPr>
          <w:p w14:paraId="245FE403" w14:textId="77777777" w:rsidR="007C4D9B" w:rsidRPr="00317716" w:rsidRDefault="007C4D9B" w:rsidP="00B1121A">
            <w:pPr>
              <w:rPr>
                <w:rFonts w:ascii="Times New Roman" w:hAnsi="Times New Roman" w:cs="Times New Roman"/>
                <w:color w:val="auto"/>
              </w:rPr>
            </w:pPr>
          </w:p>
        </w:tc>
        <w:tc>
          <w:tcPr>
            <w:tcW w:w="7513" w:type="dxa"/>
            <w:gridSpan w:val="2"/>
          </w:tcPr>
          <w:p w14:paraId="0DBB0B5A" w14:textId="77777777" w:rsidR="007C4D9B" w:rsidRPr="00317716" w:rsidRDefault="007C4D9B" w:rsidP="00B1121A">
            <w:pPr>
              <w:pStyle w:val="a9"/>
              <w:rPr>
                <w:color w:val="auto"/>
              </w:rPr>
            </w:pPr>
            <w:r w:rsidRPr="00317716">
              <w:rPr>
                <w:rStyle w:val="a8"/>
                <w:b/>
                <w:color w:val="auto"/>
              </w:rPr>
              <w:t>Всего</w:t>
            </w:r>
          </w:p>
        </w:tc>
        <w:tc>
          <w:tcPr>
            <w:tcW w:w="1134" w:type="dxa"/>
          </w:tcPr>
          <w:p w14:paraId="5BAF4161" w14:textId="77777777" w:rsidR="007C4D9B" w:rsidRPr="00317716" w:rsidRDefault="007C4D9B" w:rsidP="00B1121A">
            <w:pPr>
              <w:pStyle w:val="a9"/>
              <w:jc w:val="center"/>
              <w:rPr>
                <w:color w:val="auto"/>
              </w:rPr>
            </w:pPr>
            <w:r w:rsidRPr="00317716">
              <w:rPr>
                <w:rStyle w:val="a8"/>
                <w:color w:val="auto"/>
              </w:rPr>
              <w:t>198</w:t>
            </w:r>
          </w:p>
        </w:tc>
        <w:tc>
          <w:tcPr>
            <w:tcW w:w="4394" w:type="dxa"/>
            <w:gridSpan w:val="2"/>
          </w:tcPr>
          <w:p w14:paraId="6D6BFD3A" w14:textId="77777777" w:rsidR="007C4D9B" w:rsidRPr="00317716" w:rsidRDefault="007C4D9B" w:rsidP="00B1121A">
            <w:pPr>
              <w:rPr>
                <w:rFonts w:ascii="Times New Roman" w:hAnsi="Times New Roman" w:cs="Times New Roman"/>
                <w:color w:val="auto"/>
              </w:rPr>
            </w:pPr>
          </w:p>
        </w:tc>
      </w:tr>
    </w:tbl>
    <w:p w14:paraId="23F59E10" w14:textId="77777777" w:rsidR="00512AA4" w:rsidRPr="00317716" w:rsidRDefault="00512AA4">
      <w:pPr>
        <w:autoSpaceDE w:val="0"/>
        <w:autoSpaceDN w:val="0"/>
        <w:adjustRightInd w:val="0"/>
        <w:spacing w:line="20" w:lineRule="exact"/>
        <w:rPr>
          <w:rFonts w:ascii="Times New Roman" w:hAnsi="Times New Roman" w:cs="Times New Roman"/>
          <w:color w:val="auto"/>
        </w:rPr>
      </w:pPr>
    </w:p>
    <w:p w14:paraId="5F4C3F29" w14:textId="77777777" w:rsidR="00317716" w:rsidRPr="00317716" w:rsidRDefault="00317716">
      <w:pPr>
        <w:autoSpaceDE w:val="0"/>
        <w:autoSpaceDN w:val="0"/>
        <w:adjustRightInd w:val="0"/>
        <w:spacing w:line="20" w:lineRule="exact"/>
        <w:rPr>
          <w:rFonts w:ascii="Times New Roman" w:hAnsi="Times New Roman" w:cs="Times New Roman"/>
          <w:color w:val="auto"/>
        </w:rPr>
      </w:pPr>
    </w:p>
    <w:p w14:paraId="6220AF96" w14:textId="77777777" w:rsidR="00317716" w:rsidRPr="00317716" w:rsidRDefault="00317716">
      <w:pPr>
        <w:autoSpaceDE w:val="0"/>
        <w:autoSpaceDN w:val="0"/>
        <w:adjustRightInd w:val="0"/>
        <w:spacing w:line="20" w:lineRule="exact"/>
        <w:rPr>
          <w:rFonts w:ascii="Times New Roman" w:hAnsi="Times New Roman" w:cs="Times New Roman"/>
          <w:color w:val="auto"/>
        </w:rPr>
      </w:pPr>
    </w:p>
    <w:p w14:paraId="7657161D" w14:textId="77777777" w:rsidR="00317716" w:rsidRPr="00317716" w:rsidRDefault="00317716">
      <w:pPr>
        <w:autoSpaceDE w:val="0"/>
        <w:autoSpaceDN w:val="0"/>
        <w:adjustRightInd w:val="0"/>
        <w:spacing w:line="20" w:lineRule="exact"/>
        <w:rPr>
          <w:rFonts w:ascii="Times New Roman" w:hAnsi="Times New Roman" w:cs="Times New Roman"/>
          <w:color w:val="auto"/>
        </w:rPr>
      </w:pPr>
    </w:p>
    <w:p w14:paraId="2094FFE5" w14:textId="77777777" w:rsidR="00317716" w:rsidRPr="00317716" w:rsidRDefault="00317716">
      <w:pPr>
        <w:autoSpaceDE w:val="0"/>
        <w:autoSpaceDN w:val="0"/>
        <w:adjustRightInd w:val="0"/>
        <w:spacing w:line="20" w:lineRule="exact"/>
        <w:rPr>
          <w:rFonts w:ascii="Times New Roman" w:hAnsi="Times New Roman" w:cs="Times New Roman"/>
          <w:color w:val="auto"/>
        </w:rPr>
      </w:pPr>
    </w:p>
    <w:p w14:paraId="1027A8BC" w14:textId="05F845A8" w:rsidR="00317716" w:rsidRPr="00317716" w:rsidRDefault="00317716">
      <w:pPr>
        <w:autoSpaceDE w:val="0"/>
        <w:autoSpaceDN w:val="0"/>
        <w:adjustRightInd w:val="0"/>
        <w:spacing w:line="20" w:lineRule="exact"/>
        <w:rPr>
          <w:rFonts w:ascii="Times New Roman" w:hAnsi="Times New Roman" w:cs="Times New Roman"/>
          <w:color w:val="auto"/>
        </w:rPr>
        <w:sectPr w:rsidR="00317716" w:rsidRPr="00317716" w:rsidSect="00317716">
          <w:footerReference w:type="default" r:id="rId14"/>
          <w:pgSz w:w="16840" w:h="11900" w:orient="landscape"/>
          <w:pgMar w:top="1135" w:right="513" w:bottom="1936" w:left="924" w:header="825" w:footer="3" w:gutter="0"/>
          <w:cols w:space="720"/>
          <w:noEndnote/>
          <w:docGrid w:linePitch="360"/>
        </w:sectPr>
      </w:pPr>
    </w:p>
    <w:p w14:paraId="5C80F449" w14:textId="77777777" w:rsidR="00512AA4" w:rsidRPr="005F05BF" w:rsidRDefault="00512AA4">
      <w:pPr>
        <w:pStyle w:val="a3"/>
        <w:numPr>
          <w:ilvl w:val="0"/>
          <w:numId w:val="1"/>
        </w:numPr>
        <w:tabs>
          <w:tab w:val="left" w:pos="1203"/>
        </w:tabs>
        <w:spacing w:after="100"/>
        <w:ind w:firstLine="840"/>
        <w:rPr>
          <w:color w:val="auto"/>
        </w:rPr>
      </w:pPr>
      <w:bookmarkStart w:id="29" w:name="bookmark29"/>
      <w:bookmarkEnd w:id="29"/>
      <w:r w:rsidRPr="005F05BF">
        <w:rPr>
          <w:rStyle w:val="11"/>
          <w:b/>
          <w:bCs/>
          <w:color w:val="auto"/>
        </w:rPr>
        <w:lastRenderedPageBreak/>
        <w:t>УСЛОВИЯ РЕАЛИЗАЦИИ ПРОГРАММЫ УЧЕБНОЙ ПРАКТИКИ</w:t>
      </w:r>
    </w:p>
    <w:p w14:paraId="5A287301" w14:textId="77777777" w:rsidR="00512AA4" w:rsidRPr="005F05BF" w:rsidRDefault="00512AA4">
      <w:pPr>
        <w:pStyle w:val="13"/>
        <w:keepNext/>
        <w:keepLines/>
        <w:spacing w:after="380" w:line="276" w:lineRule="auto"/>
        <w:ind w:firstLine="840"/>
        <w:rPr>
          <w:rFonts w:ascii="Courier New" w:hAnsi="Courier New" w:cs="Courier New"/>
          <w:b w:val="0"/>
          <w:bCs w:val="0"/>
          <w:color w:val="auto"/>
        </w:rPr>
      </w:pPr>
      <w:bookmarkStart w:id="30" w:name="bookmark30"/>
      <w:bookmarkStart w:id="31" w:name="bookmark31"/>
      <w:bookmarkStart w:id="32" w:name="bookmark32"/>
      <w:r w:rsidRPr="005F05BF">
        <w:rPr>
          <w:rStyle w:val="12"/>
          <w:b/>
          <w:bCs/>
          <w:color w:val="auto"/>
        </w:rPr>
        <w:t>4.1. Требования к минимальному материально-техническому обеспечению</w:t>
      </w:r>
      <w:bookmarkEnd w:id="30"/>
      <w:bookmarkEnd w:id="31"/>
      <w:bookmarkEnd w:id="32"/>
    </w:p>
    <w:p w14:paraId="5CD0C913" w14:textId="77777777" w:rsidR="00512AA4" w:rsidRPr="005F05BF" w:rsidRDefault="00512AA4" w:rsidP="00C623B1">
      <w:pPr>
        <w:pStyle w:val="a3"/>
        <w:spacing w:after="280" w:line="221" w:lineRule="auto"/>
        <w:ind w:firstLine="880"/>
        <w:jc w:val="both"/>
        <w:rPr>
          <w:rFonts w:ascii="Courier New" w:hAnsi="Courier New" w:cs="Courier New"/>
          <w:color w:val="auto"/>
        </w:rPr>
      </w:pPr>
      <w:r w:rsidRPr="005F05BF">
        <w:rPr>
          <w:rStyle w:val="11"/>
          <w:color w:val="auto"/>
        </w:rPr>
        <w:t>Реализация программы учебной практики предполагает наличие учебного компьютерного кабинета.</w:t>
      </w:r>
    </w:p>
    <w:p w14:paraId="50BEC454" w14:textId="77777777" w:rsidR="00512AA4" w:rsidRPr="005F05BF" w:rsidRDefault="00BC48ED" w:rsidP="00BC48ED">
      <w:pPr>
        <w:pStyle w:val="13"/>
        <w:keepNext/>
        <w:keepLines/>
        <w:spacing w:after="0" w:line="276" w:lineRule="auto"/>
        <w:ind w:firstLine="851"/>
        <w:jc w:val="both"/>
        <w:rPr>
          <w:rFonts w:ascii="Courier New" w:hAnsi="Courier New" w:cs="Courier New"/>
          <w:b w:val="0"/>
          <w:bCs w:val="0"/>
          <w:color w:val="auto"/>
        </w:rPr>
      </w:pPr>
      <w:bookmarkStart w:id="33" w:name="bookmark33"/>
      <w:bookmarkStart w:id="34" w:name="bookmark34"/>
      <w:bookmarkStart w:id="35" w:name="bookmark35"/>
      <w:r>
        <w:rPr>
          <w:rStyle w:val="12"/>
          <w:b/>
          <w:bCs/>
          <w:color w:val="auto"/>
        </w:rPr>
        <w:t>4.1</w:t>
      </w:r>
      <w:r w:rsidR="00512AA4" w:rsidRPr="005F05BF">
        <w:rPr>
          <w:rStyle w:val="12"/>
          <w:b/>
          <w:bCs/>
          <w:color w:val="auto"/>
        </w:rPr>
        <w:t>.Оснащение</w:t>
      </w:r>
      <w:bookmarkEnd w:id="33"/>
      <w:bookmarkEnd w:id="34"/>
      <w:bookmarkEnd w:id="35"/>
    </w:p>
    <w:p w14:paraId="417EAFF8" w14:textId="77777777" w:rsidR="00512AA4" w:rsidRPr="005F05BF" w:rsidRDefault="00512AA4">
      <w:pPr>
        <w:pStyle w:val="a3"/>
        <w:spacing w:after="0"/>
        <w:ind w:firstLine="840"/>
        <w:rPr>
          <w:rFonts w:ascii="Courier New" w:hAnsi="Courier New" w:cs="Courier New"/>
          <w:color w:val="auto"/>
        </w:rPr>
      </w:pPr>
      <w:r w:rsidRPr="005F05BF">
        <w:rPr>
          <w:rStyle w:val="11"/>
          <w:color w:val="auto"/>
        </w:rPr>
        <w:t>1 .Оборудование учебного кабинета и рабочих мест кабинета:</w:t>
      </w:r>
    </w:p>
    <w:p w14:paraId="343194B0" w14:textId="77777777" w:rsidR="00512AA4" w:rsidRPr="005F05BF" w:rsidRDefault="00512AA4" w:rsidP="00C623B1">
      <w:pPr>
        <w:pStyle w:val="a3"/>
        <w:numPr>
          <w:ilvl w:val="0"/>
          <w:numId w:val="13"/>
        </w:numPr>
        <w:tabs>
          <w:tab w:val="left" w:pos="1155"/>
        </w:tabs>
        <w:spacing w:after="0"/>
        <w:ind w:firstLine="840"/>
        <w:rPr>
          <w:color w:val="auto"/>
        </w:rPr>
      </w:pPr>
      <w:bookmarkStart w:id="36" w:name="bookmark36"/>
      <w:bookmarkEnd w:id="36"/>
      <w:r w:rsidRPr="005F05BF">
        <w:rPr>
          <w:rStyle w:val="11"/>
          <w:color w:val="auto"/>
        </w:rPr>
        <w:t>компьютеры (рабочие станции) по количеству обучающихся;</w:t>
      </w:r>
    </w:p>
    <w:p w14:paraId="6D21E460" w14:textId="77777777" w:rsidR="00512AA4" w:rsidRPr="005F05BF" w:rsidRDefault="00512AA4" w:rsidP="00C623B1">
      <w:pPr>
        <w:pStyle w:val="a3"/>
        <w:numPr>
          <w:ilvl w:val="0"/>
          <w:numId w:val="13"/>
        </w:numPr>
        <w:tabs>
          <w:tab w:val="left" w:pos="1155"/>
        </w:tabs>
        <w:spacing w:after="0"/>
        <w:ind w:firstLine="840"/>
        <w:rPr>
          <w:color w:val="auto"/>
        </w:rPr>
      </w:pPr>
      <w:bookmarkStart w:id="37" w:name="bookmark37"/>
      <w:bookmarkEnd w:id="37"/>
      <w:r w:rsidRPr="005F05BF">
        <w:rPr>
          <w:rStyle w:val="11"/>
          <w:color w:val="auto"/>
        </w:rPr>
        <w:t>локальная сеть;</w:t>
      </w:r>
    </w:p>
    <w:p w14:paraId="484318CE" w14:textId="77777777" w:rsidR="00512AA4" w:rsidRPr="005F05BF" w:rsidRDefault="00512AA4" w:rsidP="00C623B1">
      <w:pPr>
        <w:pStyle w:val="a3"/>
        <w:numPr>
          <w:ilvl w:val="0"/>
          <w:numId w:val="13"/>
        </w:numPr>
        <w:tabs>
          <w:tab w:val="left" w:pos="1155"/>
        </w:tabs>
        <w:spacing w:after="0"/>
        <w:ind w:firstLine="880"/>
        <w:jc w:val="both"/>
        <w:rPr>
          <w:color w:val="auto"/>
        </w:rPr>
      </w:pPr>
      <w:bookmarkStart w:id="38" w:name="bookmark38"/>
      <w:bookmarkEnd w:id="38"/>
      <w:r w:rsidRPr="005F05BF">
        <w:rPr>
          <w:rStyle w:val="11"/>
          <w:color w:val="auto"/>
        </w:rPr>
        <w:t>рабочее место преподавателя, оборудованное компьютером, принтером, сканером, мультимедийным проектором или интерактивной доской;</w:t>
      </w:r>
    </w:p>
    <w:p w14:paraId="511B8042" w14:textId="77777777" w:rsidR="00512AA4" w:rsidRPr="005F05BF" w:rsidRDefault="00512AA4" w:rsidP="00C623B1">
      <w:pPr>
        <w:pStyle w:val="a3"/>
        <w:numPr>
          <w:ilvl w:val="0"/>
          <w:numId w:val="13"/>
        </w:numPr>
        <w:tabs>
          <w:tab w:val="left" w:pos="1155"/>
        </w:tabs>
        <w:spacing w:after="0"/>
        <w:ind w:firstLine="840"/>
        <w:rPr>
          <w:color w:val="auto"/>
        </w:rPr>
      </w:pPr>
      <w:bookmarkStart w:id="39" w:name="bookmark39"/>
      <w:bookmarkEnd w:id="39"/>
      <w:r w:rsidRPr="005F05BF">
        <w:rPr>
          <w:rStyle w:val="11"/>
          <w:color w:val="auto"/>
        </w:rPr>
        <w:t>программное обеспечение общего и профессионального назначения;</w:t>
      </w:r>
    </w:p>
    <w:p w14:paraId="2714539F" w14:textId="77777777" w:rsidR="00512AA4" w:rsidRPr="005F05BF" w:rsidRDefault="00512AA4" w:rsidP="00C623B1">
      <w:pPr>
        <w:pStyle w:val="a3"/>
        <w:numPr>
          <w:ilvl w:val="0"/>
          <w:numId w:val="13"/>
        </w:numPr>
        <w:tabs>
          <w:tab w:val="left" w:pos="1155"/>
        </w:tabs>
        <w:spacing w:after="0"/>
        <w:ind w:firstLine="840"/>
        <w:rPr>
          <w:color w:val="auto"/>
        </w:rPr>
      </w:pPr>
      <w:bookmarkStart w:id="40" w:name="bookmark40"/>
      <w:bookmarkEnd w:id="40"/>
      <w:r w:rsidRPr="005F05BF">
        <w:rPr>
          <w:rStyle w:val="11"/>
          <w:color w:val="auto"/>
        </w:rPr>
        <w:t>комплект учебно-методической документации;</w:t>
      </w:r>
    </w:p>
    <w:p w14:paraId="51D8C6F7" w14:textId="77777777" w:rsidR="00512AA4" w:rsidRPr="005F05BF" w:rsidRDefault="00512AA4" w:rsidP="00C623B1">
      <w:pPr>
        <w:pStyle w:val="a3"/>
        <w:numPr>
          <w:ilvl w:val="0"/>
          <w:numId w:val="13"/>
        </w:numPr>
        <w:tabs>
          <w:tab w:val="left" w:pos="1155"/>
        </w:tabs>
        <w:spacing w:after="340"/>
        <w:ind w:firstLine="840"/>
        <w:jc w:val="both"/>
        <w:rPr>
          <w:color w:val="auto"/>
        </w:rPr>
      </w:pPr>
      <w:bookmarkStart w:id="41" w:name="bookmark41"/>
      <w:bookmarkEnd w:id="41"/>
      <w:r w:rsidRPr="005F05BF">
        <w:rPr>
          <w:rStyle w:val="11"/>
          <w:color w:val="auto"/>
        </w:rPr>
        <w:t>специализированная мебель</w:t>
      </w:r>
    </w:p>
    <w:p w14:paraId="0455C129" w14:textId="77777777" w:rsidR="00512AA4" w:rsidRPr="005F05BF" w:rsidRDefault="00512AA4">
      <w:pPr>
        <w:pStyle w:val="13"/>
        <w:keepNext/>
        <w:keepLines/>
        <w:numPr>
          <w:ilvl w:val="0"/>
          <w:numId w:val="6"/>
        </w:numPr>
        <w:tabs>
          <w:tab w:val="left" w:pos="1386"/>
        </w:tabs>
        <w:spacing w:after="0" w:line="288" w:lineRule="auto"/>
        <w:ind w:firstLine="840"/>
        <w:rPr>
          <w:b w:val="0"/>
          <w:bCs w:val="0"/>
          <w:color w:val="auto"/>
        </w:rPr>
      </w:pPr>
      <w:bookmarkStart w:id="42" w:name="bookmark44"/>
      <w:bookmarkStart w:id="43" w:name="bookmark42"/>
      <w:bookmarkStart w:id="44" w:name="bookmark43"/>
      <w:bookmarkStart w:id="45" w:name="bookmark45"/>
      <w:bookmarkEnd w:id="42"/>
      <w:r w:rsidRPr="005F05BF">
        <w:rPr>
          <w:rStyle w:val="12"/>
          <w:b/>
          <w:bCs/>
          <w:color w:val="auto"/>
        </w:rPr>
        <w:t>Общие требования к организации образовательного процесса</w:t>
      </w:r>
      <w:bookmarkEnd w:id="43"/>
      <w:bookmarkEnd w:id="44"/>
      <w:bookmarkEnd w:id="45"/>
    </w:p>
    <w:p w14:paraId="68DFE3AF" w14:textId="77777777" w:rsidR="00512AA4" w:rsidRPr="005F05BF" w:rsidRDefault="00512AA4">
      <w:pPr>
        <w:pStyle w:val="a3"/>
        <w:spacing w:after="0" w:line="288" w:lineRule="auto"/>
        <w:ind w:firstLine="840"/>
        <w:rPr>
          <w:rFonts w:ascii="Courier New" w:hAnsi="Courier New" w:cs="Courier New"/>
          <w:color w:val="auto"/>
        </w:rPr>
      </w:pPr>
      <w:r w:rsidRPr="005F05BF">
        <w:rPr>
          <w:rStyle w:val="11"/>
          <w:color w:val="auto"/>
        </w:rPr>
        <w:t>Учебная практики проводится преподавателями профессионального цикла.</w:t>
      </w:r>
    </w:p>
    <w:p w14:paraId="702EADB4" w14:textId="77777777" w:rsidR="00512AA4" w:rsidRPr="005F05BF" w:rsidRDefault="00512AA4">
      <w:pPr>
        <w:pStyle w:val="a3"/>
        <w:spacing w:after="0" w:line="288" w:lineRule="auto"/>
        <w:ind w:firstLine="880"/>
        <w:jc w:val="both"/>
        <w:rPr>
          <w:rFonts w:ascii="Courier New" w:hAnsi="Courier New" w:cs="Courier New"/>
          <w:color w:val="auto"/>
        </w:rPr>
      </w:pPr>
      <w:r w:rsidRPr="005F05BF">
        <w:rPr>
          <w:rStyle w:val="11"/>
          <w:color w:val="auto"/>
        </w:rPr>
        <w:t>Учебная практика проводится концентрировано в компьютерном кабинете колледжа согласно графика учебного процесса.</w:t>
      </w:r>
    </w:p>
    <w:p w14:paraId="49CAB944" w14:textId="77777777" w:rsidR="00512AA4" w:rsidRPr="005F05BF" w:rsidRDefault="00512AA4">
      <w:pPr>
        <w:pStyle w:val="a3"/>
        <w:spacing w:after="340" w:line="288" w:lineRule="auto"/>
        <w:ind w:firstLine="880"/>
        <w:jc w:val="both"/>
        <w:rPr>
          <w:rFonts w:ascii="Courier New" w:hAnsi="Courier New" w:cs="Courier New"/>
          <w:color w:val="auto"/>
        </w:rPr>
      </w:pPr>
      <w:r w:rsidRPr="005F05BF">
        <w:rPr>
          <w:rStyle w:val="11"/>
          <w:color w:val="auto"/>
        </w:rPr>
        <w:t>С целью методического обеспечения прохождения учебной практики, разрабатываются методические рекомендации для студентов по выполнению работ практики.</w:t>
      </w:r>
    </w:p>
    <w:p w14:paraId="01324EAF" w14:textId="77777777" w:rsidR="00512AA4" w:rsidRPr="005F05BF" w:rsidRDefault="00512AA4">
      <w:pPr>
        <w:pStyle w:val="13"/>
        <w:keepNext/>
        <w:keepLines/>
        <w:numPr>
          <w:ilvl w:val="0"/>
          <w:numId w:val="6"/>
        </w:numPr>
        <w:tabs>
          <w:tab w:val="left" w:pos="1395"/>
        </w:tabs>
        <w:spacing w:after="340" w:line="276" w:lineRule="auto"/>
        <w:ind w:firstLine="840"/>
        <w:rPr>
          <w:b w:val="0"/>
          <w:bCs w:val="0"/>
          <w:color w:val="auto"/>
        </w:rPr>
      </w:pPr>
      <w:bookmarkStart w:id="46" w:name="bookmark48"/>
      <w:bookmarkStart w:id="47" w:name="bookmark46"/>
      <w:bookmarkStart w:id="48" w:name="bookmark47"/>
      <w:bookmarkStart w:id="49" w:name="bookmark49"/>
      <w:bookmarkEnd w:id="46"/>
      <w:r w:rsidRPr="005F05BF">
        <w:rPr>
          <w:rStyle w:val="12"/>
          <w:b/>
          <w:bCs/>
          <w:color w:val="auto"/>
        </w:rPr>
        <w:t>Кадровое обеспечение образовательного процесса</w:t>
      </w:r>
      <w:bookmarkEnd w:id="47"/>
      <w:bookmarkEnd w:id="48"/>
      <w:bookmarkEnd w:id="49"/>
    </w:p>
    <w:p w14:paraId="02012F0C" w14:textId="77777777" w:rsidR="00512AA4" w:rsidRPr="005F05BF" w:rsidRDefault="00512AA4">
      <w:pPr>
        <w:pStyle w:val="a3"/>
        <w:spacing w:after="0"/>
        <w:ind w:firstLine="880"/>
        <w:jc w:val="both"/>
        <w:rPr>
          <w:rFonts w:ascii="Courier New" w:hAnsi="Courier New" w:cs="Courier New"/>
          <w:color w:val="auto"/>
        </w:rPr>
      </w:pPr>
      <w:r w:rsidRPr="005F05BF">
        <w:rPr>
          <w:rStyle w:val="11"/>
          <w:color w:val="auto"/>
        </w:rPr>
        <w:t>Руководство учебной практики может осуществляться мастерами производственного обучения или преподавателями, имеющими высшее профессиональное образование по профилю специальности. Мастера и преподаватели должны иметь опыт деятельности в организациях соответствующей профессиональной сферы, проходить обязательную стажировку в профильных организациях не реже 1-го раза в 3 года.</w:t>
      </w:r>
    </w:p>
    <w:p w14:paraId="02769DEE" w14:textId="77777777" w:rsidR="00512AA4" w:rsidRPr="005F05BF" w:rsidRDefault="00512AA4">
      <w:pPr>
        <w:pStyle w:val="a3"/>
        <w:ind w:firstLine="880"/>
        <w:jc w:val="both"/>
        <w:rPr>
          <w:rFonts w:ascii="Courier New" w:hAnsi="Courier New" w:cs="Courier New"/>
          <w:color w:val="auto"/>
        </w:rPr>
      </w:pPr>
      <w:r w:rsidRPr="005F05BF">
        <w:rPr>
          <w:rStyle w:val="11"/>
          <w:color w:val="auto"/>
        </w:rPr>
        <w:t>Для мастеров и преподавателей, осуществляющих руководство учебной практикой, направленной на освоение рабочей профессии, обязательно наличие квалификации по данной профессии на 1-2 разряда выше, чем предусмотрено ОПОП и уровень профессионального образования не ниже среднего.</w:t>
      </w:r>
      <w:r w:rsidRPr="005F05BF">
        <w:rPr>
          <w:rFonts w:ascii="Courier New" w:hAnsi="Courier New" w:cs="Courier New"/>
          <w:color w:val="auto"/>
        </w:rPr>
        <w:br w:type="page"/>
      </w:r>
    </w:p>
    <w:p w14:paraId="1B9565C7" w14:textId="77777777" w:rsidR="00512AA4" w:rsidRPr="005F05BF" w:rsidRDefault="00512AA4">
      <w:pPr>
        <w:pStyle w:val="13"/>
        <w:keepNext/>
        <w:keepLines/>
        <w:numPr>
          <w:ilvl w:val="0"/>
          <w:numId w:val="1"/>
        </w:numPr>
        <w:tabs>
          <w:tab w:val="left" w:pos="1230"/>
        </w:tabs>
        <w:spacing w:line="240" w:lineRule="auto"/>
        <w:ind w:left="560" w:firstLine="340"/>
        <w:rPr>
          <w:b w:val="0"/>
          <w:bCs w:val="0"/>
          <w:color w:val="auto"/>
        </w:rPr>
      </w:pPr>
      <w:bookmarkStart w:id="50" w:name="bookmark52"/>
      <w:bookmarkStart w:id="51" w:name="bookmark50"/>
      <w:bookmarkStart w:id="52" w:name="bookmark51"/>
      <w:bookmarkStart w:id="53" w:name="bookmark53"/>
      <w:bookmarkEnd w:id="50"/>
      <w:r w:rsidRPr="005F05BF">
        <w:rPr>
          <w:rStyle w:val="12"/>
          <w:b/>
          <w:bCs/>
          <w:color w:val="auto"/>
        </w:rPr>
        <w:lastRenderedPageBreak/>
        <w:t>КОНТРОЛЬ И ОЦЕНКА РЕЗУЛЬТАТОВ ОСВОЕНИЯ ПРОГРАММЫ УЧЕБНОЙ ПРАКТИКИ</w:t>
      </w:r>
      <w:bookmarkEnd w:id="51"/>
      <w:bookmarkEnd w:id="52"/>
      <w:bookmarkEnd w:id="53"/>
    </w:p>
    <w:p w14:paraId="4D6E31DF" w14:textId="77777777" w:rsidR="00512AA4" w:rsidRPr="005F05BF" w:rsidRDefault="00512AA4">
      <w:pPr>
        <w:pStyle w:val="a3"/>
        <w:spacing w:after="300" w:line="240" w:lineRule="auto"/>
        <w:ind w:left="180" w:firstLine="720"/>
        <w:rPr>
          <w:rFonts w:ascii="Courier New" w:hAnsi="Courier New" w:cs="Courier New"/>
          <w:color w:val="auto"/>
        </w:rPr>
      </w:pPr>
      <w:r w:rsidRPr="005F05BF">
        <w:rPr>
          <w:rStyle w:val="11"/>
          <w:b/>
          <w:bCs/>
          <w:color w:val="auto"/>
        </w:rPr>
        <w:t xml:space="preserve">Контроль и оценка </w:t>
      </w:r>
      <w:r w:rsidRPr="005F05BF">
        <w:rPr>
          <w:rStyle w:val="11"/>
          <w:color w:val="auto"/>
        </w:rPr>
        <w:t>результатов освоения программы учебной практики осуществляется преподавателем в процессе проведения практических занятий, выполнения обучающимися индивидуальных заданий.</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69"/>
        <w:gridCol w:w="2285"/>
        <w:gridCol w:w="3163"/>
      </w:tblGrid>
      <w:tr w:rsidR="008E0EC7" w:rsidRPr="005F05BF" w14:paraId="7D91E486" w14:textId="77777777" w:rsidTr="008E0EC7">
        <w:trPr>
          <w:trHeight w:hRule="exact" w:val="1147"/>
        </w:trPr>
        <w:tc>
          <w:tcPr>
            <w:tcW w:w="3969" w:type="dxa"/>
            <w:shd w:val="clear" w:color="auto" w:fill="FFFFFF"/>
            <w:vAlign w:val="center"/>
          </w:tcPr>
          <w:p w14:paraId="177C09B0" w14:textId="77777777" w:rsidR="008E0EC7" w:rsidRPr="005F05BF" w:rsidRDefault="008E0EC7" w:rsidP="00EC7348">
            <w:pPr>
              <w:pStyle w:val="a9"/>
              <w:ind w:left="142" w:right="105"/>
              <w:jc w:val="center"/>
              <w:rPr>
                <w:rFonts w:ascii="Courier New" w:hAnsi="Courier New" w:cs="Courier New"/>
                <w:color w:val="auto"/>
              </w:rPr>
            </w:pPr>
            <w:r w:rsidRPr="005F05BF">
              <w:rPr>
                <w:rStyle w:val="a8"/>
                <w:b/>
                <w:bCs/>
                <w:color w:val="auto"/>
              </w:rPr>
              <w:t>Результаты обучения (освоенные умения, усвоенные знания)</w:t>
            </w:r>
          </w:p>
        </w:tc>
        <w:tc>
          <w:tcPr>
            <w:tcW w:w="2285" w:type="dxa"/>
            <w:shd w:val="clear" w:color="auto" w:fill="FFFFFF"/>
            <w:vAlign w:val="bottom"/>
          </w:tcPr>
          <w:p w14:paraId="0C8C57F8" w14:textId="77777777" w:rsidR="008E0EC7" w:rsidRPr="005F05BF" w:rsidRDefault="008E0EC7">
            <w:pPr>
              <w:pStyle w:val="a9"/>
              <w:jc w:val="center"/>
              <w:rPr>
                <w:rFonts w:ascii="Courier New" w:hAnsi="Courier New" w:cs="Courier New"/>
                <w:color w:val="auto"/>
              </w:rPr>
            </w:pPr>
            <w:r w:rsidRPr="005F05BF">
              <w:rPr>
                <w:rStyle w:val="a8"/>
                <w:b/>
                <w:bCs/>
                <w:color w:val="auto"/>
              </w:rPr>
              <w:t>Формы и методы контроля и оценки результатов обучения</w:t>
            </w:r>
          </w:p>
        </w:tc>
        <w:tc>
          <w:tcPr>
            <w:tcW w:w="3163" w:type="dxa"/>
            <w:shd w:val="clear" w:color="auto" w:fill="FFFFFF"/>
            <w:vAlign w:val="center"/>
          </w:tcPr>
          <w:p w14:paraId="7F176CF4" w14:textId="77777777" w:rsidR="008E0EC7" w:rsidRPr="005F05BF" w:rsidRDefault="008E0EC7">
            <w:pPr>
              <w:pStyle w:val="a9"/>
              <w:jc w:val="center"/>
              <w:rPr>
                <w:rFonts w:ascii="Courier New" w:hAnsi="Courier New" w:cs="Courier New"/>
                <w:color w:val="auto"/>
              </w:rPr>
            </w:pPr>
            <w:r w:rsidRPr="005F05BF">
              <w:rPr>
                <w:rStyle w:val="a8"/>
                <w:b/>
                <w:bCs/>
                <w:color w:val="auto"/>
              </w:rPr>
              <w:t>Основные показатели оценки результата</w:t>
            </w:r>
          </w:p>
        </w:tc>
      </w:tr>
      <w:tr w:rsidR="008E0EC7" w:rsidRPr="005F05BF" w14:paraId="0C934FB1" w14:textId="77777777" w:rsidTr="008E0EC7">
        <w:trPr>
          <w:trHeight w:hRule="exact" w:val="288"/>
        </w:trPr>
        <w:tc>
          <w:tcPr>
            <w:tcW w:w="3969" w:type="dxa"/>
            <w:shd w:val="clear" w:color="auto" w:fill="FFFFFF"/>
            <w:vAlign w:val="bottom"/>
          </w:tcPr>
          <w:p w14:paraId="60F8F6E4" w14:textId="77777777" w:rsidR="008E0EC7" w:rsidRPr="005F05BF" w:rsidRDefault="008E0EC7" w:rsidP="00EC7348">
            <w:pPr>
              <w:pStyle w:val="a9"/>
              <w:ind w:left="142" w:right="105"/>
              <w:jc w:val="center"/>
              <w:rPr>
                <w:rFonts w:ascii="Courier New" w:hAnsi="Courier New" w:cs="Courier New"/>
                <w:color w:val="auto"/>
              </w:rPr>
            </w:pPr>
            <w:r w:rsidRPr="005F05BF">
              <w:rPr>
                <w:rStyle w:val="a8"/>
                <w:i/>
                <w:iCs/>
                <w:color w:val="auto"/>
              </w:rPr>
              <w:t>Практический опыт</w:t>
            </w:r>
          </w:p>
        </w:tc>
        <w:tc>
          <w:tcPr>
            <w:tcW w:w="2285" w:type="dxa"/>
            <w:shd w:val="clear" w:color="auto" w:fill="FFFFFF"/>
          </w:tcPr>
          <w:p w14:paraId="4A247FBD" w14:textId="77777777" w:rsidR="008E0EC7" w:rsidRPr="005F05BF" w:rsidRDefault="008E0EC7">
            <w:pPr>
              <w:rPr>
                <w:color w:val="auto"/>
              </w:rPr>
            </w:pPr>
          </w:p>
        </w:tc>
        <w:tc>
          <w:tcPr>
            <w:tcW w:w="3163" w:type="dxa"/>
            <w:shd w:val="clear" w:color="auto" w:fill="FFFFFF"/>
          </w:tcPr>
          <w:p w14:paraId="7545599D" w14:textId="77777777" w:rsidR="008E0EC7" w:rsidRPr="005F05BF" w:rsidRDefault="008E0EC7">
            <w:pPr>
              <w:rPr>
                <w:color w:val="auto"/>
              </w:rPr>
            </w:pPr>
          </w:p>
        </w:tc>
      </w:tr>
      <w:tr w:rsidR="008E0EC7" w:rsidRPr="005F05BF" w14:paraId="652766D8" w14:textId="77777777" w:rsidTr="008E0EC7">
        <w:trPr>
          <w:trHeight w:hRule="exact" w:val="3720"/>
        </w:trPr>
        <w:tc>
          <w:tcPr>
            <w:tcW w:w="3969" w:type="dxa"/>
            <w:shd w:val="clear" w:color="auto" w:fill="FFFFFF"/>
            <w:vAlign w:val="bottom"/>
          </w:tcPr>
          <w:p w14:paraId="0A64F459" w14:textId="77777777" w:rsidR="008E0EC7" w:rsidRPr="005F05BF" w:rsidRDefault="008E0EC7" w:rsidP="00C623B1">
            <w:pPr>
              <w:pStyle w:val="a9"/>
              <w:numPr>
                <w:ilvl w:val="0"/>
                <w:numId w:val="7"/>
              </w:numPr>
              <w:tabs>
                <w:tab w:val="left" w:pos="240"/>
                <w:tab w:val="left" w:pos="567"/>
              </w:tabs>
              <w:ind w:left="142" w:right="105"/>
              <w:rPr>
                <w:color w:val="auto"/>
              </w:rPr>
            </w:pPr>
            <w:r w:rsidRPr="005F05BF">
              <w:rPr>
                <w:rStyle w:val="a8"/>
                <w:color w:val="auto"/>
              </w:rPr>
              <w:t>работы в основных операционных системах;</w:t>
            </w:r>
          </w:p>
          <w:p w14:paraId="5DFEBE67" w14:textId="77777777" w:rsidR="008E0EC7" w:rsidRPr="005F05BF" w:rsidRDefault="008E0EC7" w:rsidP="00C623B1">
            <w:pPr>
              <w:pStyle w:val="a9"/>
              <w:numPr>
                <w:ilvl w:val="0"/>
                <w:numId w:val="7"/>
              </w:numPr>
              <w:tabs>
                <w:tab w:val="left" w:pos="245"/>
                <w:tab w:val="left" w:pos="567"/>
              </w:tabs>
              <w:ind w:left="142" w:right="105"/>
              <w:rPr>
                <w:color w:val="auto"/>
              </w:rPr>
            </w:pPr>
            <w:r w:rsidRPr="005F05BF">
              <w:rPr>
                <w:rStyle w:val="a8"/>
                <w:color w:val="auto"/>
              </w:rPr>
              <w:t>работы в программах- оболочках (файловые менеджеры);</w:t>
            </w:r>
          </w:p>
          <w:p w14:paraId="10DB633B" w14:textId="77777777" w:rsidR="008E0EC7" w:rsidRPr="005F05BF" w:rsidRDefault="008E0EC7" w:rsidP="00C623B1">
            <w:pPr>
              <w:pStyle w:val="a9"/>
              <w:numPr>
                <w:ilvl w:val="0"/>
                <w:numId w:val="7"/>
              </w:numPr>
              <w:tabs>
                <w:tab w:val="left" w:pos="240"/>
                <w:tab w:val="left" w:pos="567"/>
              </w:tabs>
              <w:ind w:left="142" w:right="105"/>
              <w:rPr>
                <w:color w:val="auto"/>
              </w:rPr>
            </w:pPr>
            <w:r w:rsidRPr="005F05BF">
              <w:rPr>
                <w:rStyle w:val="a8"/>
                <w:color w:val="auto"/>
              </w:rPr>
              <w:t>управления работой текстовых редакторов;</w:t>
            </w:r>
          </w:p>
          <w:p w14:paraId="4B7A7625" w14:textId="77777777" w:rsidR="008E0EC7" w:rsidRPr="005F05BF" w:rsidRDefault="008E0EC7" w:rsidP="00C623B1">
            <w:pPr>
              <w:pStyle w:val="a9"/>
              <w:numPr>
                <w:ilvl w:val="0"/>
                <w:numId w:val="7"/>
              </w:numPr>
              <w:tabs>
                <w:tab w:val="left" w:pos="245"/>
                <w:tab w:val="left" w:pos="567"/>
              </w:tabs>
              <w:ind w:left="142" w:right="105"/>
              <w:jc w:val="both"/>
              <w:rPr>
                <w:color w:val="auto"/>
              </w:rPr>
            </w:pPr>
            <w:r w:rsidRPr="005F05BF">
              <w:rPr>
                <w:rStyle w:val="a8"/>
                <w:color w:val="auto"/>
              </w:rPr>
              <w:t>работы с электронными таблицами;</w:t>
            </w:r>
          </w:p>
          <w:p w14:paraId="34134D9F" w14:textId="77777777" w:rsidR="008E0EC7" w:rsidRPr="005F05BF" w:rsidRDefault="008E0EC7" w:rsidP="00C623B1">
            <w:pPr>
              <w:pStyle w:val="a9"/>
              <w:numPr>
                <w:ilvl w:val="0"/>
                <w:numId w:val="7"/>
              </w:numPr>
              <w:tabs>
                <w:tab w:val="left" w:pos="250"/>
                <w:tab w:val="left" w:pos="567"/>
              </w:tabs>
              <w:ind w:left="142" w:right="105"/>
              <w:rPr>
                <w:color w:val="auto"/>
              </w:rPr>
            </w:pPr>
            <w:r w:rsidRPr="005F05BF">
              <w:rPr>
                <w:rStyle w:val="a8"/>
                <w:color w:val="auto"/>
              </w:rPr>
              <w:t>работы с базами данных;</w:t>
            </w:r>
          </w:p>
          <w:p w14:paraId="6395A0FB" w14:textId="77777777" w:rsidR="008E0EC7" w:rsidRPr="005F05BF" w:rsidRDefault="008E0EC7" w:rsidP="00C623B1">
            <w:pPr>
              <w:pStyle w:val="a9"/>
              <w:numPr>
                <w:ilvl w:val="0"/>
                <w:numId w:val="7"/>
              </w:numPr>
              <w:tabs>
                <w:tab w:val="left" w:pos="235"/>
                <w:tab w:val="left" w:pos="567"/>
              </w:tabs>
              <w:ind w:left="142" w:right="105"/>
              <w:rPr>
                <w:color w:val="auto"/>
              </w:rPr>
            </w:pPr>
            <w:r w:rsidRPr="005F05BF">
              <w:rPr>
                <w:rStyle w:val="a8"/>
                <w:color w:val="auto"/>
              </w:rPr>
              <w:t>работы с программами по архивации данных;</w:t>
            </w:r>
          </w:p>
          <w:p w14:paraId="7E4D9D50" w14:textId="77777777" w:rsidR="008E0EC7" w:rsidRPr="005F05BF" w:rsidRDefault="008E0EC7" w:rsidP="00C623B1">
            <w:pPr>
              <w:pStyle w:val="a9"/>
              <w:numPr>
                <w:ilvl w:val="0"/>
                <w:numId w:val="7"/>
              </w:numPr>
              <w:tabs>
                <w:tab w:val="left" w:pos="245"/>
                <w:tab w:val="left" w:pos="567"/>
              </w:tabs>
              <w:ind w:left="142" w:right="105"/>
              <w:rPr>
                <w:color w:val="auto"/>
              </w:rPr>
            </w:pPr>
            <w:r w:rsidRPr="005F05BF">
              <w:rPr>
                <w:rStyle w:val="a8"/>
                <w:color w:val="auto"/>
              </w:rPr>
              <w:t>проверки файлов, дисков и папок на наличие вирусов;</w:t>
            </w:r>
          </w:p>
        </w:tc>
        <w:tc>
          <w:tcPr>
            <w:tcW w:w="2285" w:type="dxa"/>
            <w:shd w:val="clear" w:color="auto" w:fill="FFFFFF"/>
            <w:vAlign w:val="center"/>
          </w:tcPr>
          <w:p w14:paraId="029907FE" w14:textId="77777777" w:rsidR="008E0EC7" w:rsidRPr="005F05BF" w:rsidRDefault="008E0EC7">
            <w:pPr>
              <w:pStyle w:val="a9"/>
              <w:jc w:val="center"/>
              <w:rPr>
                <w:rFonts w:ascii="Courier New" w:hAnsi="Courier New" w:cs="Courier New"/>
                <w:color w:val="auto"/>
              </w:rPr>
            </w:pPr>
            <w:r w:rsidRPr="005F05BF">
              <w:rPr>
                <w:rStyle w:val="a8"/>
                <w:color w:val="auto"/>
              </w:rPr>
              <w:t>практические занятия, индивидуальные задания,</w:t>
            </w:r>
          </w:p>
        </w:tc>
        <w:tc>
          <w:tcPr>
            <w:tcW w:w="3163" w:type="dxa"/>
            <w:shd w:val="clear" w:color="auto" w:fill="FFFFFF"/>
            <w:vAlign w:val="center"/>
          </w:tcPr>
          <w:p w14:paraId="43D44D8D" w14:textId="77777777" w:rsidR="008E0EC7" w:rsidRPr="005F05BF" w:rsidRDefault="008E0EC7">
            <w:pPr>
              <w:pStyle w:val="a9"/>
              <w:jc w:val="center"/>
              <w:rPr>
                <w:rFonts w:ascii="Courier New" w:hAnsi="Courier New" w:cs="Courier New"/>
                <w:color w:val="auto"/>
              </w:rPr>
            </w:pPr>
            <w:r w:rsidRPr="005F05BF">
              <w:rPr>
                <w:rStyle w:val="a8"/>
                <w:color w:val="auto"/>
              </w:rPr>
              <w:t>мотивированное применение методов и способов решения профессиональных задач при выполнении практических индивидуальных заданий,</w:t>
            </w:r>
          </w:p>
        </w:tc>
      </w:tr>
      <w:tr w:rsidR="008E0EC7" w:rsidRPr="005F05BF" w14:paraId="1A2FC8B7" w14:textId="77777777" w:rsidTr="008E0EC7">
        <w:trPr>
          <w:trHeight w:hRule="exact" w:val="283"/>
        </w:trPr>
        <w:tc>
          <w:tcPr>
            <w:tcW w:w="3969" w:type="dxa"/>
            <w:shd w:val="clear" w:color="auto" w:fill="FFFFFF"/>
            <w:vAlign w:val="bottom"/>
          </w:tcPr>
          <w:p w14:paraId="33A1609C" w14:textId="77777777" w:rsidR="008E0EC7" w:rsidRPr="005F05BF" w:rsidRDefault="008E0EC7" w:rsidP="00EC7348">
            <w:pPr>
              <w:pStyle w:val="a9"/>
              <w:ind w:left="142" w:right="105"/>
              <w:jc w:val="center"/>
              <w:rPr>
                <w:rFonts w:ascii="Courier New" w:hAnsi="Courier New" w:cs="Courier New"/>
                <w:color w:val="auto"/>
              </w:rPr>
            </w:pPr>
            <w:r w:rsidRPr="005F05BF">
              <w:rPr>
                <w:rStyle w:val="a8"/>
                <w:i/>
                <w:iCs/>
                <w:color w:val="auto"/>
              </w:rPr>
              <w:t>Умения:</w:t>
            </w:r>
          </w:p>
        </w:tc>
        <w:tc>
          <w:tcPr>
            <w:tcW w:w="2285" w:type="dxa"/>
            <w:shd w:val="clear" w:color="auto" w:fill="FFFFFF"/>
          </w:tcPr>
          <w:p w14:paraId="510408FA" w14:textId="77777777" w:rsidR="008E0EC7" w:rsidRPr="005F05BF" w:rsidRDefault="008E0EC7">
            <w:pPr>
              <w:rPr>
                <w:color w:val="auto"/>
              </w:rPr>
            </w:pPr>
          </w:p>
        </w:tc>
        <w:tc>
          <w:tcPr>
            <w:tcW w:w="3163" w:type="dxa"/>
            <w:shd w:val="clear" w:color="auto" w:fill="FFFFFF"/>
          </w:tcPr>
          <w:p w14:paraId="22D94387" w14:textId="77777777" w:rsidR="008E0EC7" w:rsidRPr="005F05BF" w:rsidRDefault="008E0EC7">
            <w:pPr>
              <w:rPr>
                <w:color w:val="auto"/>
              </w:rPr>
            </w:pPr>
          </w:p>
        </w:tc>
      </w:tr>
      <w:tr w:rsidR="008E0EC7" w:rsidRPr="005F05BF" w14:paraId="1D0020A8" w14:textId="77777777" w:rsidTr="008E0EC7">
        <w:trPr>
          <w:trHeight w:hRule="exact" w:val="4968"/>
        </w:trPr>
        <w:tc>
          <w:tcPr>
            <w:tcW w:w="3969" w:type="dxa"/>
            <w:shd w:val="clear" w:color="auto" w:fill="FFFFFF"/>
            <w:vAlign w:val="bottom"/>
          </w:tcPr>
          <w:p w14:paraId="3633CC4E" w14:textId="77777777" w:rsidR="008E0EC7" w:rsidRPr="00C623B1" w:rsidRDefault="008E0EC7" w:rsidP="00C623B1">
            <w:pPr>
              <w:pStyle w:val="a9"/>
              <w:numPr>
                <w:ilvl w:val="0"/>
                <w:numId w:val="7"/>
              </w:numPr>
              <w:tabs>
                <w:tab w:val="left" w:pos="235"/>
                <w:tab w:val="left" w:pos="567"/>
              </w:tabs>
              <w:ind w:left="142" w:right="105"/>
              <w:rPr>
                <w:rStyle w:val="a8"/>
                <w:color w:val="auto"/>
              </w:rPr>
            </w:pPr>
            <w:r w:rsidRPr="005F05BF">
              <w:rPr>
                <w:rStyle w:val="a8"/>
                <w:color w:val="auto"/>
              </w:rPr>
              <w:t>работать с клавиатурой;</w:t>
            </w:r>
          </w:p>
          <w:p w14:paraId="7C318C2C" w14:textId="77777777" w:rsidR="008E0EC7" w:rsidRPr="00C623B1" w:rsidRDefault="008E0EC7" w:rsidP="00C623B1">
            <w:pPr>
              <w:pStyle w:val="a9"/>
              <w:numPr>
                <w:ilvl w:val="0"/>
                <w:numId w:val="7"/>
              </w:numPr>
              <w:tabs>
                <w:tab w:val="left" w:pos="245"/>
                <w:tab w:val="left" w:pos="567"/>
              </w:tabs>
              <w:ind w:left="142" w:right="105"/>
              <w:rPr>
                <w:rStyle w:val="a8"/>
                <w:color w:val="auto"/>
              </w:rPr>
            </w:pPr>
            <w:r w:rsidRPr="005F05BF">
              <w:rPr>
                <w:rStyle w:val="a8"/>
                <w:color w:val="auto"/>
              </w:rPr>
              <w:t>выполнять ввод-вывод информации с носителей данных, каналов связи;</w:t>
            </w:r>
          </w:p>
          <w:p w14:paraId="13DB6AE6" w14:textId="77777777" w:rsidR="008E0EC7" w:rsidRPr="00C623B1" w:rsidRDefault="008E0EC7" w:rsidP="00C623B1">
            <w:pPr>
              <w:pStyle w:val="a9"/>
              <w:numPr>
                <w:ilvl w:val="0"/>
                <w:numId w:val="7"/>
              </w:numPr>
              <w:tabs>
                <w:tab w:val="left" w:pos="245"/>
                <w:tab w:val="left" w:pos="567"/>
              </w:tabs>
              <w:ind w:left="142" w:right="105"/>
              <w:rPr>
                <w:rStyle w:val="a8"/>
                <w:color w:val="auto"/>
              </w:rPr>
            </w:pPr>
            <w:r w:rsidRPr="005F05BF">
              <w:rPr>
                <w:rStyle w:val="a8"/>
                <w:color w:val="auto"/>
              </w:rPr>
              <w:t>выполнять основные операции с файлами и каталогами;</w:t>
            </w:r>
          </w:p>
          <w:p w14:paraId="63A0B738" w14:textId="77777777" w:rsidR="008E0EC7" w:rsidRPr="00C623B1" w:rsidRDefault="008E0EC7" w:rsidP="00C623B1">
            <w:pPr>
              <w:pStyle w:val="a9"/>
              <w:numPr>
                <w:ilvl w:val="0"/>
                <w:numId w:val="7"/>
              </w:numPr>
              <w:tabs>
                <w:tab w:val="left" w:pos="240"/>
                <w:tab w:val="left" w:pos="567"/>
              </w:tabs>
              <w:ind w:left="142" w:right="105"/>
              <w:rPr>
                <w:rStyle w:val="a8"/>
                <w:color w:val="auto"/>
              </w:rPr>
            </w:pPr>
            <w:r w:rsidRPr="005F05BF">
              <w:rPr>
                <w:rStyle w:val="a8"/>
                <w:color w:val="auto"/>
              </w:rPr>
              <w:t>выполнять ввод, редактирование и оформление информации;</w:t>
            </w:r>
          </w:p>
          <w:p w14:paraId="27A1CBFE" w14:textId="77777777" w:rsidR="008E0EC7" w:rsidRPr="00C623B1" w:rsidRDefault="008E0EC7" w:rsidP="00C623B1">
            <w:pPr>
              <w:pStyle w:val="a9"/>
              <w:numPr>
                <w:ilvl w:val="0"/>
                <w:numId w:val="7"/>
              </w:numPr>
              <w:tabs>
                <w:tab w:val="left" w:pos="235"/>
                <w:tab w:val="left" w:pos="567"/>
              </w:tabs>
              <w:ind w:left="142" w:right="105"/>
              <w:rPr>
                <w:rStyle w:val="a8"/>
                <w:color w:val="auto"/>
              </w:rPr>
            </w:pPr>
            <w:r w:rsidRPr="005F05BF">
              <w:rPr>
                <w:rStyle w:val="a8"/>
                <w:color w:val="auto"/>
              </w:rPr>
              <w:t>использовать в работе мультимедийные возможности ЭВМ;</w:t>
            </w:r>
          </w:p>
          <w:p w14:paraId="051B914A" w14:textId="77777777" w:rsidR="008E0EC7" w:rsidRPr="00C623B1" w:rsidRDefault="008E0EC7" w:rsidP="00C623B1">
            <w:pPr>
              <w:pStyle w:val="a9"/>
              <w:numPr>
                <w:ilvl w:val="0"/>
                <w:numId w:val="7"/>
              </w:numPr>
              <w:tabs>
                <w:tab w:val="left" w:pos="250"/>
                <w:tab w:val="left" w:pos="567"/>
              </w:tabs>
              <w:ind w:left="142" w:right="105"/>
              <w:rPr>
                <w:rStyle w:val="a8"/>
                <w:color w:val="auto"/>
              </w:rPr>
            </w:pPr>
            <w:r w:rsidRPr="005F05BF">
              <w:rPr>
                <w:rStyle w:val="a8"/>
                <w:color w:val="auto"/>
              </w:rPr>
              <w:t>подготовить к работе вычислительную технику и периферийные устройства;</w:t>
            </w:r>
          </w:p>
          <w:p w14:paraId="0DA17856" w14:textId="07084BAA" w:rsidR="008E0EC7" w:rsidRPr="005F05BF" w:rsidRDefault="008E0EC7" w:rsidP="00C623B1">
            <w:pPr>
              <w:pStyle w:val="a9"/>
              <w:numPr>
                <w:ilvl w:val="0"/>
                <w:numId w:val="7"/>
              </w:numPr>
              <w:tabs>
                <w:tab w:val="left" w:pos="245"/>
                <w:tab w:val="left" w:pos="567"/>
              </w:tabs>
              <w:ind w:left="142" w:right="105"/>
              <w:rPr>
                <w:color w:val="auto"/>
              </w:rPr>
            </w:pPr>
            <w:r w:rsidRPr="005F05BF">
              <w:rPr>
                <w:rStyle w:val="a8"/>
                <w:color w:val="auto"/>
              </w:rPr>
              <w:t>анализировать экономическую информацию, необходимую для ориентации в своей профессиональной деятельности;</w:t>
            </w:r>
          </w:p>
        </w:tc>
        <w:tc>
          <w:tcPr>
            <w:tcW w:w="2285" w:type="dxa"/>
            <w:shd w:val="clear" w:color="auto" w:fill="FFFFFF"/>
            <w:vAlign w:val="center"/>
          </w:tcPr>
          <w:p w14:paraId="0692346B" w14:textId="77777777" w:rsidR="008E0EC7" w:rsidRPr="005F05BF" w:rsidRDefault="008E0EC7">
            <w:pPr>
              <w:pStyle w:val="a9"/>
              <w:jc w:val="center"/>
              <w:rPr>
                <w:rFonts w:ascii="Courier New" w:hAnsi="Courier New" w:cs="Courier New"/>
                <w:color w:val="auto"/>
              </w:rPr>
            </w:pPr>
            <w:r w:rsidRPr="005F05BF">
              <w:rPr>
                <w:rStyle w:val="a8"/>
                <w:color w:val="auto"/>
              </w:rPr>
              <w:t>практические занятия, внеаудиторная, индивидуальные задания,</w:t>
            </w:r>
          </w:p>
        </w:tc>
        <w:tc>
          <w:tcPr>
            <w:tcW w:w="3163" w:type="dxa"/>
            <w:shd w:val="clear" w:color="auto" w:fill="FFFFFF"/>
            <w:vAlign w:val="center"/>
          </w:tcPr>
          <w:p w14:paraId="31F190B0" w14:textId="77777777" w:rsidR="008E0EC7" w:rsidRPr="005F05BF" w:rsidRDefault="008E0EC7">
            <w:pPr>
              <w:pStyle w:val="a9"/>
              <w:jc w:val="center"/>
              <w:rPr>
                <w:rFonts w:ascii="Courier New" w:hAnsi="Courier New" w:cs="Courier New"/>
                <w:color w:val="auto"/>
              </w:rPr>
            </w:pPr>
            <w:r w:rsidRPr="005F05BF">
              <w:rPr>
                <w:rStyle w:val="a8"/>
                <w:color w:val="auto"/>
              </w:rPr>
              <w:t>мотивированное применение методов и способов решения профессиональных задач при выполнении практических заданий, индивидуальных заданий</w:t>
            </w:r>
          </w:p>
        </w:tc>
      </w:tr>
    </w:tbl>
    <w:p w14:paraId="28F19EC8" w14:textId="77777777" w:rsidR="00512AA4" w:rsidRPr="005F05BF" w:rsidRDefault="00512AA4">
      <w:pPr>
        <w:autoSpaceDE w:val="0"/>
        <w:autoSpaceDN w:val="0"/>
        <w:adjustRightInd w:val="0"/>
        <w:spacing w:line="20" w:lineRule="exact"/>
        <w:rPr>
          <w:color w:val="auto"/>
          <w:sz w:val="2"/>
          <w:szCs w:val="2"/>
        </w:rPr>
      </w:pPr>
      <w:r w:rsidRPr="005F05BF">
        <w:rPr>
          <w:color w:val="auto"/>
          <w:sz w:val="2"/>
          <w:szCs w:val="2"/>
        </w:rPr>
        <w:br w:type="page"/>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1"/>
        <w:gridCol w:w="2693"/>
        <w:gridCol w:w="2977"/>
      </w:tblGrid>
      <w:tr w:rsidR="008E0EC7" w:rsidRPr="005F05BF" w14:paraId="7CE4DCA2" w14:textId="77777777" w:rsidTr="00BA7B2D">
        <w:trPr>
          <w:trHeight w:hRule="exact" w:val="288"/>
        </w:trPr>
        <w:tc>
          <w:tcPr>
            <w:tcW w:w="3681" w:type="dxa"/>
            <w:shd w:val="clear" w:color="auto" w:fill="FFFFFF"/>
          </w:tcPr>
          <w:p w14:paraId="7C1B7357" w14:textId="77777777" w:rsidR="008E0EC7" w:rsidRPr="005F05BF" w:rsidRDefault="008E0EC7">
            <w:pPr>
              <w:pStyle w:val="a9"/>
              <w:jc w:val="center"/>
              <w:rPr>
                <w:rFonts w:ascii="Courier New" w:hAnsi="Courier New" w:cs="Courier New"/>
                <w:color w:val="auto"/>
              </w:rPr>
            </w:pPr>
            <w:r w:rsidRPr="005F05BF">
              <w:rPr>
                <w:rStyle w:val="a8"/>
                <w:i/>
                <w:iCs/>
                <w:color w:val="auto"/>
              </w:rPr>
              <w:lastRenderedPageBreak/>
              <w:t>Знания:</w:t>
            </w:r>
          </w:p>
        </w:tc>
        <w:tc>
          <w:tcPr>
            <w:tcW w:w="2693" w:type="dxa"/>
            <w:shd w:val="clear" w:color="auto" w:fill="FFFFFF"/>
          </w:tcPr>
          <w:p w14:paraId="4424BB01" w14:textId="77777777" w:rsidR="008E0EC7" w:rsidRPr="005F05BF" w:rsidRDefault="008E0EC7">
            <w:pPr>
              <w:rPr>
                <w:color w:val="auto"/>
              </w:rPr>
            </w:pPr>
          </w:p>
        </w:tc>
        <w:tc>
          <w:tcPr>
            <w:tcW w:w="2977" w:type="dxa"/>
            <w:shd w:val="clear" w:color="auto" w:fill="FFFFFF"/>
          </w:tcPr>
          <w:p w14:paraId="5026EC81" w14:textId="77777777" w:rsidR="008E0EC7" w:rsidRPr="005F05BF" w:rsidRDefault="008E0EC7">
            <w:pPr>
              <w:rPr>
                <w:color w:val="auto"/>
              </w:rPr>
            </w:pPr>
          </w:p>
        </w:tc>
      </w:tr>
      <w:tr w:rsidR="008E0EC7" w:rsidRPr="005F05BF" w14:paraId="150BE009" w14:textId="77777777" w:rsidTr="00BA7B2D">
        <w:trPr>
          <w:trHeight w:hRule="exact" w:val="6385"/>
        </w:trPr>
        <w:tc>
          <w:tcPr>
            <w:tcW w:w="3681" w:type="dxa"/>
            <w:shd w:val="clear" w:color="auto" w:fill="FFFFFF"/>
          </w:tcPr>
          <w:p w14:paraId="72F14051" w14:textId="77777777" w:rsidR="008E0EC7" w:rsidRPr="00C623B1" w:rsidRDefault="008E0EC7" w:rsidP="008E0EC7">
            <w:pPr>
              <w:pStyle w:val="a9"/>
              <w:numPr>
                <w:ilvl w:val="0"/>
                <w:numId w:val="7"/>
              </w:numPr>
              <w:tabs>
                <w:tab w:val="left" w:pos="235"/>
                <w:tab w:val="left" w:pos="567"/>
              </w:tabs>
              <w:ind w:left="142" w:right="105"/>
              <w:rPr>
                <w:rStyle w:val="a8"/>
                <w:color w:val="auto"/>
              </w:rPr>
            </w:pPr>
            <w:r w:rsidRPr="005F05BF">
              <w:rPr>
                <w:rStyle w:val="a8"/>
                <w:color w:val="auto"/>
              </w:rPr>
              <w:t>состав ЭВМ;</w:t>
            </w:r>
          </w:p>
          <w:p w14:paraId="2C3D4941" w14:textId="77777777" w:rsidR="008E0EC7" w:rsidRPr="00C623B1" w:rsidRDefault="008E0EC7" w:rsidP="008E0EC7">
            <w:pPr>
              <w:pStyle w:val="a9"/>
              <w:numPr>
                <w:ilvl w:val="0"/>
                <w:numId w:val="7"/>
              </w:numPr>
              <w:tabs>
                <w:tab w:val="left" w:pos="235"/>
                <w:tab w:val="left" w:pos="567"/>
              </w:tabs>
              <w:ind w:left="142" w:right="105"/>
              <w:rPr>
                <w:rStyle w:val="a8"/>
                <w:color w:val="auto"/>
              </w:rPr>
            </w:pPr>
            <w:r w:rsidRPr="005F05BF">
              <w:rPr>
                <w:rStyle w:val="a8"/>
                <w:color w:val="auto"/>
              </w:rPr>
              <w:t>функциональные узлы ЭВМ, их назначение и принципы работы;</w:t>
            </w:r>
          </w:p>
          <w:p w14:paraId="463016C2" w14:textId="77777777" w:rsidR="008E0EC7" w:rsidRPr="00C623B1" w:rsidRDefault="008E0EC7" w:rsidP="008E0EC7">
            <w:pPr>
              <w:pStyle w:val="a9"/>
              <w:numPr>
                <w:ilvl w:val="0"/>
                <w:numId w:val="7"/>
              </w:numPr>
              <w:tabs>
                <w:tab w:val="left" w:pos="235"/>
                <w:tab w:val="left" w:pos="567"/>
              </w:tabs>
              <w:ind w:left="142" w:right="105"/>
              <w:rPr>
                <w:rStyle w:val="a8"/>
                <w:color w:val="auto"/>
              </w:rPr>
            </w:pPr>
            <w:r w:rsidRPr="005F05BF">
              <w:rPr>
                <w:rStyle w:val="a8"/>
                <w:color w:val="auto"/>
              </w:rPr>
              <w:t>правила технической эксплуатации ЭВМ;</w:t>
            </w:r>
          </w:p>
          <w:p w14:paraId="3DE5E9A4" w14:textId="77777777" w:rsidR="008E0EC7" w:rsidRPr="00C623B1" w:rsidRDefault="008E0EC7" w:rsidP="008E0EC7">
            <w:pPr>
              <w:pStyle w:val="a9"/>
              <w:numPr>
                <w:ilvl w:val="0"/>
                <w:numId w:val="7"/>
              </w:numPr>
              <w:tabs>
                <w:tab w:val="left" w:pos="235"/>
                <w:tab w:val="left" w:pos="567"/>
              </w:tabs>
              <w:ind w:left="142" w:right="105"/>
              <w:rPr>
                <w:rStyle w:val="a8"/>
                <w:color w:val="auto"/>
              </w:rPr>
            </w:pPr>
            <w:r w:rsidRPr="005F05BF">
              <w:rPr>
                <w:rStyle w:val="a8"/>
                <w:color w:val="auto"/>
              </w:rPr>
              <w:t>операционные системы, применяемые в ЭВМ;</w:t>
            </w:r>
          </w:p>
          <w:p w14:paraId="38411843" w14:textId="77777777" w:rsidR="008E0EC7" w:rsidRPr="00C623B1" w:rsidRDefault="008E0EC7" w:rsidP="008E0EC7">
            <w:pPr>
              <w:pStyle w:val="a9"/>
              <w:numPr>
                <w:ilvl w:val="0"/>
                <w:numId w:val="7"/>
              </w:numPr>
              <w:tabs>
                <w:tab w:val="left" w:pos="235"/>
                <w:tab w:val="left" w:pos="426"/>
                <w:tab w:val="left" w:pos="567"/>
              </w:tabs>
              <w:ind w:left="142" w:right="105"/>
              <w:rPr>
                <w:rStyle w:val="a8"/>
                <w:color w:val="auto"/>
              </w:rPr>
            </w:pPr>
            <w:r w:rsidRPr="005F05BF">
              <w:rPr>
                <w:rStyle w:val="a8"/>
                <w:color w:val="auto"/>
              </w:rPr>
              <w:t>современные компьютерные сетевые технологии;</w:t>
            </w:r>
          </w:p>
          <w:p w14:paraId="344C9A75" w14:textId="77777777" w:rsidR="008E0EC7" w:rsidRPr="00C623B1" w:rsidRDefault="008E0EC7" w:rsidP="008E0EC7">
            <w:pPr>
              <w:pStyle w:val="a9"/>
              <w:numPr>
                <w:ilvl w:val="0"/>
                <w:numId w:val="7"/>
              </w:numPr>
              <w:tabs>
                <w:tab w:val="left" w:pos="235"/>
                <w:tab w:val="left" w:pos="426"/>
                <w:tab w:val="left" w:pos="567"/>
              </w:tabs>
              <w:ind w:left="142" w:right="105"/>
              <w:rPr>
                <w:rStyle w:val="a8"/>
                <w:color w:val="auto"/>
              </w:rPr>
            </w:pPr>
            <w:r w:rsidRPr="005F05BF">
              <w:rPr>
                <w:rStyle w:val="a8"/>
                <w:color w:val="auto"/>
              </w:rPr>
              <w:t>средства защиты и резервирования информации на ЭВМ;</w:t>
            </w:r>
          </w:p>
          <w:p w14:paraId="79CE455B" w14:textId="77777777" w:rsidR="008E0EC7" w:rsidRPr="00C623B1" w:rsidRDefault="008E0EC7" w:rsidP="008E0EC7">
            <w:pPr>
              <w:pStyle w:val="a9"/>
              <w:numPr>
                <w:ilvl w:val="0"/>
                <w:numId w:val="7"/>
              </w:numPr>
              <w:tabs>
                <w:tab w:val="left" w:pos="235"/>
                <w:tab w:val="left" w:pos="426"/>
                <w:tab w:val="left" w:pos="567"/>
              </w:tabs>
              <w:ind w:left="142" w:right="105"/>
              <w:rPr>
                <w:rStyle w:val="a8"/>
                <w:color w:val="auto"/>
              </w:rPr>
            </w:pPr>
            <w:r w:rsidRPr="005F05BF">
              <w:rPr>
                <w:rStyle w:val="a8"/>
                <w:color w:val="auto"/>
              </w:rPr>
              <w:t>периферийные внешние устройства, применяемые в ЭВМ, функциональные узлы, их назначение;</w:t>
            </w:r>
          </w:p>
          <w:p w14:paraId="79479F81" w14:textId="77777777" w:rsidR="008E0EC7" w:rsidRPr="00C623B1" w:rsidRDefault="008E0EC7" w:rsidP="008E0EC7">
            <w:pPr>
              <w:pStyle w:val="a9"/>
              <w:numPr>
                <w:ilvl w:val="0"/>
                <w:numId w:val="7"/>
              </w:numPr>
              <w:tabs>
                <w:tab w:val="left" w:pos="235"/>
                <w:tab w:val="left" w:pos="426"/>
                <w:tab w:val="left" w:pos="567"/>
              </w:tabs>
              <w:ind w:left="142" w:right="105"/>
              <w:rPr>
                <w:rStyle w:val="a8"/>
                <w:color w:val="auto"/>
              </w:rPr>
            </w:pPr>
            <w:r w:rsidRPr="005F05BF">
              <w:rPr>
                <w:rStyle w:val="a8"/>
                <w:color w:val="auto"/>
              </w:rPr>
              <w:t>нормы и правила труда и пожарной безопасности.</w:t>
            </w:r>
          </w:p>
          <w:p w14:paraId="47DBB155" w14:textId="59DD9BAA" w:rsidR="008E0EC7" w:rsidRPr="008E0EC7" w:rsidRDefault="008E0EC7" w:rsidP="008E0EC7">
            <w:pPr>
              <w:pStyle w:val="a9"/>
              <w:numPr>
                <w:ilvl w:val="0"/>
                <w:numId w:val="7"/>
              </w:numPr>
              <w:tabs>
                <w:tab w:val="left" w:pos="235"/>
                <w:tab w:val="left" w:pos="426"/>
                <w:tab w:val="left" w:pos="567"/>
              </w:tabs>
              <w:ind w:left="142" w:right="-37"/>
              <w:rPr>
                <w:rStyle w:val="a8"/>
                <w:color w:val="auto"/>
              </w:rPr>
            </w:pPr>
            <w:r w:rsidRPr="008E0EC7">
              <w:rPr>
                <w:rStyle w:val="a8"/>
                <w:color w:val="auto"/>
              </w:rPr>
              <w:t>основные сведения по комплексной</w:t>
            </w:r>
            <w:r>
              <w:rPr>
                <w:rStyle w:val="a8"/>
                <w:color w:val="auto"/>
              </w:rPr>
              <w:t xml:space="preserve"> </w:t>
            </w:r>
            <w:r w:rsidRPr="008E0EC7">
              <w:rPr>
                <w:rStyle w:val="a8"/>
                <w:color w:val="auto"/>
              </w:rPr>
              <w:t>автоматизации и управлению производством.</w:t>
            </w:r>
          </w:p>
          <w:p w14:paraId="5985DB70" w14:textId="32ED9A24" w:rsidR="008E0EC7" w:rsidRDefault="008E0EC7" w:rsidP="008E0EC7">
            <w:pPr>
              <w:pStyle w:val="a9"/>
              <w:numPr>
                <w:ilvl w:val="0"/>
                <w:numId w:val="7"/>
              </w:numPr>
              <w:tabs>
                <w:tab w:val="left" w:pos="235"/>
                <w:tab w:val="left" w:pos="426"/>
                <w:tab w:val="left" w:pos="567"/>
              </w:tabs>
              <w:ind w:left="142" w:right="105"/>
              <w:rPr>
                <w:rStyle w:val="a8"/>
                <w:color w:val="auto"/>
              </w:rPr>
            </w:pPr>
            <w:r w:rsidRPr="005F05BF">
              <w:rPr>
                <w:rStyle w:val="a8"/>
                <w:color w:val="auto"/>
              </w:rPr>
              <w:t>необходимую для ориентации в своей профессиональной деятельности;</w:t>
            </w:r>
          </w:p>
          <w:p w14:paraId="7A08B894" w14:textId="3047A6ED" w:rsidR="008E0EC7" w:rsidRPr="00C623B1" w:rsidRDefault="008E0EC7" w:rsidP="008E0EC7">
            <w:pPr>
              <w:pStyle w:val="a9"/>
              <w:tabs>
                <w:tab w:val="left" w:pos="235"/>
                <w:tab w:val="left" w:pos="426"/>
                <w:tab w:val="left" w:pos="567"/>
              </w:tabs>
              <w:ind w:left="142" w:right="105"/>
              <w:rPr>
                <w:rStyle w:val="a8"/>
                <w:color w:val="auto"/>
              </w:rPr>
            </w:pPr>
          </w:p>
        </w:tc>
        <w:tc>
          <w:tcPr>
            <w:tcW w:w="2693" w:type="dxa"/>
            <w:shd w:val="clear" w:color="auto" w:fill="FFFFFF"/>
            <w:vAlign w:val="center"/>
          </w:tcPr>
          <w:p w14:paraId="3B9E0465" w14:textId="77777777" w:rsidR="008E0EC7" w:rsidRPr="005F05BF" w:rsidRDefault="008E0EC7" w:rsidP="008E0EC7">
            <w:pPr>
              <w:pStyle w:val="a9"/>
              <w:jc w:val="center"/>
              <w:rPr>
                <w:rFonts w:ascii="Courier New" w:hAnsi="Courier New" w:cs="Courier New"/>
                <w:color w:val="auto"/>
              </w:rPr>
            </w:pPr>
            <w:r w:rsidRPr="005F05BF">
              <w:rPr>
                <w:rStyle w:val="a8"/>
                <w:color w:val="auto"/>
              </w:rPr>
              <w:t>Тестирование, устный опрос, заслушивание рефератов, сообщений, докладов, разработка схем, опорных конспектов, презентаций</w:t>
            </w:r>
          </w:p>
        </w:tc>
        <w:tc>
          <w:tcPr>
            <w:tcW w:w="2977" w:type="dxa"/>
            <w:shd w:val="clear" w:color="auto" w:fill="FFFFFF"/>
            <w:vAlign w:val="center"/>
          </w:tcPr>
          <w:p w14:paraId="381B6FA2" w14:textId="77777777" w:rsidR="008E0EC7" w:rsidRPr="005F05BF" w:rsidRDefault="008E0EC7" w:rsidP="008E0EC7">
            <w:pPr>
              <w:pStyle w:val="a9"/>
              <w:jc w:val="center"/>
              <w:rPr>
                <w:rFonts w:ascii="Courier New" w:hAnsi="Courier New" w:cs="Courier New"/>
                <w:color w:val="auto"/>
              </w:rPr>
            </w:pPr>
            <w:r w:rsidRPr="005F05BF">
              <w:rPr>
                <w:rStyle w:val="a8"/>
                <w:color w:val="auto"/>
              </w:rPr>
              <w:t xml:space="preserve">Грамотные полные ответы на контрольные задания, эффективность использования различных источников, включая электронные, при изучении теоретического материала, результативность и широта использования </w:t>
            </w:r>
            <w:proofErr w:type="spellStart"/>
            <w:r w:rsidRPr="005F05BF">
              <w:rPr>
                <w:rStyle w:val="a8"/>
                <w:color w:val="auto"/>
              </w:rPr>
              <w:t>информационно</w:t>
            </w:r>
            <w:r w:rsidRPr="005F05BF">
              <w:rPr>
                <w:rStyle w:val="a8"/>
                <w:color w:val="auto"/>
              </w:rPr>
              <w:softHyphen/>
              <w:t>коммуникационных</w:t>
            </w:r>
            <w:proofErr w:type="spellEnd"/>
            <w:r w:rsidRPr="005F05BF">
              <w:rPr>
                <w:rStyle w:val="a8"/>
                <w:color w:val="auto"/>
              </w:rPr>
              <w:t xml:space="preserve"> технологий при решении профессиональных задач, своевременность сдачи заданий, отчетов.</w:t>
            </w:r>
          </w:p>
        </w:tc>
      </w:tr>
      <w:tr w:rsidR="008E0EC7" w:rsidRPr="005F05BF" w14:paraId="2279652B" w14:textId="77777777" w:rsidTr="00BA7B2D">
        <w:trPr>
          <w:trHeight w:hRule="exact" w:val="408"/>
        </w:trPr>
        <w:tc>
          <w:tcPr>
            <w:tcW w:w="3681" w:type="dxa"/>
            <w:shd w:val="clear" w:color="auto" w:fill="FFFFFF"/>
            <w:vAlign w:val="bottom"/>
          </w:tcPr>
          <w:p w14:paraId="14F0E9BF" w14:textId="1B0E72BE" w:rsidR="008E0EC7" w:rsidRPr="005F05BF" w:rsidRDefault="008E0EC7" w:rsidP="008E0EC7">
            <w:pPr>
              <w:pStyle w:val="a9"/>
              <w:tabs>
                <w:tab w:val="left" w:pos="235"/>
                <w:tab w:val="left" w:pos="567"/>
              </w:tabs>
              <w:ind w:left="142" w:right="105"/>
              <w:rPr>
                <w:rStyle w:val="a8"/>
                <w:color w:val="auto"/>
              </w:rPr>
            </w:pPr>
            <w:r w:rsidRPr="00C623B1">
              <w:rPr>
                <w:rStyle w:val="a8"/>
                <w:i/>
                <w:iCs/>
                <w:color w:val="auto"/>
              </w:rPr>
              <w:t>Личностные результаты:</w:t>
            </w:r>
          </w:p>
        </w:tc>
        <w:tc>
          <w:tcPr>
            <w:tcW w:w="2693" w:type="dxa"/>
            <w:shd w:val="clear" w:color="auto" w:fill="FFFFFF"/>
          </w:tcPr>
          <w:p w14:paraId="7943F610" w14:textId="77777777" w:rsidR="008E0EC7" w:rsidRPr="005F05BF" w:rsidRDefault="008E0EC7" w:rsidP="008E0EC7">
            <w:pPr>
              <w:pStyle w:val="a9"/>
              <w:jc w:val="center"/>
              <w:rPr>
                <w:rStyle w:val="a8"/>
                <w:color w:val="auto"/>
              </w:rPr>
            </w:pPr>
          </w:p>
        </w:tc>
        <w:tc>
          <w:tcPr>
            <w:tcW w:w="2977" w:type="dxa"/>
            <w:shd w:val="clear" w:color="auto" w:fill="FFFFFF"/>
          </w:tcPr>
          <w:p w14:paraId="3F43AE10" w14:textId="77777777" w:rsidR="008E0EC7" w:rsidRPr="005F05BF" w:rsidRDefault="008E0EC7" w:rsidP="008E0EC7">
            <w:pPr>
              <w:pStyle w:val="a9"/>
              <w:jc w:val="center"/>
              <w:rPr>
                <w:rStyle w:val="a8"/>
                <w:color w:val="auto"/>
              </w:rPr>
            </w:pPr>
          </w:p>
        </w:tc>
      </w:tr>
      <w:tr w:rsidR="008E0EC7" w:rsidRPr="005F05BF" w14:paraId="4E6EC102" w14:textId="77777777" w:rsidTr="00BA7B2D">
        <w:trPr>
          <w:trHeight w:hRule="exact" w:val="2001"/>
        </w:trPr>
        <w:tc>
          <w:tcPr>
            <w:tcW w:w="3681" w:type="dxa"/>
            <w:shd w:val="clear" w:color="auto" w:fill="FFFFFF"/>
          </w:tcPr>
          <w:p w14:paraId="2A05EADC" w14:textId="1454924E" w:rsidR="008E0EC7" w:rsidRPr="005F05BF" w:rsidRDefault="008E0EC7" w:rsidP="008E0EC7">
            <w:pPr>
              <w:pStyle w:val="a9"/>
              <w:tabs>
                <w:tab w:val="left" w:pos="235"/>
                <w:tab w:val="left" w:pos="567"/>
              </w:tabs>
              <w:ind w:left="142" w:right="105"/>
              <w:rPr>
                <w:rStyle w:val="a8"/>
                <w:color w:val="auto"/>
              </w:rPr>
            </w:pPr>
            <w:r w:rsidRPr="00C623B1">
              <w:rPr>
                <w:rStyle w:val="a8"/>
                <w:color w:val="auto"/>
              </w:rPr>
              <w:t>ЛР 10</w:t>
            </w:r>
            <w:r>
              <w:rPr>
                <w:rStyle w:val="a8"/>
                <w:color w:val="auto"/>
              </w:rPr>
              <w:t xml:space="preserve"> </w:t>
            </w:r>
            <w:r w:rsidRPr="00C469DE">
              <w:rPr>
                <w:color w:val="auto"/>
              </w:rPr>
              <w:t>Заботящийся о защите окружающей среды, собственной и чужой безопасности, в том числе цифровой.</w:t>
            </w:r>
          </w:p>
        </w:tc>
        <w:tc>
          <w:tcPr>
            <w:tcW w:w="2693" w:type="dxa"/>
            <w:shd w:val="clear" w:color="auto" w:fill="FFFFFF"/>
          </w:tcPr>
          <w:p w14:paraId="400FD051" w14:textId="6D969C40" w:rsidR="008E0EC7" w:rsidRPr="00BA7B2D" w:rsidRDefault="00BA7B2D" w:rsidP="00BA7B2D">
            <w:pPr>
              <w:pStyle w:val="a9"/>
              <w:numPr>
                <w:ilvl w:val="0"/>
                <w:numId w:val="15"/>
              </w:numPr>
              <w:tabs>
                <w:tab w:val="left" w:pos="426"/>
              </w:tabs>
              <w:ind w:left="143" w:right="138" w:firstLine="0"/>
            </w:pPr>
            <w:r>
              <w:rPr>
                <w:color w:val="auto"/>
              </w:rPr>
              <w:t>Р</w:t>
            </w:r>
            <w:r w:rsidRPr="00BA7B2D">
              <w:rPr>
                <w:color w:val="auto"/>
              </w:rPr>
              <w:t>азвитие ответственного отношения к окружающей среде, собственной и чужой безопасности</w:t>
            </w:r>
            <w:r>
              <w:rPr>
                <w:color w:val="auto"/>
              </w:rPr>
              <w:t>.</w:t>
            </w:r>
          </w:p>
        </w:tc>
        <w:tc>
          <w:tcPr>
            <w:tcW w:w="2977" w:type="dxa"/>
            <w:shd w:val="clear" w:color="auto" w:fill="FFFFFF"/>
          </w:tcPr>
          <w:p w14:paraId="51EC7217" w14:textId="3091BA89" w:rsidR="00BA7B2D" w:rsidRPr="00BA7B2D" w:rsidRDefault="00BA7B2D" w:rsidP="00BA7B2D">
            <w:pPr>
              <w:pStyle w:val="af3"/>
              <w:widowControl w:val="0"/>
              <w:autoSpaceDE w:val="0"/>
              <w:autoSpaceDN w:val="0"/>
              <w:adjustRightInd w:val="0"/>
              <w:ind w:left="146" w:right="274"/>
              <w:jc w:val="both"/>
              <w:rPr>
                <w:rFonts w:eastAsiaTheme="minorEastAsia"/>
                <w:color w:val="000000" w:themeColor="text1"/>
                <w:szCs w:val="28"/>
              </w:rPr>
            </w:pPr>
            <w:r w:rsidRPr="00BA7B2D">
              <w:rPr>
                <w:rFonts w:eastAsiaTheme="minorEastAsia"/>
                <w:color w:val="000000" w:themeColor="text1"/>
                <w:szCs w:val="28"/>
              </w:rPr>
              <w:t>- Наблюдение за выполнением правил ТБ при работе с ПК</w:t>
            </w:r>
          </w:p>
          <w:p w14:paraId="39B77776" w14:textId="76E1B870" w:rsidR="008E0EC7" w:rsidRPr="005F05BF" w:rsidRDefault="00BA7B2D" w:rsidP="00BA7B2D">
            <w:pPr>
              <w:pStyle w:val="a9"/>
              <w:ind w:left="146" w:right="274"/>
              <w:jc w:val="both"/>
              <w:rPr>
                <w:rStyle w:val="a8"/>
                <w:color w:val="auto"/>
              </w:rPr>
            </w:pPr>
            <w:r w:rsidRPr="00BA7B2D">
              <w:rPr>
                <w:rFonts w:eastAsiaTheme="minorEastAsia"/>
                <w:color w:val="000000" w:themeColor="text1"/>
                <w:szCs w:val="28"/>
              </w:rPr>
              <w:t>- Наблюдение за выполнением практического задания студентами</w:t>
            </w:r>
          </w:p>
        </w:tc>
      </w:tr>
      <w:tr w:rsidR="008E0EC7" w:rsidRPr="005F05BF" w14:paraId="6D1421BD" w14:textId="77777777" w:rsidTr="00BA7B2D">
        <w:trPr>
          <w:trHeight w:hRule="exact" w:val="2298"/>
        </w:trPr>
        <w:tc>
          <w:tcPr>
            <w:tcW w:w="3681" w:type="dxa"/>
            <w:shd w:val="clear" w:color="auto" w:fill="FFFFFF"/>
          </w:tcPr>
          <w:p w14:paraId="1A8FFC1D" w14:textId="569B3EDA" w:rsidR="008E0EC7" w:rsidRPr="00C623B1" w:rsidRDefault="008E0EC7" w:rsidP="008E0EC7">
            <w:pPr>
              <w:pStyle w:val="a9"/>
              <w:tabs>
                <w:tab w:val="left" w:pos="235"/>
                <w:tab w:val="left" w:pos="567"/>
              </w:tabs>
              <w:ind w:left="142" w:right="105"/>
              <w:rPr>
                <w:rStyle w:val="a8"/>
                <w:color w:val="auto"/>
              </w:rPr>
            </w:pPr>
            <w:r w:rsidRPr="00C623B1">
              <w:rPr>
                <w:rStyle w:val="a8"/>
                <w:color w:val="auto"/>
              </w:rPr>
              <w:t>ЛР 14</w:t>
            </w:r>
            <w:r>
              <w:rPr>
                <w:rStyle w:val="a8"/>
                <w:color w:val="auto"/>
              </w:rPr>
              <w:t xml:space="preserve"> </w:t>
            </w:r>
            <w:r w:rsidRPr="00C469DE">
              <w:rPr>
                <w:color w:val="auto"/>
              </w:rPr>
              <w:t>Демонстрирующий навыки анализа и интерпретации информации из различных источников с учетом нормативно-правовых норм</w:t>
            </w:r>
          </w:p>
        </w:tc>
        <w:tc>
          <w:tcPr>
            <w:tcW w:w="2693" w:type="dxa"/>
            <w:shd w:val="clear" w:color="auto" w:fill="FFFFFF"/>
          </w:tcPr>
          <w:p w14:paraId="20C7917F" w14:textId="6CA270E3" w:rsidR="008E0EC7" w:rsidRPr="005F05BF" w:rsidRDefault="00BA7B2D" w:rsidP="00BA7B2D">
            <w:pPr>
              <w:pStyle w:val="a9"/>
              <w:numPr>
                <w:ilvl w:val="0"/>
                <w:numId w:val="14"/>
              </w:numPr>
              <w:tabs>
                <w:tab w:val="left" w:pos="426"/>
              </w:tabs>
              <w:ind w:left="143" w:right="279" w:firstLine="0"/>
              <w:jc w:val="both"/>
              <w:rPr>
                <w:rStyle w:val="a8"/>
                <w:color w:val="auto"/>
              </w:rPr>
            </w:pPr>
            <w:r>
              <w:rPr>
                <w:color w:val="auto"/>
              </w:rPr>
              <w:t>Р</w:t>
            </w:r>
            <w:r w:rsidR="008E0EC7" w:rsidRPr="008E0EC7">
              <w:rPr>
                <w:color w:val="auto"/>
              </w:rPr>
              <w:t>азвитие навыков анализа</w:t>
            </w:r>
            <w:r w:rsidR="008E0EC7">
              <w:rPr>
                <w:color w:val="auto"/>
              </w:rPr>
              <w:t xml:space="preserve">  </w:t>
            </w:r>
            <w:r w:rsidR="008E0EC7" w:rsidRPr="008E0EC7">
              <w:rPr>
                <w:color w:val="auto"/>
              </w:rPr>
              <w:t>и интерпретации информации из различных источников с учетом нормативно-правовых норм</w:t>
            </w:r>
          </w:p>
        </w:tc>
        <w:tc>
          <w:tcPr>
            <w:tcW w:w="2977" w:type="dxa"/>
            <w:shd w:val="clear" w:color="auto" w:fill="FFFFFF"/>
          </w:tcPr>
          <w:p w14:paraId="7EE7640D" w14:textId="77777777" w:rsidR="008E0EC7" w:rsidRPr="008E0EC7" w:rsidRDefault="008E0EC7" w:rsidP="00BA7B2D">
            <w:pPr>
              <w:pStyle w:val="a9"/>
              <w:tabs>
                <w:tab w:val="left" w:pos="426"/>
              </w:tabs>
              <w:ind w:left="146"/>
              <w:rPr>
                <w:color w:val="auto"/>
              </w:rPr>
            </w:pPr>
            <w:r w:rsidRPr="008E0EC7">
              <w:rPr>
                <w:color w:val="auto"/>
              </w:rPr>
              <w:t>- Оценка проведения анализа информации из различных источников.</w:t>
            </w:r>
          </w:p>
          <w:p w14:paraId="23256804" w14:textId="1DD52333" w:rsidR="008E0EC7" w:rsidRPr="00C623B1" w:rsidRDefault="008E0EC7" w:rsidP="00BA7B2D">
            <w:pPr>
              <w:pStyle w:val="a9"/>
              <w:ind w:left="146"/>
              <w:rPr>
                <w:rStyle w:val="a8"/>
                <w:color w:val="auto"/>
              </w:rPr>
            </w:pPr>
            <w:r w:rsidRPr="008E0EC7">
              <w:rPr>
                <w:color w:val="auto"/>
              </w:rPr>
              <w:t>- Решение ситуационных задач</w:t>
            </w:r>
            <w:r>
              <w:rPr>
                <w:color w:val="auto"/>
              </w:rPr>
              <w:t>.</w:t>
            </w:r>
          </w:p>
        </w:tc>
      </w:tr>
    </w:tbl>
    <w:p w14:paraId="039E83AD" w14:textId="77777777" w:rsidR="00512AA4" w:rsidRPr="008E0EC7" w:rsidRDefault="00512AA4">
      <w:pPr>
        <w:autoSpaceDE w:val="0"/>
        <w:autoSpaceDN w:val="0"/>
        <w:adjustRightInd w:val="0"/>
        <w:spacing w:line="20" w:lineRule="exact"/>
        <w:rPr>
          <w:color w:val="auto"/>
          <w:sz w:val="28"/>
          <w:szCs w:val="28"/>
        </w:rPr>
        <w:sectPr w:rsidR="00512AA4" w:rsidRPr="008E0EC7">
          <w:footerReference w:type="default" r:id="rId15"/>
          <w:pgSz w:w="11900" w:h="16840"/>
          <w:pgMar w:top="1281" w:right="582" w:bottom="1099" w:left="1484" w:header="853" w:footer="3" w:gutter="0"/>
          <w:cols w:space="720"/>
          <w:noEndnote/>
          <w:docGrid w:linePitch="360"/>
        </w:sect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56"/>
        <w:gridCol w:w="3260"/>
        <w:gridCol w:w="2835"/>
      </w:tblGrid>
      <w:tr w:rsidR="008E0EC7" w:rsidRPr="00C469DE" w14:paraId="42E75DC4" w14:textId="77777777" w:rsidTr="00BA7B2D">
        <w:trPr>
          <w:trHeight w:hRule="exact" w:val="2283"/>
        </w:trPr>
        <w:tc>
          <w:tcPr>
            <w:tcW w:w="3256" w:type="dxa"/>
            <w:tcBorders>
              <w:top w:val="single" w:sz="4" w:space="0" w:color="auto"/>
              <w:left w:val="single" w:sz="4" w:space="0" w:color="auto"/>
              <w:bottom w:val="single" w:sz="4" w:space="0" w:color="auto"/>
              <w:right w:val="single" w:sz="4" w:space="0" w:color="auto"/>
            </w:tcBorders>
            <w:shd w:val="clear" w:color="auto" w:fill="FFFFFF"/>
          </w:tcPr>
          <w:p w14:paraId="11C74CEB" w14:textId="7F536AFD" w:rsidR="008E0EC7" w:rsidRPr="00C623B1" w:rsidRDefault="008E0EC7" w:rsidP="008E0EC7">
            <w:pPr>
              <w:pStyle w:val="a9"/>
              <w:tabs>
                <w:tab w:val="left" w:pos="426"/>
              </w:tabs>
              <w:ind w:left="142"/>
              <w:rPr>
                <w:rStyle w:val="a8"/>
                <w:color w:val="auto"/>
              </w:rPr>
            </w:pPr>
            <w:r w:rsidRPr="00C623B1">
              <w:rPr>
                <w:rStyle w:val="a8"/>
                <w:color w:val="auto"/>
              </w:rPr>
              <w:lastRenderedPageBreak/>
              <w:t>ЛР 18</w:t>
            </w:r>
            <w:r>
              <w:rPr>
                <w:rStyle w:val="a8"/>
                <w:color w:val="auto"/>
              </w:rPr>
              <w:t xml:space="preserve"> </w:t>
            </w:r>
            <w:r w:rsidRPr="00C469DE">
              <w:rPr>
                <w:color w:val="auto"/>
              </w:rPr>
              <w:t>Обладающий сформированной культурой безопасного поведения в современном информационном пространстве</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19B4CE5A" w14:textId="37B5449D" w:rsidR="008E0EC7" w:rsidRPr="008E0EC7" w:rsidRDefault="008E0EC7" w:rsidP="008E0EC7">
            <w:pPr>
              <w:pStyle w:val="a9"/>
              <w:tabs>
                <w:tab w:val="left" w:pos="426"/>
              </w:tabs>
              <w:ind w:left="140" w:right="138"/>
              <w:rPr>
                <w:color w:val="auto"/>
              </w:rPr>
            </w:pPr>
            <w:r w:rsidRPr="008E0EC7">
              <w:rPr>
                <w:color w:val="auto"/>
              </w:rPr>
              <w:t>развитие ответственного отношения к культуре безопасного поведения в современном информационном пространстве</w:t>
            </w:r>
            <w:r w:rsidR="00BA7B2D">
              <w:rPr>
                <w:color w:val="auto"/>
              </w:rPr>
              <w:t>.</w:t>
            </w:r>
          </w:p>
          <w:p w14:paraId="25DE8FB1" w14:textId="034FC1CA" w:rsidR="008E0EC7" w:rsidRPr="008E0EC7" w:rsidRDefault="008E0EC7" w:rsidP="008E0EC7">
            <w:pPr>
              <w:pStyle w:val="a9"/>
              <w:tabs>
                <w:tab w:val="left" w:pos="426"/>
              </w:tabs>
              <w:ind w:left="140" w:right="138" w:firstLine="200"/>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32EDE13A" w14:textId="77777777" w:rsidR="008E0EC7" w:rsidRPr="008E0EC7" w:rsidRDefault="008E0EC7" w:rsidP="008E0EC7">
            <w:pPr>
              <w:pStyle w:val="a9"/>
              <w:tabs>
                <w:tab w:val="left" w:pos="426"/>
              </w:tabs>
              <w:ind w:left="143" w:firstLine="57"/>
              <w:rPr>
                <w:color w:val="auto"/>
              </w:rPr>
            </w:pPr>
            <w:r w:rsidRPr="008E0EC7">
              <w:rPr>
                <w:color w:val="auto"/>
              </w:rPr>
              <w:t>- Наблюдение за выполнением правил культурной и безопасной работы в информационном пространстве</w:t>
            </w:r>
          </w:p>
          <w:p w14:paraId="663B353E" w14:textId="14B41DEB" w:rsidR="008E0EC7" w:rsidRPr="008E0EC7" w:rsidRDefault="008E0EC7" w:rsidP="008E0EC7">
            <w:pPr>
              <w:pStyle w:val="a9"/>
              <w:tabs>
                <w:tab w:val="left" w:pos="426"/>
              </w:tabs>
              <w:ind w:firstLine="200"/>
            </w:pPr>
            <w:r w:rsidRPr="008E0EC7">
              <w:rPr>
                <w:color w:val="auto"/>
              </w:rPr>
              <w:t>- Решение ситуационных задач</w:t>
            </w:r>
            <w:r>
              <w:rPr>
                <w:color w:val="auto"/>
              </w:rPr>
              <w:t>.</w:t>
            </w:r>
          </w:p>
        </w:tc>
      </w:tr>
      <w:tr w:rsidR="008E0EC7" w:rsidRPr="00C469DE" w14:paraId="640A76E9" w14:textId="77777777" w:rsidTr="00BA7B2D">
        <w:trPr>
          <w:trHeight w:hRule="exact" w:val="3974"/>
        </w:trPr>
        <w:tc>
          <w:tcPr>
            <w:tcW w:w="3256" w:type="dxa"/>
            <w:tcBorders>
              <w:top w:val="single" w:sz="4" w:space="0" w:color="auto"/>
              <w:left w:val="single" w:sz="4" w:space="0" w:color="auto"/>
              <w:bottom w:val="single" w:sz="4" w:space="0" w:color="auto"/>
              <w:right w:val="single" w:sz="4" w:space="0" w:color="auto"/>
            </w:tcBorders>
            <w:shd w:val="clear" w:color="auto" w:fill="FFFFFF"/>
          </w:tcPr>
          <w:p w14:paraId="4104FA66" w14:textId="70CAFB24" w:rsidR="008E0EC7" w:rsidRPr="00C623B1" w:rsidRDefault="008E0EC7" w:rsidP="008E0EC7">
            <w:pPr>
              <w:pStyle w:val="a9"/>
              <w:tabs>
                <w:tab w:val="left" w:pos="426"/>
              </w:tabs>
              <w:ind w:left="142"/>
              <w:rPr>
                <w:rStyle w:val="a8"/>
                <w:color w:val="auto"/>
              </w:rPr>
            </w:pPr>
            <w:r w:rsidRPr="00C623B1">
              <w:rPr>
                <w:rStyle w:val="a8"/>
                <w:color w:val="auto"/>
              </w:rPr>
              <w:t>ЛР 15</w:t>
            </w:r>
            <w:r>
              <w:rPr>
                <w:rStyle w:val="a8"/>
                <w:color w:val="auto"/>
              </w:rPr>
              <w:t xml:space="preserve"> </w:t>
            </w:r>
            <w:r w:rsidRPr="00C469DE">
              <w:rPr>
                <w:color w:val="auto"/>
              </w:rPr>
              <w:t>Демонстрирующий 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25760D8F" w14:textId="7694455E" w:rsidR="008E0EC7" w:rsidRDefault="008E0EC7" w:rsidP="008E0EC7">
            <w:pPr>
              <w:ind w:left="140" w:right="138"/>
              <w:rPr>
                <w:rStyle w:val="a8"/>
                <w:color w:val="auto"/>
              </w:rPr>
            </w:pPr>
            <w:r>
              <w:rPr>
                <w:rStyle w:val="a8"/>
                <w:color w:val="auto"/>
              </w:rPr>
              <w:t xml:space="preserve">- </w:t>
            </w:r>
            <w:r w:rsidRPr="008E0EC7">
              <w:rPr>
                <w:rStyle w:val="a8"/>
                <w:color w:val="auto"/>
              </w:rPr>
              <w:t>Умение оценивать (выдвигать суждения о действиях, поступках, поведении на основе выбранных критериев, стандартов, условий),</w:t>
            </w:r>
          </w:p>
          <w:p w14:paraId="7098D71D" w14:textId="4CA0EE25" w:rsidR="00BA7B2D" w:rsidRPr="00BA7B2D" w:rsidRDefault="00BA7B2D" w:rsidP="00BA7B2D">
            <w:pPr>
              <w:pStyle w:val="pboth"/>
              <w:shd w:val="clear" w:color="auto" w:fill="FFFFFF"/>
              <w:spacing w:before="0" w:beforeAutospacing="0" w:after="0" w:afterAutospacing="0" w:line="293" w:lineRule="atLeast"/>
              <w:ind w:left="143"/>
              <w:rPr>
                <w:rStyle w:val="a8"/>
                <w:color w:val="auto"/>
              </w:rPr>
            </w:pPr>
            <w:r>
              <w:rPr>
                <w:rFonts w:ascii="Arial" w:hAnsi="Arial" w:cs="Arial"/>
                <w:color w:val="000000"/>
                <w:sz w:val="23"/>
                <w:szCs w:val="23"/>
              </w:rPr>
              <w:t xml:space="preserve">- </w:t>
            </w:r>
            <w:r w:rsidRPr="00BA7B2D">
              <w:rPr>
                <w:rStyle w:val="a8"/>
                <w:color w:val="auto"/>
              </w:rPr>
              <w:t>демонстрация ответственности за результаты обучения;</w:t>
            </w:r>
          </w:p>
          <w:p w14:paraId="1B6B1555" w14:textId="067C302B" w:rsidR="00BA7B2D" w:rsidRPr="00BA7B2D" w:rsidRDefault="00BA7B2D" w:rsidP="00BA7B2D">
            <w:pPr>
              <w:pStyle w:val="pboth"/>
              <w:shd w:val="clear" w:color="auto" w:fill="FFFFFF"/>
              <w:spacing w:before="0" w:beforeAutospacing="0" w:after="0" w:afterAutospacing="0" w:line="293" w:lineRule="atLeast"/>
              <w:ind w:left="143"/>
              <w:rPr>
                <w:rStyle w:val="a8"/>
                <w:color w:val="auto"/>
              </w:rPr>
            </w:pPr>
            <w:r w:rsidRPr="00BA7B2D">
              <w:rPr>
                <w:rStyle w:val="a8"/>
                <w:color w:val="auto"/>
              </w:rPr>
              <w:t>- готовности и способности делать осознанный выбор своей образовательной траектории.</w:t>
            </w:r>
          </w:p>
          <w:p w14:paraId="31361299" w14:textId="77777777" w:rsidR="008E0EC7" w:rsidRPr="008E0EC7" w:rsidRDefault="008E0EC7" w:rsidP="008E0EC7">
            <w:pPr>
              <w:ind w:left="140" w:right="138"/>
              <w:rPr>
                <w:rStyle w:val="a8"/>
                <w:color w:val="auto"/>
              </w:rPr>
            </w:pPr>
          </w:p>
          <w:p w14:paraId="7706FEDB" w14:textId="7E3C096F" w:rsidR="008E0EC7" w:rsidRPr="00C623B1" w:rsidRDefault="008E0EC7" w:rsidP="008E0EC7">
            <w:pPr>
              <w:ind w:left="140" w:right="138"/>
              <w:rPr>
                <w:rStyle w:val="a8"/>
                <w:color w:val="auto"/>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626C15A9" w14:textId="1B4165F2" w:rsidR="008E0EC7" w:rsidRPr="00C623B1" w:rsidRDefault="00BA7B2D" w:rsidP="00BA7B2D">
            <w:pPr>
              <w:ind w:left="139"/>
              <w:rPr>
                <w:rStyle w:val="a8"/>
                <w:color w:val="auto"/>
              </w:rPr>
            </w:pPr>
            <w:r w:rsidRPr="00C623B1">
              <w:rPr>
                <w:rStyle w:val="a8"/>
                <w:color w:val="auto"/>
              </w:rPr>
              <w:t xml:space="preserve">Грамотные полные ответы на контрольные задания, эффективность использования различных источников, включая электронные, при изучении теоретического материала, результативность и широта использования </w:t>
            </w:r>
            <w:proofErr w:type="spellStart"/>
            <w:r w:rsidRPr="00C623B1">
              <w:rPr>
                <w:rStyle w:val="a8"/>
                <w:color w:val="auto"/>
              </w:rPr>
              <w:t>информационно</w:t>
            </w:r>
            <w:r w:rsidRPr="00C623B1">
              <w:rPr>
                <w:rStyle w:val="a8"/>
                <w:color w:val="auto"/>
              </w:rPr>
              <w:softHyphen/>
              <w:t>коммуникационных</w:t>
            </w:r>
            <w:proofErr w:type="spellEnd"/>
            <w:r w:rsidRPr="00C623B1">
              <w:rPr>
                <w:rStyle w:val="a8"/>
                <w:color w:val="auto"/>
              </w:rPr>
              <w:t xml:space="preserve"> технологий при решении профессиональных задач</w:t>
            </w:r>
            <w:r>
              <w:rPr>
                <w:rStyle w:val="a8"/>
                <w:color w:val="auto"/>
              </w:rPr>
              <w:t>.</w:t>
            </w:r>
          </w:p>
        </w:tc>
      </w:tr>
    </w:tbl>
    <w:p w14:paraId="369E3FC4" w14:textId="7D36ECF0" w:rsidR="00512AA4" w:rsidRDefault="00512AA4" w:rsidP="00C623B1">
      <w:pPr>
        <w:pStyle w:val="a9"/>
        <w:tabs>
          <w:tab w:val="left" w:pos="235"/>
          <w:tab w:val="left" w:pos="567"/>
        </w:tabs>
        <w:ind w:left="142" w:right="105"/>
        <w:rPr>
          <w:rStyle w:val="a8"/>
          <w:color w:val="auto"/>
        </w:rPr>
      </w:pPr>
    </w:p>
    <w:p w14:paraId="3F2CA321" w14:textId="77777777" w:rsidR="008E0EC7" w:rsidRPr="00C623B1" w:rsidRDefault="008E0EC7" w:rsidP="00C623B1">
      <w:pPr>
        <w:pStyle w:val="a9"/>
        <w:tabs>
          <w:tab w:val="left" w:pos="235"/>
          <w:tab w:val="left" w:pos="567"/>
        </w:tabs>
        <w:ind w:left="142" w:right="105"/>
        <w:rPr>
          <w:rStyle w:val="a8"/>
          <w:color w:val="auto"/>
        </w:rPr>
      </w:pPr>
      <w:bookmarkStart w:id="54" w:name="102398"/>
      <w:bookmarkEnd w:id="54"/>
    </w:p>
    <w:sectPr w:rsidR="008E0EC7" w:rsidRPr="00C623B1">
      <w:footerReference w:type="default" r:id="rId16"/>
      <w:pgSz w:w="11900" w:h="16840"/>
      <w:pgMar w:top="1281" w:right="582" w:bottom="1099" w:left="1484" w:header="853" w:footer="3" w:gutter="0"/>
      <w:pgNumType w:start="1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5A79CA" w14:textId="77777777" w:rsidR="00BA0BE3" w:rsidRDefault="00BA0BE3">
      <w:r>
        <w:separator/>
      </w:r>
    </w:p>
  </w:endnote>
  <w:endnote w:type="continuationSeparator" w:id="0">
    <w:p w14:paraId="6BE4B0E7" w14:textId="77777777" w:rsidR="00BA0BE3" w:rsidRDefault="00BA0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DejaVuSerif">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479ED0" w14:textId="77777777" w:rsidR="008E0EC7" w:rsidRDefault="008E0EC7">
    <w:pPr>
      <w:spacing w:line="1" w:lineRule="exact"/>
      <w:rPr>
        <w:color w:val="auto"/>
      </w:rPr>
    </w:pPr>
    <w:r>
      <w:rPr>
        <w:noProof/>
      </w:rPr>
      <mc:AlternateContent>
        <mc:Choice Requires="wps">
          <w:drawing>
            <wp:anchor distT="0" distB="0" distL="0" distR="0" simplePos="0" relativeHeight="251659264" behindDoc="1" locked="0" layoutInCell="1" allowOverlap="1" wp14:anchorId="1299F6C9" wp14:editId="379D2F4C">
              <wp:simplePos x="0" y="0"/>
              <wp:positionH relativeFrom="page">
                <wp:posOffset>6931660</wp:posOffset>
              </wp:positionH>
              <wp:positionV relativeFrom="page">
                <wp:posOffset>10065385</wp:posOffset>
              </wp:positionV>
              <wp:extent cx="76835" cy="175260"/>
              <wp:effectExtent l="0" t="0" r="190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97F418" w14:textId="16FD1809" w:rsidR="008E0EC7" w:rsidRDefault="008E0EC7">
                          <w:pPr>
                            <w:pStyle w:val="22"/>
                            <w:rPr>
                              <w:rFonts w:ascii="Courier New" w:hAnsi="Courier New" w:cs="Courier New"/>
                              <w:sz w:val="24"/>
                              <w:szCs w:val="24"/>
                            </w:rPr>
                          </w:pPr>
                          <w:r>
                            <w:rPr>
                              <w:rFonts w:ascii="Courier New" w:hAnsi="Courier New" w:cs="Courier New"/>
                              <w:sz w:val="24"/>
                              <w:szCs w:val="24"/>
                            </w:rPr>
                            <w:fldChar w:fldCharType="begin"/>
                          </w:r>
                          <w:r>
                            <w:rPr>
                              <w:rFonts w:ascii="Courier New" w:hAnsi="Courier New" w:cs="Courier New"/>
                              <w:sz w:val="24"/>
                              <w:szCs w:val="24"/>
                            </w:rPr>
                            <w:instrText xml:space="preserve"> PAGE \* MERGEFORMAT </w:instrText>
                          </w:r>
                          <w:r>
                            <w:rPr>
                              <w:rFonts w:ascii="Courier New" w:hAnsi="Courier New" w:cs="Courier New"/>
                              <w:sz w:val="24"/>
                              <w:szCs w:val="24"/>
                            </w:rPr>
                            <w:fldChar w:fldCharType="separate"/>
                          </w:r>
                          <w:r w:rsidR="007C4D9B" w:rsidRPr="007C4D9B">
                            <w:rPr>
                              <w:rStyle w:val="21"/>
                              <w:noProof/>
                              <w:color w:val="615F6B"/>
                              <w:sz w:val="24"/>
                              <w:szCs w:val="24"/>
                            </w:rPr>
                            <w:t>6</w:t>
                          </w:r>
                          <w:r>
                            <w:rPr>
                              <w:rFonts w:ascii="Courier New" w:hAnsi="Courier New" w:cs="Courier New"/>
                              <w:sz w:val="24"/>
                              <w:szCs w:val="2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45.8pt;margin-top:792.55pt;width:6.05pt;height:13.8pt;z-index:-25165721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" filled="f" stroked="f">
              <v:textbox style="mso-fit-shape-to-text:t" inset="0,0,0,0">
                <w:txbxContent>
                  <w:p w14:paraId="3F97F418" w14:textId="16FD1809" w:rsidR="008E0EC7" w:rsidRDefault="008E0EC7">
                    <w:pPr>
                      <w:pStyle w:val="22"/>
                      <w:rPr>
                        <w:rFonts w:ascii="Courier New" w:hAnsi="Courier New" w:cs="Courier New"/>
                        <w:sz w:val="24"/>
                        <w:szCs w:val="24"/>
                      </w:rPr>
                    </w:pPr>
                    <w:r>
                      <w:rPr>
                        <w:rFonts w:ascii="Courier New" w:hAnsi="Courier New" w:cs="Courier New"/>
                        <w:sz w:val="24"/>
                        <w:szCs w:val="24"/>
                      </w:rPr>
                      <w:fldChar w:fldCharType="begin"/>
                    </w:r>
                    <w:r>
                      <w:rPr>
                        <w:rFonts w:ascii="Courier New" w:hAnsi="Courier New" w:cs="Courier New"/>
                        <w:sz w:val="24"/>
                        <w:szCs w:val="24"/>
                      </w:rPr>
                      <w:instrText xml:space="preserve"> PAGE \* MERGEFORMAT </w:instrText>
                    </w:r>
                    <w:r>
                      <w:rPr>
                        <w:rFonts w:ascii="Courier New" w:hAnsi="Courier New" w:cs="Courier New"/>
                        <w:sz w:val="24"/>
                        <w:szCs w:val="24"/>
                      </w:rPr>
                      <w:fldChar w:fldCharType="separate"/>
                    </w:r>
                    <w:r w:rsidR="007C4D9B" w:rsidRPr="007C4D9B">
                      <w:rPr>
                        <w:rStyle w:val="21"/>
                        <w:noProof/>
                        <w:color w:val="615F6B"/>
                        <w:sz w:val="24"/>
                        <w:szCs w:val="24"/>
                      </w:rPr>
                      <w:t>6</w:t>
                    </w:r>
                    <w:r>
                      <w:rPr>
                        <w:rFonts w:ascii="Courier New" w:hAnsi="Courier New" w:cs="Courier New"/>
                        <w:sz w:val="24"/>
                        <w:szCs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B12E84" w14:textId="77777777" w:rsidR="008E0EC7" w:rsidRDefault="008E0EC7">
    <w:pPr>
      <w:spacing w:line="1" w:lineRule="exact"/>
      <w:rPr>
        <w:color w:val="auto"/>
      </w:rPr>
    </w:pPr>
    <w:r>
      <w:rPr>
        <w:noProof/>
      </w:rPr>
      <mc:AlternateContent>
        <mc:Choice Requires="wps">
          <w:drawing>
            <wp:anchor distT="0" distB="0" distL="0" distR="0" simplePos="0" relativeHeight="251661312" behindDoc="1" locked="0" layoutInCell="1" allowOverlap="1" wp14:anchorId="242C4BE1" wp14:editId="5267C556">
              <wp:simplePos x="0" y="0"/>
              <wp:positionH relativeFrom="page">
                <wp:posOffset>9890760</wp:posOffset>
              </wp:positionH>
              <wp:positionV relativeFrom="page">
                <wp:posOffset>6898005</wp:posOffset>
              </wp:positionV>
              <wp:extent cx="70485" cy="160655"/>
              <wp:effectExtent l="3810" t="1905" r="190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D04E3C" w14:textId="1DB71EE1" w:rsidR="008E0EC7" w:rsidRDefault="008E0EC7">
                          <w:pPr>
                            <w:pStyle w:val="22"/>
                            <w:rPr>
                              <w:rFonts w:ascii="Courier New" w:hAnsi="Courier New" w:cs="Courier New"/>
                              <w:sz w:val="24"/>
                              <w:szCs w:val="24"/>
                            </w:rPr>
                          </w:pPr>
                          <w:r>
                            <w:rPr>
                              <w:rFonts w:ascii="Courier New" w:hAnsi="Courier New" w:cs="Courier New"/>
                              <w:sz w:val="24"/>
                              <w:szCs w:val="24"/>
                            </w:rPr>
                            <w:fldChar w:fldCharType="begin"/>
                          </w:r>
                          <w:r>
                            <w:rPr>
                              <w:rFonts w:ascii="Courier New" w:hAnsi="Courier New" w:cs="Courier New"/>
                              <w:sz w:val="24"/>
                              <w:szCs w:val="24"/>
                            </w:rPr>
                            <w:instrText xml:space="preserve"> PAGE \* MERGEFORMAT </w:instrText>
                          </w:r>
                          <w:r>
                            <w:rPr>
                              <w:rFonts w:ascii="Courier New" w:hAnsi="Courier New" w:cs="Courier New"/>
                              <w:sz w:val="24"/>
                              <w:szCs w:val="24"/>
                            </w:rPr>
                            <w:fldChar w:fldCharType="separate"/>
                          </w:r>
                          <w:r w:rsidR="007C4D9B" w:rsidRPr="007C4D9B">
                            <w:rPr>
                              <w:rStyle w:val="21"/>
                              <w:noProof/>
                              <w:color w:val="615F6B"/>
                              <w:sz w:val="22"/>
                              <w:szCs w:val="22"/>
                            </w:rPr>
                            <w:t>9</w:t>
                          </w:r>
                          <w:r>
                            <w:rPr>
                              <w:rFonts w:ascii="Courier New" w:hAnsi="Courier New" w:cs="Courier New"/>
                              <w:sz w:val="24"/>
                              <w:szCs w:val="2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778.8pt;margin-top:543.15pt;width:5.55pt;height:12.65pt;z-index:-251655168;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9Y0qwIAAKw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" filled="f" stroked="f">
              <v:textbox style="mso-fit-shape-to-text:t" inset="0,0,0,0">
                <w:txbxContent>
                  <w:p w14:paraId="0BD04E3C" w14:textId="1DB71EE1" w:rsidR="008E0EC7" w:rsidRDefault="008E0EC7">
                    <w:pPr>
                      <w:pStyle w:val="22"/>
                      <w:rPr>
                        <w:rFonts w:ascii="Courier New" w:hAnsi="Courier New" w:cs="Courier New"/>
                        <w:sz w:val="24"/>
                        <w:szCs w:val="24"/>
                      </w:rPr>
                    </w:pPr>
                    <w:r>
                      <w:rPr>
                        <w:rFonts w:ascii="Courier New" w:hAnsi="Courier New" w:cs="Courier New"/>
                        <w:sz w:val="24"/>
                        <w:szCs w:val="24"/>
                      </w:rPr>
                      <w:fldChar w:fldCharType="begin"/>
                    </w:r>
                    <w:r>
                      <w:rPr>
                        <w:rFonts w:ascii="Courier New" w:hAnsi="Courier New" w:cs="Courier New"/>
                        <w:sz w:val="24"/>
                        <w:szCs w:val="24"/>
                      </w:rPr>
                      <w:instrText xml:space="preserve"> PAGE \* MERGEFORMAT </w:instrText>
                    </w:r>
                    <w:r>
                      <w:rPr>
                        <w:rFonts w:ascii="Courier New" w:hAnsi="Courier New" w:cs="Courier New"/>
                        <w:sz w:val="24"/>
                        <w:szCs w:val="24"/>
                      </w:rPr>
                      <w:fldChar w:fldCharType="separate"/>
                    </w:r>
                    <w:r w:rsidR="007C4D9B" w:rsidRPr="007C4D9B">
                      <w:rPr>
                        <w:rStyle w:val="21"/>
                        <w:noProof/>
                        <w:color w:val="615F6B"/>
                        <w:sz w:val="22"/>
                        <w:szCs w:val="22"/>
                      </w:rPr>
                      <w:t>9</w:t>
                    </w:r>
                    <w:r>
                      <w:rPr>
                        <w:rFonts w:ascii="Courier New" w:hAnsi="Courier New" w:cs="Courier New"/>
                        <w:sz w:val="24"/>
                        <w:szCs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2C53D2" w14:textId="77777777" w:rsidR="008E0EC7" w:rsidRDefault="008E0EC7">
    <w:pPr>
      <w:spacing w:line="1" w:lineRule="exact"/>
      <w:rPr>
        <w:color w:val="auto"/>
      </w:rPr>
    </w:pPr>
    <w:r>
      <w:rPr>
        <w:noProof/>
      </w:rPr>
      <mc:AlternateContent>
        <mc:Choice Requires="wps">
          <w:drawing>
            <wp:anchor distT="0" distB="0" distL="0" distR="0" simplePos="0" relativeHeight="251663360" behindDoc="1" locked="0" layoutInCell="1" allowOverlap="1" wp14:anchorId="720A62D5" wp14:editId="137E897B">
              <wp:simplePos x="0" y="0"/>
              <wp:positionH relativeFrom="page">
                <wp:posOffset>6931660</wp:posOffset>
              </wp:positionH>
              <wp:positionV relativeFrom="page">
                <wp:posOffset>10065385</wp:posOffset>
              </wp:positionV>
              <wp:extent cx="153035" cy="175260"/>
              <wp:effectExtent l="0" t="0" r="1905"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8FAC85" w14:textId="2800C296" w:rsidR="008E0EC7" w:rsidRDefault="008E0EC7">
                          <w:pPr>
                            <w:pStyle w:val="22"/>
                            <w:rPr>
                              <w:rFonts w:ascii="Courier New" w:hAnsi="Courier New" w:cs="Courier New"/>
                              <w:sz w:val="24"/>
                              <w:szCs w:val="24"/>
                            </w:rPr>
                          </w:pPr>
                          <w:r>
                            <w:rPr>
                              <w:rFonts w:ascii="Courier New" w:hAnsi="Courier New" w:cs="Courier New"/>
                              <w:sz w:val="24"/>
                              <w:szCs w:val="24"/>
                            </w:rPr>
                            <w:fldChar w:fldCharType="begin"/>
                          </w:r>
                          <w:r>
                            <w:rPr>
                              <w:rFonts w:ascii="Courier New" w:hAnsi="Courier New" w:cs="Courier New"/>
                              <w:sz w:val="24"/>
                              <w:szCs w:val="24"/>
                            </w:rPr>
                            <w:instrText xml:space="preserve"> PAGE \* MERGEFORMAT </w:instrText>
                          </w:r>
                          <w:r>
                            <w:rPr>
                              <w:rFonts w:ascii="Courier New" w:hAnsi="Courier New" w:cs="Courier New"/>
                              <w:sz w:val="24"/>
                              <w:szCs w:val="24"/>
                            </w:rPr>
                            <w:fldChar w:fldCharType="separate"/>
                          </w:r>
                          <w:r w:rsidR="007C4D9B" w:rsidRPr="007C4D9B">
                            <w:rPr>
                              <w:rStyle w:val="21"/>
                              <w:noProof/>
                              <w:color w:val="615F6B"/>
                              <w:sz w:val="24"/>
                              <w:szCs w:val="24"/>
                            </w:rPr>
                            <w:t>13</w:t>
                          </w:r>
                          <w:r>
                            <w:rPr>
                              <w:rFonts w:ascii="Courier New" w:hAnsi="Courier New" w:cs="Courier New"/>
                              <w:sz w:val="24"/>
                              <w:szCs w:val="2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545.8pt;margin-top:792.55pt;width:12.05pt;height:13.8pt;z-index:-251653120;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" filled="f" stroked="f">
              <v:textbox style="mso-fit-shape-to-text:t" inset="0,0,0,0">
                <w:txbxContent>
                  <w:p w14:paraId="6D8FAC85" w14:textId="2800C296" w:rsidR="008E0EC7" w:rsidRDefault="008E0EC7">
                    <w:pPr>
                      <w:pStyle w:val="22"/>
                      <w:rPr>
                        <w:rFonts w:ascii="Courier New" w:hAnsi="Courier New" w:cs="Courier New"/>
                        <w:sz w:val="24"/>
                        <w:szCs w:val="24"/>
                      </w:rPr>
                    </w:pPr>
                    <w:r>
                      <w:rPr>
                        <w:rFonts w:ascii="Courier New" w:hAnsi="Courier New" w:cs="Courier New"/>
                        <w:sz w:val="24"/>
                        <w:szCs w:val="24"/>
                      </w:rPr>
                      <w:fldChar w:fldCharType="begin"/>
                    </w:r>
                    <w:r>
                      <w:rPr>
                        <w:rFonts w:ascii="Courier New" w:hAnsi="Courier New" w:cs="Courier New"/>
                        <w:sz w:val="24"/>
                        <w:szCs w:val="24"/>
                      </w:rPr>
                      <w:instrText xml:space="preserve"> PAGE \* MERGEFORMAT </w:instrText>
                    </w:r>
                    <w:r>
                      <w:rPr>
                        <w:rFonts w:ascii="Courier New" w:hAnsi="Courier New" w:cs="Courier New"/>
                        <w:sz w:val="24"/>
                        <w:szCs w:val="24"/>
                      </w:rPr>
                      <w:fldChar w:fldCharType="separate"/>
                    </w:r>
                    <w:r w:rsidR="007C4D9B" w:rsidRPr="007C4D9B">
                      <w:rPr>
                        <w:rStyle w:val="21"/>
                        <w:noProof/>
                        <w:color w:val="615F6B"/>
                        <w:sz w:val="24"/>
                        <w:szCs w:val="24"/>
                      </w:rPr>
                      <w:t>13</w:t>
                    </w:r>
                    <w:r>
                      <w:rPr>
                        <w:rFonts w:ascii="Courier New" w:hAnsi="Courier New" w:cs="Courier New"/>
                        <w:sz w:val="24"/>
                        <w:szCs w:val="24"/>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0D33F3" w14:textId="77777777" w:rsidR="008E0EC7" w:rsidRDefault="008E0EC7">
    <w:pPr>
      <w:spacing w:line="1" w:lineRule="exact"/>
      <w:rPr>
        <w:color w:val="auto"/>
      </w:rPr>
    </w:pPr>
    <w:r>
      <w:rPr>
        <w:noProof/>
      </w:rPr>
      <mc:AlternateContent>
        <mc:Choice Requires="wps">
          <w:drawing>
            <wp:anchor distT="0" distB="0" distL="0" distR="0" simplePos="0" relativeHeight="251665408" behindDoc="1" locked="0" layoutInCell="1" allowOverlap="1" wp14:anchorId="786CF026" wp14:editId="0645D20D">
              <wp:simplePos x="0" y="0"/>
              <wp:positionH relativeFrom="page">
                <wp:posOffset>6931660</wp:posOffset>
              </wp:positionH>
              <wp:positionV relativeFrom="page">
                <wp:posOffset>10059035</wp:posOffset>
              </wp:positionV>
              <wp:extent cx="153035" cy="175260"/>
              <wp:effectExtent l="0" t="635" r="1905"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8F568" w14:textId="660AD35C" w:rsidR="008E0EC7" w:rsidRDefault="008E0EC7">
                          <w:pPr>
                            <w:pStyle w:val="22"/>
                            <w:rPr>
                              <w:rFonts w:ascii="Courier New" w:hAnsi="Courier New" w:cs="Courier New"/>
                              <w:sz w:val="24"/>
                              <w:szCs w:val="24"/>
                            </w:rPr>
                          </w:pPr>
                          <w:r>
                            <w:rPr>
                              <w:rFonts w:ascii="Courier New" w:hAnsi="Courier New" w:cs="Courier New"/>
                              <w:sz w:val="24"/>
                              <w:szCs w:val="24"/>
                            </w:rPr>
                            <w:fldChar w:fldCharType="begin"/>
                          </w:r>
                          <w:r>
                            <w:rPr>
                              <w:rFonts w:ascii="Courier New" w:hAnsi="Courier New" w:cs="Courier New"/>
                              <w:sz w:val="24"/>
                              <w:szCs w:val="24"/>
                            </w:rPr>
                            <w:instrText xml:space="preserve"> PAGE \* MERGEFORMAT </w:instrText>
                          </w:r>
                          <w:r>
                            <w:rPr>
                              <w:rFonts w:ascii="Courier New" w:hAnsi="Courier New" w:cs="Courier New"/>
                              <w:sz w:val="24"/>
                              <w:szCs w:val="24"/>
                            </w:rPr>
                            <w:fldChar w:fldCharType="separate"/>
                          </w:r>
                          <w:r w:rsidR="007C4D9B" w:rsidRPr="007C4D9B">
                            <w:rPr>
                              <w:rStyle w:val="21"/>
                              <w:noProof/>
                              <w:color w:val="615F6B"/>
                              <w:sz w:val="24"/>
                              <w:szCs w:val="24"/>
                            </w:rPr>
                            <w:t>11</w:t>
                          </w:r>
                          <w:r>
                            <w:rPr>
                              <w:rFonts w:ascii="Courier New" w:hAnsi="Courier New" w:cs="Courier New"/>
                              <w:sz w:val="24"/>
                              <w:szCs w:val="2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545.8pt;margin-top:792.05pt;width:12.05pt;height:13.8pt;z-index:-251651072;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" filled="f" stroked="f">
              <v:textbox style="mso-fit-shape-to-text:t" inset="0,0,0,0">
                <w:txbxContent>
                  <w:p w14:paraId="4388F568" w14:textId="660AD35C" w:rsidR="008E0EC7" w:rsidRDefault="008E0EC7">
                    <w:pPr>
                      <w:pStyle w:val="22"/>
                      <w:rPr>
                        <w:rFonts w:ascii="Courier New" w:hAnsi="Courier New" w:cs="Courier New"/>
                        <w:sz w:val="24"/>
                        <w:szCs w:val="24"/>
                      </w:rPr>
                    </w:pPr>
                    <w:r>
                      <w:rPr>
                        <w:rFonts w:ascii="Courier New" w:hAnsi="Courier New" w:cs="Courier New"/>
                        <w:sz w:val="24"/>
                        <w:szCs w:val="24"/>
                      </w:rPr>
                      <w:fldChar w:fldCharType="begin"/>
                    </w:r>
                    <w:r>
                      <w:rPr>
                        <w:rFonts w:ascii="Courier New" w:hAnsi="Courier New" w:cs="Courier New"/>
                        <w:sz w:val="24"/>
                        <w:szCs w:val="24"/>
                      </w:rPr>
                      <w:instrText xml:space="preserve"> PAGE \* MERGEFORMAT </w:instrText>
                    </w:r>
                    <w:r>
                      <w:rPr>
                        <w:rFonts w:ascii="Courier New" w:hAnsi="Courier New" w:cs="Courier New"/>
                        <w:sz w:val="24"/>
                        <w:szCs w:val="24"/>
                      </w:rPr>
                      <w:fldChar w:fldCharType="separate"/>
                    </w:r>
                    <w:r w:rsidR="007C4D9B" w:rsidRPr="007C4D9B">
                      <w:rPr>
                        <w:rStyle w:val="21"/>
                        <w:noProof/>
                        <w:color w:val="615F6B"/>
                        <w:sz w:val="24"/>
                        <w:szCs w:val="24"/>
                      </w:rPr>
                      <w:t>11</w:t>
                    </w:r>
                    <w:r>
                      <w:rPr>
                        <w:rFonts w:ascii="Courier New" w:hAnsi="Courier New" w:cs="Courier New"/>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6B205B" w14:textId="77777777" w:rsidR="00BA0BE3" w:rsidRDefault="00BA0BE3">
      <w:r>
        <w:separator/>
      </w:r>
    </w:p>
  </w:footnote>
  <w:footnote w:type="continuationSeparator" w:id="0">
    <w:p w14:paraId="234BE83D" w14:textId="77777777" w:rsidR="00BA0BE3" w:rsidRDefault="00BA0B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F7922E6E"/>
    <w:lvl w:ilvl="0">
      <w:start w:val="1"/>
      <w:numFmt w:val="decimal"/>
      <w:lvlText w:val="%1."/>
      <w:lvlJc w:val="left"/>
      <w:rPr>
        <w:rFonts w:ascii="Times New Roman" w:hAnsi="Times New Roman" w:cs="Times New Roman"/>
        <w:b/>
        <w:bCs/>
        <w:i w:val="0"/>
        <w:iCs w:val="0"/>
        <w:smallCaps w:val="0"/>
        <w:strike w:val="0"/>
        <w:color w:val="000000" w:themeColor="text1"/>
        <w:spacing w:val="0"/>
        <w:w w:val="100"/>
        <w:position w:val="0"/>
        <w:sz w:val="24"/>
        <w:szCs w:val="24"/>
        <w:u w:val="none"/>
      </w:rPr>
    </w:lvl>
    <w:lvl w:ilvl="1">
      <w:start w:val="1"/>
      <w:numFmt w:val="decimal"/>
      <w:lvlText w:val="%1."/>
      <w:lvlJc w:val="left"/>
      <w:rPr>
        <w:rFonts w:ascii="Times New Roman" w:hAnsi="Times New Roman" w:cs="Times New Roman"/>
        <w:b/>
        <w:bCs/>
        <w:i w:val="0"/>
        <w:iCs w:val="0"/>
        <w:smallCaps w:val="0"/>
        <w:strike w:val="0"/>
        <w:color w:val="595763"/>
        <w:spacing w:val="0"/>
        <w:w w:val="100"/>
        <w:position w:val="0"/>
        <w:sz w:val="24"/>
        <w:szCs w:val="24"/>
        <w:u w:val="none"/>
      </w:rPr>
    </w:lvl>
    <w:lvl w:ilvl="2">
      <w:start w:val="1"/>
      <w:numFmt w:val="decimal"/>
      <w:lvlText w:val="%1."/>
      <w:lvlJc w:val="left"/>
      <w:rPr>
        <w:rFonts w:ascii="Times New Roman" w:hAnsi="Times New Roman" w:cs="Times New Roman"/>
        <w:b/>
        <w:bCs/>
        <w:i w:val="0"/>
        <w:iCs w:val="0"/>
        <w:smallCaps w:val="0"/>
        <w:strike w:val="0"/>
        <w:color w:val="595763"/>
        <w:spacing w:val="0"/>
        <w:w w:val="100"/>
        <w:position w:val="0"/>
        <w:sz w:val="24"/>
        <w:szCs w:val="24"/>
        <w:u w:val="none"/>
      </w:rPr>
    </w:lvl>
    <w:lvl w:ilvl="3">
      <w:start w:val="1"/>
      <w:numFmt w:val="decimal"/>
      <w:lvlText w:val="%1."/>
      <w:lvlJc w:val="left"/>
      <w:rPr>
        <w:rFonts w:ascii="Times New Roman" w:hAnsi="Times New Roman" w:cs="Times New Roman"/>
        <w:b/>
        <w:bCs/>
        <w:i w:val="0"/>
        <w:iCs w:val="0"/>
        <w:smallCaps w:val="0"/>
        <w:strike w:val="0"/>
        <w:color w:val="595763"/>
        <w:spacing w:val="0"/>
        <w:w w:val="100"/>
        <w:position w:val="0"/>
        <w:sz w:val="24"/>
        <w:szCs w:val="24"/>
        <w:u w:val="none"/>
      </w:rPr>
    </w:lvl>
    <w:lvl w:ilvl="4">
      <w:start w:val="1"/>
      <w:numFmt w:val="decimal"/>
      <w:lvlText w:val="%1."/>
      <w:lvlJc w:val="left"/>
      <w:rPr>
        <w:rFonts w:ascii="Times New Roman" w:hAnsi="Times New Roman" w:cs="Times New Roman"/>
        <w:b/>
        <w:bCs/>
        <w:i w:val="0"/>
        <w:iCs w:val="0"/>
        <w:smallCaps w:val="0"/>
        <w:strike w:val="0"/>
        <w:color w:val="595763"/>
        <w:spacing w:val="0"/>
        <w:w w:val="100"/>
        <w:position w:val="0"/>
        <w:sz w:val="24"/>
        <w:szCs w:val="24"/>
        <w:u w:val="none"/>
      </w:rPr>
    </w:lvl>
    <w:lvl w:ilvl="5">
      <w:start w:val="1"/>
      <w:numFmt w:val="decimal"/>
      <w:lvlText w:val="%1."/>
      <w:lvlJc w:val="left"/>
      <w:rPr>
        <w:rFonts w:ascii="Times New Roman" w:hAnsi="Times New Roman" w:cs="Times New Roman"/>
        <w:b/>
        <w:bCs/>
        <w:i w:val="0"/>
        <w:iCs w:val="0"/>
        <w:smallCaps w:val="0"/>
        <w:strike w:val="0"/>
        <w:color w:val="595763"/>
        <w:spacing w:val="0"/>
        <w:w w:val="100"/>
        <w:position w:val="0"/>
        <w:sz w:val="24"/>
        <w:szCs w:val="24"/>
        <w:u w:val="none"/>
      </w:rPr>
    </w:lvl>
    <w:lvl w:ilvl="6">
      <w:start w:val="1"/>
      <w:numFmt w:val="decimal"/>
      <w:lvlText w:val="%1."/>
      <w:lvlJc w:val="left"/>
      <w:rPr>
        <w:rFonts w:ascii="Times New Roman" w:hAnsi="Times New Roman" w:cs="Times New Roman"/>
        <w:b/>
        <w:bCs/>
        <w:i w:val="0"/>
        <w:iCs w:val="0"/>
        <w:smallCaps w:val="0"/>
        <w:strike w:val="0"/>
        <w:color w:val="595763"/>
        <w:spacing w:val="0"/>
        <w:w w:val="100"/>
        <w:position w:val="0"/>
        <w:sz w:val="24"/>
        <w:szCs w:val="24"/>
        <w:u w:val="none"/>
      </w:rPr>
    </w:lvl>
    <w:lvl w:ilvl="7">
      <w:start w:val="1"/>
      <w:numFmt w:val="decimal"/>
      <w:lvlText w:val="%1."/>
      <w:lvlJc w:val="left"/>
      <w:rPr>
        <w:rFonts w:ascii="Times New Roman" w:hAnsi="Times New Roman" w:cs="Times New Roman"/>
        <w:b/>
        <w:bCs/>
        <w:i w:val="0"/>
        <w:iCs w:val="0"/>
        <w:smallCaps w:val="0"/>
        <w:strike w:val="0"/>
        <w:color w:val="595763"/>
        <w:spacing w:val="0"/>
        <w:w w:val="100"/>
        <w:position w:val="0"/>
        <w:sz w:val="24"/>
        <w:szCs w:val="24"/>
        <w:u w:val="none"/>
      </w:rPr>
    </w:lvl>
    <w:lvl w:ilvl="8">
      <w:start w:val="1"/>
      <w:numFmt w:val="decimal"/>
      <w:lvlText w:val="%1."/>
      <w:lvlJc w:val="left"/>
      <w:rPr>
        <w:rFonts w:ascii="Times New Roman" w:hAnsi="Times New Roman" w:cs="Times New Roman"/>
        <w:b/>
        <w:bCs/>
        <w:i w:val="0"/>
        <w:iCs w:val="0"/>
        <w:smallCaps w:val="0"/>
        <w:strike w:val="0"/>
        <w:color w:val="595763"/>
        <w:spacing w:val="0"/>
        <w:w w:val="100"/>
        <w:position w:val="0"/>
        <w:sz w:val="24"/>
        <w:szCs w:val="24"/>
        <w:u w:val="none"/>
      </w:rPr>
    </w:lvl>
  </w:abstractNum>
  <w:abstractNum w:abstractNumId="1">
    <w:nsid w:val="00000003"/>
    <w:multiLevelType w:val="multilevel"/>
    <w:tmpl w:val="D7D484F2"/>
    <w:lvl w:ilvl="0">
      <w:start w:val="1"/>
      <w:numFmt w:val="decimal"/>
      <w:lvlText w:val="%1."/>
      <w:lvlJc w:val="left"/>
      <w:rPr>
        <w:rFonts w:ascii="Times New Roman" w:hAnsi="Times New Roman" w:cs="Times New Roman"/>
        <w:b/>
        <w:bCs/>
        <w:i w:val="0"/>
        <w:iCs w:val="0"/>
        <w:smallCaps w:val="0"/>
        <w:strike w:val="0"/>
        <w:color w:val="595763"/>
        <w:spacing w:val="0"/>
        <w:w w:val="100"/>
        <w:position w:val="0"/>
        <w:sz w:val="24"/>
        <w:szCs w:val="24"/>
        <w:u w:val="none"/>
      </w:rPr>
    </w:lvl>
    <w:lvl w:ilvl="1">
      <w:start w:val="1"/>
      <w:numFmt w:val="decimal"/>
      <w:lvlText w:val="%1.%2"/>
      <w:lvlJc w:val="left"/>
      <w:rPr>
        <w:rFonts w:ascii="Times New Roman" w:hAnsi="Times New Roman" w:cs="Times New Roman"/>
        <w:b/>
        <w:bCs/>
        <w:i w:val="0"/>
        <w:iCs w:val="0"/>
        <w:smallCaps w:val="0"/>
        <w:strike w:val="0"/>
        <w:color w:val="000000" w:themeColor="text1"/>
        <w:spacing w:val="0"/>
        <w:w w:val="100"/>
        <w:position w:val="0"/>
        <w:sz w:val="24"/>
        <w:szCs w:val="24"/>
        <w:u w:val="none"/>
      </w:rPr>
    </w:lvl>
    <w:lvl w:ilvl="2">
      <w:start w:val="1"/>
      <w:numFmt w:val="decimal"/>
      <w:lvlText w:val="%1.%2"/>
      <w:lvlJc w:val="left"/>
      <w:rPr>
        <w:rFonts w:ascii="Times New Roman" w:hAnsi="Times New Roman" w:cs="Times New Roman"/>
        <w:b/>
        <w:bCs/>
        <w:i w:val="0"/>
        <w:iCs w:val="0"/>
        <w:smallCaps w:val="0"/>
        <w:strike w:val="0"/>
        <w:color w:val="615F6B"/>
        <w:spacing w:val="0"/>
        <w:w w:val="100"/>
        <w:position w:val="0"/>
        <w:sz w:val="24"/>
        <w:szCs w:val="24"/>
        <w:u w:val="none"/>
      </w:rPr>
    </w:lvl>
    <w:lvl w:ilvl="3">
      <w:start w:val="1"/>
      <w:numFmt w:val="decimal"/>
      <w:lvlText w:val="%1.%2"/>
      <w:lvlJc w:val="left"/>
      <w:rPr>
        <w:rFonts w:ascii="Times New Roman" w:hAnsi="Times New Roman" w:cs="Times New Roman"/>
        <w:b/>
        <w:bCs/>
        <w:i w:val="0"/>
        <w:iCs w:val="0"/>
        <w:smallCaps w:val="0"/>
        <w:strike w:val="0"/>
        <w:color w:val="615F6B"/>
        <w:spacing w:val="0"/>
        <w:w w:val="100"/>
        <w:position w:val="0"/>
        <w:sz w:val="24"/>
        <w:szCs w:val="24"/>
        <w:u w:val="none"/>
      </w:rPr>
    </w:lvl>
    <w:lvl w:ilvl="4">
      <w:start w:val="1"/>
      <w:numFmt w:val="decimal"/>
      <w:lvlText w:val="%1.%2"/>
      <w:lvlJc w:val="left"/>
      <w:rPr>
        <w:rFonts w:ascii="Times New Roman" w:hAnsi="Times New Roman" w:cs="Times New Roman"/>
        <w:b/>
        <w:bCs/>
        <w:i w:val="0"/>
        <w:iCs w:val="0"/>
        <w:smallCaps w:val="0"/>
        <w:strike w:val="0"/>
        <w:color w:val="615F6B"/>
        <w:spacing w:val="0"/>
        <w:w w:val="100"/>
        <w:position w:val="0"/>
        <w:sz w:val="24"/>
        <w:szCs w:val="24"/>
        <w:u w:val="none"/>
      </w:rPr>
    </w:lvl>
    <w:lvl w:ilvl="5">
      <w:start w:val="1"/>
      <w:numFmt w:val="decimal"/>
      <w:lvlText w:val="%1.%2"/>
      <w:lvlJc w:val="left"/>
      <w:rPr>
        <w:rFonts w:ascii="Times New Roman" w:hAnsi="Times New Roman" w:cs="Times New Roman"/>
        <w:b/>
        <w:bCs/>
        <w:i w:val="0"/>
        <w:iCs w:val="0"/>
        <w:smallCaps w:val="0"/>
        <w:strike w:val="0"/>
        <w:color w:val="615F6B"/>
        <w:spacing w:val="0"/>
        <w:w w:val="100"/>
        <w:position w:val="0"/>
        <w:sz w:val="24"/>
        <w:szCs w:val="24"/>
        <w:u w:val="none"/>
      </w:rPr>
    </w:lvl>
    <w:lvl w:ilvl="6">
      <w:start w:val="1"/>
      <w:numFmt w:val="decimal"/>
      <w:lvlText w:val="%1.%2"/>
      <w:lvlJc w:val="left"/>
      <w:rPr>
        <w:rFonts w:ascii="Times New Roman" w:hAnsi="Times New Roman" w:cs="Times New Roman"/>
        <w:b/>
        <w:bCs/>
        <w:i w:val="0"/>
        <w:iCs w:val="0"/>
        <w:smallCaps w:val="0"/>
        <w:strike w:val="0"/>
        <w:color w:val="615F6B"/>
        <w:spacing w:val="0"/>
        <w:w w:val="100"/>
        <w:position w:val="0"/>
        <w:sz w:val="24"/>
        <w:szCs w:val="24"/>
        <w:u w:val="none"/>
      </w:rPr>
    </w:lvl>
    <w:lvl w:ilvl="7">
      <w:start w:val="1"/>
      <w:numFmt w:val="decimal"/>
      <w:lvlText w:val="%1.%2"/>
      <w:lvlJc w:val="left"/>
      <w:rPr>
        <w:rFonts w:ascii="Times New Roman" w:hAnsi="Times New Roman" w:cs="Times New Roman"/>
        <w:b/>
        <w:bCs/>
        <w:i w:val="0"/>
        <w:iCs w:val="0"/>
        <w:smallCaps w:val="0"/>
        <w:strike w:val="0"/>
        <w:color w:val="615F6B"/>
        <w:spacing w:val="0"/>
        <w:w w:val="100"/>
        <w:position w:val="0"/>
        <w:sz w:val="24"/>
        <w:szCs w:val="24"/>
        <w:u w:val="none"/>
      </w:rPr>
    </w:lvl>
    <w:lvl w:ilvl="8">
      <w:start w:val="1"/>
      <w:numFmt w:val="decimal"/>
      <w:lvlText w:val="%1.%2"/>
      <w:lvlJc w:val="left"/>
      <w:rPr>
        <w:rFonts w:ascii="Times New Roman" w:hAnsi="Times New Roman" w:cs="Times New Roman"/>
        <w:b/>
        <w:bCs/>
        <w:i w:val="0"/>
        <w:iCs w:val="0"/>
        <w:smallCaps w:val="0"/>
        <w:strike w:val="0"/>
        <w:color w:val="615F6B"/>
        <w:spacing w:val="0"/>
        <w:w w:val="100"/>
        <w:position w:val="0"/>
        <w:sz w:val="24"/>
        <w:szCs w:val="24"/>
        <w:u w:val="none"/>
      </w:rPr>
    </w:lvl>
  </w:abstractNum>
  <w:abstractNum w:abstractNumId="2">
    <w:nsid w:val="00000005"/>
    <w:multiLevelType w:val="multilevel"/>
    <w:tmpl w:val="00000004"/>
    <w:lvl w:ilvl="0">
      <w:start w:val="1"/>
      <w:numFmt w:val="bullet"/>
      <w:lvlText w:val="-"/>
      <w:lvlJc w:val="left"/>
      <w:rPr>
        <w:rFonts w:ascii="Times New Roman" w:hAnsi="Times New Roman"/>
        <w:b w:val="0"/>
        <w:i w:val="0"/>
        <w:smallCaps w:val="0"/>
        <w:strike w:val="0"/>
        <w:color w:val="615F6B"/>
        <w:spacing w:val="0"/>
        <w:w w:val="100"/>
        <w:position w:val="0"/>
        <w:sz w:val="24"/>
        <w:u w:val="none"/>
      </w:rPr>
    </w:lvl>
    <w:lvl w:ilvl="1">
      <w:start w:val="1"/>
      <w:numFmt w:val="bullet"/>
      <w:lvlText w:val="-"/>
      <w:lvlJc w:val="left"/>
      <w:rPr>
        <w:rFonts w:ascii="Times New Roman" w:hAnsi="Times New Roman"/>
        <w:b w:val="0"/>
        <w:i w:val="0"/>
        <w:smallCaps w:val="0"/>
        <w:strike w:val="0"/>
        <w:color w:val="615F6B"/>
        <w:spacing w:val="0"/>
        <w:w w:val="100"/>
        <w:position w:val="0"/>
        <w:sz w:val="24"/>
        <w:u w:val="none"/>
      </w:rPr>
    </w:lvl>
    <w:lvl w:ilvl="2">
      <w:start w:val="1"/>
      <w:numFmt w:val="bullet"/>
      <w:lvlText w:val="-"/>
      <w:lvlJc w:val="left"/>
      <w:rPr>
        <w:rFonts w:ascii="Times New Roman" w:hAnsi="Times New Roman"/>
        <w:b w:val="0"/>
        <w:i w:val="0"/>
        <w:smallCaps w:val="0"/>
        <w:strike w:val="0"/>
        <w:color w:val="615F6B"/>
        <w:spacing w:val="0"/>
        <w:w w:val="100"/>
        <w:position w:val="0"/>
        <w:sz w:val="24"/>
        <w:u w:val="none"/>
      </w:rPr>
    </w:lvl>
    <w:lvl w:ilvl="3">
      <w:start w:val="1"/>
      <w:numFmt w:val="bullet"/>
      <w:lvlText w:val="-"/>
      <w:lvlJc w:val="left"/>
      <w:rPr>
        <w:rFonts w:ascii="Times New Roman" w:hAnsi="Times New Roman"/>
        <w:b w:val="0"/>
        <w:i w:val="0"/>
        <w:smallCaps w:val="0"/>
        <w:strike w:val="0"/>
        <w:color w:val="615F6B"/>
        <w:spacing w:val="0"/>
        <w:w w:val="100"/>
        <w:position w:val="0"/>
        <w:sz w:val="24"/>
        <w:u w:val="none"/>
      </w:rPr>
    </w:lvl>
    <w:lvl w:ilvl="4">
      <w:start w:val="1"/>
      <w:numFmt w:val="bullet"/>
      <w:lvlText w:val="-"/>
      <w:lvlJc w:val="left"/>
      <w:rPr>
        <w:rFonts w:ascii="Times New Roman" w:hAnsi="Times New Roman"/>
        <w:b w:val="0"/>
        <w:i w:val="0"/>
        <w:smallCaps w:val="0"/>
        <w:strike w:val="0"/>
        <w:color w:val="615F6B"/>
        <w:spacing w:val="0"/>
        <w:w w:val="100"/>
        <w:position w:val="0"/>
        <w:sz w:val="24"/>
        <w:u w:val="none"/>
      </w:rPr>
    </w:lvl>
    <w:lvl w:ilvl="5">
      <w:start w:val="1"/>
      <w:numFmt w:val="bullet"/>
      <w:lvlText w:val="-"/>
      <w:lvlJc w:val="left"/>
      <w:rPr>
        <w:rFonts w:ascii="Times New Roman" w:hAnsi="Times New Roman"/>
        <w:b w:val="0"/>
        <w:i w:val="0"/>
        <w:smallCaps w:val="0"/>
        <w:strike w:val="0"/>
        <w:color w:val="615F6B"/>
        <w:spacing w:val="0"/>
        <w:w w:val="100"/>
        <w:position w:val="0"/>
        <w:sz w:val="24"/>
        <w:u w:val="none"/>
      </w:rPr>
    </w:lvl>
    <w:lvl w:ilvl="6">
      <w:start w:val="1"/>
      <w:numFmt w:val="bullet"/>
      <w:lvlText w:val="-"/>
      <w:lvlJc w:val="left"/>
      <w:rPr>
        <w:rFonts w:ascii="Times New Roman" w:hAnsi="Times New Roman"/>
        <w:b w:val="0"/>
        <w:i w:val="0"/>
        <w:smallCaps w:val="0"/>
        <w:strike w:val="0"/>
        <w:color w:val="615F6B"/>
        <w:spacing w:val="0"/>
        <w:w w:val="100"/>
        <w:position w:val="0"/>
        <w:sz w:val="24"/>
        <w:u w:val="none"/>
      </w:rPr>
    </w:lvl>
    <w:lvl w:ilvl="7">
      <w:start w:val="1"/>
      <w:numFmt w:val="bullet"/>
      <w:lvlText w:val="-"/>
      <w:lvlJc w:val="left"/>
      <w:rPr>
        <w:rFonts w:ascii="Times New Roman" w:hAnsi="Times New Roman"/>
        <w:b w:val="0"/>
        <w:i w:val="0"/>
        <w:smallCaps w:val="0"/>
        <w:strike w:val="0"/>
        <w:color w:val="615F6B"/>
        <w:spacing w:val="0"/>
        <w:w w:val="100"/>
        <w:position w:val="0"/>
        <w:sz w:val="24"/>
        <w:u w:val="none"/>
      </w:rPr>
    </w:lvl>
    <w:lvl w:ilvl="8">
      <w:start w:val="1"/>
      <w:numFmt w:val="bullet"/>
      <w:lvlText w:val="-"/>
      <w:lvlJc w:val="left"/>
      <w:rPr>
        <w:rFonts w:ascii="Times New Roman" w:hAnsi="Times New Roman"/>
        <w:b w:val="0"/>
        <w:i w:val="0"/>
        <w:smallCaps w:val="0"/>
        <w:strike w:val="0"/>
        <w:color w:val="615F6B"/>
        <w:spacing w:val="0"/>
        <w:w w:val="100"/>
        <w:position w:val="0"/>
        <w:sz w:val="24"/>
        <w:u w:val="none"/>
      </w:rPr>
    </w:lvl>
  </w:abstractNum>
  <w:abstractNum w:abstractNumId="3">
    <w:nsid w:val="00000007"/>
    <w:multiLevelType w:val="multilevel"/>
    <w:tmpl w:val="71123F88"/>
    <w:lvl w:ilvl="0">
      <w:start w:val="2"/>
      <w:numFmt w:val="decimal"/>
      <w:lvlText w:val="%1."/>
      <w:lvlJc w:val="left"/>
      <w:rPr>
        <w:rFonts w:ascii="Times New Roman" w:hAnsi="Times New Roman" w:cs="Times New Roman"/>
        <w:b w:val="0"/>
        <w:bCs w:val="0"/>
        <w:i w:val="0"/>
        <w:iCs w:val="0"/>
        <w:smallCaps w:val="0"/>
        <w:strike w:val="0"/>
        <w:color w:val="000000" w:themeColor="text1"/>
        <w:spacing w:val="0"/>
        <w:w w:val="100"/>
        <w:position w:val="0"/>
        <w:sz w:val="24"/>
        <w:szCs w:val="24"/>
        <w:u w:val="none"/>
      </w:rPr>
    </w:lvl>
    <w:lvl w:ilvl="1">
      <w:start w:val="2"/>
      <w:numFmt w:val="decimal"/>
      <w:lvlText w:val="%1."/>
      <w:lvlJc w:val="left"/>
      <w:rPr>
        <w:rFonts w:ascii="Times New Roman" w:hAnsi="Times New Roman" w:cs="Times New Roman"/>
        <w:b w:val="0"/>
        <w:bCs w:val="0"/>
        <w:i w:val="0"/>
        <w:iCs w:val="0"/>
        <w:smallCaps w:val="0"/>
        <w:strike w:val="0"/>
        <w:color w:val="615F6B"/>
        <w:spacing w:val="0"/>
        <w:w w:val="100"/>
        <w:position w:val="0"/>
        <w:sz w:val="20"/>
        <w:szCs w:val="20"/>
        <w:u w:val="none"/>
      </w:rPr>
    </w:lvl>
    <w:lvl w:ilvl="2">
      <w:start w:val="2"/>
      <w:numFmt w:val="decimal"/>
      <w:lvlText w:val="%1."/>
      <w:lvlJc w:val="left"/>
      <w:rPr>
        <w:rFonts w:ascii="Times New Roman" w:hAnsi="Times New Roman" w:cs="Times New Roman"/>
        <w:b w:val="0"/>
        <w:bCs w:val="0"/>
        <w:i w:val="0"/>
        <w:iCs w:val="0"/>
        <w:smallCaps w:val="0"/>
        <w:strike w:val="0"/>
        <w:color w:val="615F6B"/>
        <w:spacing w:val="0"/>
        <w:w w:val="100"/>
        <w:position w:val="0"/>
        <w:sz w:val="20"/>
        <w:szCs w:val="20"/>
        <w:u w:val="none"/>
      </w:rPr>
    </w:lvl>
    <w:lvl w:ilvl="3">
      <w:start w:val="2"/>
      <w:numFmt w:val="decimal"/>
      <w:lvlText w:val="%1."/>
      <w:lvlJc w:val="left"/>
      <w:rPr>
        <w:rFonts w:ascii="Times New Roman" w:hAnsi="Times New Roman" w:cs="Times New Roman"/>
        <w:b w:val="0"/>
        <w:bCs w:val="0"/>
        <w:i w:val="0"/>
        <w:iCs w:val="0"/>
        <w:smallCaps w:val="0"/>
        <w:strike w:val="0"/>
        <w:color w:val="615F6B"/>
        <w:spacing w:val="0"/>
        <w:w w:val="100"/>
        <w:position w:val="0"/>
        <w:sz w:val="20"/>
        <w:szCs w:val="20"/>
        <w:u w:val="none"/>
      </w:rPr>
    </w:lvl>
    <w:lvl w:ilvl="4">
      <w:start w:val="2"/>
      <w:numFmt w:val="decimal"/>
      <w:lvlText w:val="%1."/>
      <w:lvlJc w:val="left"/>
      <w:rPr>
        <w:rFonts w:ascii="Times New Roman" w:hAnsi="Times New Roman" w:cs="Times New Roman"/>
        <w:b w:val="0"/>
        <w:bCs w:val="0"/>
        <w:i w:val="0"/>
        <w:iCs w:val="0"/>
        <w:smallCaps w:val="0"/>
        <w:strike w:val="0"/>
        <w:color w:val="615F6B"/>
        <w:spacing w:val="0"/>
        <w:w w:val="100"/>
        <w:position w:val="0"/>
        <w:sz w:val="20"/>
        <w:szCs w:val="20"/>
        <w:u w:val="none"/>
      </w:rPr>
    </w:lvl>
    <w:lvl w:ilvl="5">
      <w:start w:val="2"/>
      <w:numFmt w:val="decimal"/>
      <w:lvlText w:val="%1."/>
      <w:lvlJc w:val="left"/>
      <w:rPr>
        <w:rFonts w:ascii="Times New Roman" w:hAnsi="Times New Roman" w:cs="Times New Roman"/>
        <w:b w:val="0"/>
        <w:bCs w:val="0"/>
        <w:i w:val="0"/>
        <w:iCs w:val="0"/>
        <w:smallCaps w:val="0"/>
        <w:strike w:val="0"/>
        <w:color w:val="615F6B"/>
        <w:spacing w:val="0"/>
        <w:w w:val="100"/>
        <w:position w:val="0"/>
        <w:sz w:val="20"/>
        <w:szCs w:val="20"/>
        <w:u w:val="none"/>
      </w:rPr>
    </w:lvl>
    <w:lvl w:ilvl="6">
      <w:start w:val="2"/>
      <w:numFmt w:val="decimal"/>
      <w:lvlText w:val="%1."/>
      <w:lvlJc w:val="left"/>
      <w:rPr>
        <w:rFonts w:ascii="Times New Roman" w:hAnsi="Times New Roman" w:cs="Times New Roman"/>
        <w:b w:val="0"/>
        <w:bCs w:val="0"/>
        <w:i w:val="0"/>
        <w:iCs w:val="0"/>
        <w:smallCaps w:val="0"/>
        <w:strike w:val="0"/>
        <w:color w:val="615F6B"/>
        <w:spacing w:val="0"/>
        <w:w w:val="100"/>
        <w:position w:val="0"/>
        <w:sz w:val="20"/>
        <w:szCs w:val="20"/>
        <w:u w:val="none"/>
      </w:rPr>
    </w:lvl>
    <w:lvl w:ilvl="7">
      <w:start w:val="2"/>
      <w:numFmt w:val="decimal"/>
      <w:lvlText w:val="%1."/>
      <w:lvlJc w:val="left"/>
      <w:rPr>
        <w:rFonts w:ascii="Times New Roman" w:hAnsi="Times New Roman" w:cs="Times New Roman"/>
        <w:b w:val="0"/>
        <w:bCs w:val="0"/>
        <w:i w:val="0"/>
        <w:iCs w:val="0"/>
        <w:smallCaps w:val="0"/>
        <w:strike w:val="0"/>
        <w:color w:val="615F6B"/>
        <w:spacing w:val="0"/>
        <w:w w:val="100"/>
        <w:position w:val="0"/>
        <w:sz w:val="20"/>
        <w:szCs w:val="20"/>
        <w:u w:val="none"/>
      </w:rPr>
    </w:lvl>
    <w:lvl w:ilvl="8">
      <w:start w:val="2"/>
      <w:numFmt w:val="decimal"/>
      <w:lvlText w:val="%1."/>
      <w:lvlJc w:val="left"/>
      <w:rPr>
        <w:rFonts w:ascii="Times New Roman" w:hAnsi="Times New Roman" w:cs="Times New Roman"/>
        <w:b w:val="0"/>
        <w:bCs w:val="0"/>
        <w:i w:val="0"/>
        <w:iCs w:val="0"/>
        <w:smallCaps w:val="0"/>
        <w:strike w:val="0"/>
        <w:color w:val="615F6B"/>
        <w:spacing w:val="0"/>
        <w:w w:val="100"/>
        <w:position w:val="0"/>
        <w:sz w:val="20"/>
        <w:szCs w:val="20"/>
        <w:u w:val="none"/>
      </w:rPr>
    </w:lvl>
  </w:abstractNum>
  <w:abstractNum w:abstractNumId="4">
    <w:nsid w:val="00000009"/>
    <w:multiLevelType w:val="multilevel"/>
    <w:tmpl w:val="00000008"/>
    <w:lvl w:ilvl="0">
      <w:start w:val="1"/>
      <w:numFmt w:val="decimal"/>
      <w:lvlText w:val="%1."/>
      <w:lvlJc w:val="left"/>
      <w:rPr>
        <w:rFonts w:ascii="Times New Roman" w:hAnsi="Times New Roman" w:cs="Times New Roman"/>
        <w:b w:val="0"/>
        <w:bCs w:val="0"/>
        <w:i w:val="0"/>
        <w:iCs w:val="0"/>
        <w:smallCaps w:val="0"/>
        <w:strike w:val="0"/>
        <w:color w:val="595763"/>
        <w:spacing w:val="0"/>
        <w:w w:val="100"/>
        <w:position w:val="0"/>
        <w:sz w:val="20"/>
        <w:szCs w:val="20"/>
        <w:u w:val="none"/>
      </w:rPr>
    </w:lvl>
    <w:lvl w:ilvl="1">
      <w:start w:val="1"/>
      <w:numFmt w:val="decimal"/>
      <w:lvlText w:val="%1."/>
      <w:lvlJc w:val="left"/>
      <w:rPr>
        <w:rFonts w:ascii="Times New Roman" w:hAnsi="Times New Roman" w:cs="Times New Roman"/>
        <w:b w:val="0"/>
        <w:bCs w:val="0"/>
        <w:i w:val="0"/>
        <w:iCs w:val="0"/>
        <w:smallCaps w:val="0"/>
        <w:strike w:val="0"/>
        <w:color w:val="595763"/>
        <w:spacing w:val="0"/>
        <w:w w:val="100"/>
        <w:position w:val="0"/>
        <w:sz w:val="20"/>
        <w:szCs w:val="20"/>
        <w:u w:val="none"/>
      </w:rPr>
    </w:lvl>
    <w:lvl w:ilvl="2">
      <w:start w:val="1"/>
      <w:numFmt w:val="decimal"/>
      <w:lvlText w:val="%1."/>
      <w:lvlJc w:val="left"/>
      <w:rPr>
        <w:rFonts w:ascii="Times New Roman" w:hAnsi="Times New Roman" w:cs="Times New Roman"/>
        <w:b w:val="0"/>
        <w:bCs w:val="0"/>
        <w:i w:val="0"/>
        <w:iCs w:val="0"/>
        <w:smallCaps w:val="0"/>
        <w:strike w:val="0"/>
        <w:color w:val="595763"/>
        <w:spacing w:val="0"/>
        <w:w w:val="100"/>
        <w:position w:val="0"/>
        <w:sz w:val="20"/>
        <w:szCs w:val="20"/>
        <w:u w:val="none"/>
      </w:rPr>
    </w:lvl>
    <w:lvl w:ilvl="3">
      <w:start w:val="1"/>
      <w:numFmt w:val="decimal"/>
      <w:lvlText w:val="%1."/>
      <w:lvlJc w:val="left"/>
      <w:rPr>
        <w:rFonts w:ascii="Times New Roman" w:hAnsi="Times New Roman" w:cs="Times New Roman"/>
        <w:b w:val="0"/>
        <w:bCs w:val="0"/>
        <w:i w:val="0"/>
        <w:iCs w:val="0"/>
        <w:smallCaps w:val="0"/>
        <w:strike w:val="0"/>
        <w:color w:val="595763"/>
        <w:spacing w:val="0"/>
        <w:w w:val="100"/>
        <w:position w:val="0"/>
        <w:sz w:val="20"/>
        <w:szCs w:val="20"/>
        <w:u w:val="none"/>
      </w:rPr>
    </w:lvl>
    <w:lvl w:ilvl="4">
      <w:start w:val="1"/>
      <w:numFmt w:val="decimal"/>
      <w:lvlText w:val="%1."/>
      <w:lvlJc w:val="left"/>
      <w:rPr>
        <w:rFonts w:ascii="Times New Roman" w:hAnsi="Times New Roman" w:cs="Times New Roman"/>
        <w:b w:val="0"/>
        <w:bCs w:val="0"/>
        <w:i w:val="0"/>
        <w:iCs w:val="0"/>
        <w:smallCaps w:val="0"/>
        <w:strike w:val="0"/>
        <w:color w:val="595763"/>
        <w:spacing w:val="0"/>
        <w:w w:val="100"/>
        <w:position w:val="0"/>
        <w:sz w:val="20"/>
        <w:szCs w:val="20"/>
        <w:u w:val="none"/>
      </w:rPr>
    </w:lvl>
    <w:lvl w:ilvl="5">
      <w:start w:val="1"/>
      <w:numFmt w:val="decimal"/>
      <w:lvlText w:val="%1."/>
      <w:lvlJc w:val="left"/>
      <w:rPr>
        <w:rFonts w:ascii="Times New Roman" w:hAnsi="Times New Roman" w:cs="Times New Roman"/>
        <w:b w:val="0"/>
        <w:bCs w:val="0"/>
        <w:i w:val="0"/>
        <w:iCs w:val="0"/>
        <w:smallCaps w:val="0"/>
        <w:strike w:val="0"/>
        <w:color w:val="595763"/>
        <w:spacing w:val="0"/>
        <w:w w:val="100"/>
        <w:position w:val="0"/>
        <w:sz w:val="20"/>
        <w:szCs w:val="20"/>
        <w:u w:val="none"/>
      </w:rPr>
    </w:lvl>
    <w:lvl w:ilvl="6">
      <w:start w:val="1"/>
      <w:numFmt w:val="decimal"/>
      <w:lvlText w:val="%1."/>
      <w:lvlJc w:val="left"/>
      <w:rPr>
        <w:rFonts w:ascii="Times New Roman" w:hAnsi="Times New Roman" w:cs="Times New Roman"/>
        <w:b w:val="0"/>
        <w:bCs w:val="0"/>
        <w:i w:val="0"/>
        <w:iCs w:val="0"/>
        <w:smallCaps w:val="0"/>
        <w:strike w:val="0"/>
        <w:color w:val="595763"/>
        <w:spacing w:val="0"/>
        <w:w w:val="100"/>
        <w:position w:val="0"/>
        <w:sz w:val="20"/>
        <w:szCs w:val="20"/>
        <w:u w:val="none"/>
      </w:rPr>
    </w:lvl>
    <w:lvl w:ilvl="7">
      <w:start w:val="1"/>
      <w:numFmt w:val="decimal"/>
      <w:lvlText w:val="%1."/>
      <w:lvlJc w:val="left"/>
      <w:rPr>
        <w:rFonts w:ascii="Times New Roman" w:hAnsi="Times New Roman" w:cs="Times New Roman"/>
        <w:b w:val="0"/>
        <w:bCs w:val="0"/>
        <w:i w:val="0"/>
        <w:iCs w:val="0"/>
        <w:smallCaps w:val="0"/>
        <w:strike w:val="0"/>
        <w:color w:val="595763"/>
        <w:spacing w:val="0"/>
        <w:w w:val="100"/>
        <w:position w:val="0"/>
        <w:sz w:val="20"/>
        <w:szCs w:val="20"/>
        <w:u w:val="none"/>
      </w:rPr>
    </w:lvl>
    <w:lvl w:ilvl="8">
      <w:start w:val="1"/>
      <w:numFmt w:val="decimal"/>
      <w:lvlText w:val="%1."/>
      <w:lvlJc w:val="left"/>
      <w:rPr>
        <w:rFonts w:ascii="Times New Roman" w:hAnsi="Times New Roman" w:cs="Times New Roman"/>
        <w:b w:val="0"/>
        <w:bCs w:val="0"/>
        <w:i w:val="0"/>
        <w:iCs w:val="0"/>
        <w:smallCaps w:val="0"/>
        <w:strike w:val="0"/>
        <w:color w:val="595763"/>
        <w:spacing w:val="0"/>
        <w:w w:val="100"/>
        <w:position w:val="0"/>
        <w:sz w:val="20"/>
        <w:szCs w:val="20"/>
        <w:u w:val="none"/>
      </w:rPr>
    </w:lvl>
  </w:abstractNum>
  <w:abstractNum w:abstractNumId="5">
    <w:nsid w:val="0000000B"/>
    <w:multiLevelType w:val="multilevel"/>
    <w:tmpl w:val="16AC0182"/>
    <w:lvl w:ilvl="0">
      <w:start w:val="3"/>
      <w:numFmt w:val="decimal"/>
      <w:lvlText w:val="4.%1."/>
      <w:lvlJc w:val="left"/>
      <w:rPr>
        <w:rFonts w:ascii="Times New Roman" w:hAnsi="Times New Roman" w:cs="Times New Roman"/>
        <w:b/>
        <w:bCs/>
        <w:i w:val="0"/>
        <w:iCs w:val="0"/>
        <w:smallCaps w:val="0"/>
        <w:strike w:val="0"/>
        <w:color w:val="000000" w:themeColor="text1"/>
        <w:spacing w:val="0"/>
        <w:w w:val="100"/>
        <w:position w:val="0"/>
        <w:sz w:val="24"/>
        <w:szCs w:val="24"/>
        <w:u w:val="none"/>
      </w:rPr>
    </w:lvl>
    <w:lvl w:ilvl="1">
      <w:start w:val="3"/>
      <w:numFmt w:val="decimal"/>
      <w:lvlText w:val="4.%1."/>
      <w:lvlJc w:val="left"/>
      <w:rPr>
        <w:rFonts w:ascii="Times New Roman" w:hAnsi="Times New Roman" w:cs="Times New Roman"/>
        <w:b/>
        <w:bCs/>
        <w:i w:val="0"/>
        <w:iCs w:val="0"/>
        <w:smallCaps w:val="0"/>
        <w:strike w:val="0"/>
        <w:color w:val="615F6B"/>
        <w:spacing w:val="0"/>
        <w:w w:val="100"/>
        <w:position w:val="0"/>
        <w:sz w:val="24"/>
        <w:szCs w:val="24"/>
        <w:u w:val="none"/>
      </w:rPr>
    </w:lvl>
    <w:lvl w:ilvl="2">
      <w:start w:val="3"/>
      <w:numFmt w:val="decimal"/>
      <w:lvlText w:val="4.%1."/>
      <w:lvlJc w:val="left"/>
      <w:rPr>
        <w:rFonts w:ascii="Times New Roman" w:hAnsi="Times New Roman" w:cs="Times New Roman"/>
        <w:b/>
        <w:bCs/>
        <w:i w:val="0"/>
        <w:iCs w:val="0"/>
        <w:smallCaps w:val="0"/>
        <w:strike w:val="0"/>
        <w:color w:val="615F6B"/>
        <w:spacing w:val="0"/>
        <w:w w:val="100"/>
        <w:position w:val="0"/>
        <w:sz w:val="24"/>
        <w:szCs w:val="24"/>
        <w:u w:val="none"/>
      </w:rPr>
    </w:lvl>
    <w:lvl w:ilvl="3">
      <w:start w:val="3"/>
      <w:numFmt w:val="decimal"/>
      <w:lvlText w:val="4.%1."/>
      <w:lvlJc w:val="left"/>
      <w:rPr>
        <w:rFonts w:ascii="Times New Roman" w:hAnsi="Times New Roman" w:cs="Times New Roman"/>
        <w:b/>
        <w:bCs/>
        <w:i w:val="0"/>
        <w:iCs w:val="0"/>
        <w:smallCaps w:val="0"/>
        <w:strike w:val="0"/>
        <w:color w:val="615F6B"/>
        <w:spacing w:val="0"/>
        <w:w w:val="100"/>
        <w:position w:val="0"/>
        <w:sz w:val="24"/>
        <w:szCs w:val="24"/>
        <w:u w:val="none"/>
      </w:rPr>
    </w:lvl>
    <w:lvl w:ilvl="4">
      <w:start w:val="3"/>
      <w:numFmt w:val="decimal"/>
      <w:lvlText w:val="4.%1."/>
      <w:lvlJc w:val="left"/>
      <w:rPr>
        <w:rFonts w:ascii="Times New Roman" w:hAnsi="Times New Roman" w:cs="Times New Roman"/>
        <w:b/>
        <w:bCs/>
        <w:i w:val="0"/>
        <w:iCs w:val="0"/>
        <w:smallCaps w:val="0"/>
        <w:strike w:val="0"/>
        <w:color w:val="615F6B"/>
        <w:spacing w:val="0"/>
        <w:w w:val="100"/>
        <w:position w:val="0"/>
        <w:sz w:val="24"/>
        <w:szCs w:val="24"/>
        <w:u w:val="none"/>
      </w:rPr>
    </w:lvl>
    <w:lvl w:ilvl="5">
      <w:start w:val="3"/>
      <w:numFmt w:val="decimal"/>
      <w:lvlText w:val="4.%1."/>
      <w:lvlJc w:val="left"/>
      <w:rPr>
        <w:rFonts w:ascii="Times New Roman" w:hAnsi="Times New Roman" w:cs="Times New Roman"/>
        <w:b/>
        <w:bCs/>
        <w:i w:val="0"/>
        <w:iCs w:val="0"/>
        <w:smallCaps w:val="0"/>
        <w:strike w:val="0"/>
        <w:color w:val="615F6B"/>
        <w:spacing w:val="0"/>
        <w:w w:val="100"/>
        <w:position w:val="0"/>
        <w:sz w:val="24"/>
        <w:szCs w:val="24"/>
        <w:u w:val="none"/>
      </w:rPr>
    </w:lvl>
    <w:lvl w:ilvl="6">
      <w:start w:val="3"/>
      <w:numFmt w:val="decimal"/>
      <w:lvlText w:val="4.%1."/>
      <w:lvlJc w:val="left"/>
      <w:rPr>
        <w:rFonts w:ascii="Times New Roman" w:hAnsi="Times New Roman" w:cs="Times New Roman"/>
        <w:b/>
        <w:bCs/>
        <w:i w:val="0"/>
        <w:iCs w:val="0"/>
        <w:smallCaps w:val="0"/>
        <w:strike w:val="0"/>
        <w:color w:val="615F6B"/>
        <w:spacing w:val="0"/>
        <w:w w:val="100"/>
        <w:position w:val="0"/>
        <w:sz w:val="24"/>
        <w:szCs w:val="24"/>
        <w:u w:val="none"/>
      </w:rPr>
    </w:lvl>
    <w:lvl w:ilvl="7">
      <w:start w:val="3"/>
      <w:numFmt w:val="decimal"/>
      <w:lvlText w:val="4.%1."/>
      <w:lvlJc w:val="left"/>
      <w:rPr>
        <w:rFonts w:ascii="Times New Roman" w:hAnsi="Times New Roman" w:cs="Times New Roman"/>
        <w:b/>
        <w:bCs/>
        <w:i w:val="0"/>
        <w:iCs w:val="0"/>
        <w:smallCaps w:val="0"/>
        <w:strike w:val="0"/>
        <w:color w:val="615F6B"/>
        <w:spacing w:val="0"/>
        <w:w w:val="100"/>
        <w:position w:val="0"/>
        <w:sz w:val="24"/>
        <w:szCs w:val="24"/>
        <w:u w:val="none"/>
      </w:rPr>
    </w:lvl>
    <w:lvl w:ilvl="8">
      <w:start w:val="3"/>
      <w:numFmt w:val="decimal"/>
      <w:lvlText w:val="4.%1."/>
      <w:lvlJc w:val="left"/>
      <w:rPr>
        <w:rFonts w:ascii="Times New Roman" w:hAnsi="Times New Roman" w:cs="Times New Roman"/>
        <w:b/>
        <w:bCs/>
        <w:i w:val="0"/>
        <w:iCs w:val="0"/>
        <w:smallCaps w:val="0"/>
        <w:strike w:val="0"/>
        <w:color w:val="615F6B"/>
        <w:spacing w:val="0"/>
        <w:w w:val="100"/>
        <w:position w:val="0"/>
        <w:sz w:val="24"/>
        <w:szCs w:val="24"/>
        <w:u w:val="none"/>
      </w:rPr>
    </w:lvl>
  </w:abstractNum>
  <w:abstractNum w:abstractNumId="6">
    <w:nsid w:val="0000000D"/>
    <w:multiLevelType w:val="multilevel"/>
    <w:tmpl w:val="0000000C"/>
    <w:lvl w:ilvl="0">
      <w:start w:val="1"/>
      <w:numFmt w:val="bullet"/>
      <w:lvlText w:val="-"/>
      <w:lvlJc w:val="left"/>
      <w:rPr>
        <w:rFonts w:ascii="Times New Roman" w:hAnsi="Times New Roman"/>
        <w:b w:val="0"/>
        <w:i w:val="0"/>
        <w:smallCaps w:val="0"/>
        <w:strike w:val="0"/>
        <w:color w:val="615F6B"/>
        <w:spacing w:val="0"/>
        <w:w w:val="100"/>
        <w:position w:val="0"/>
        <w:sz w:val="24"/>
        <w:u w:val="none"/>
      </w:rPr>
    </w:lvl>
    <w:lvl w:ilvl="1">
      <w:start w:val="1"/>
      <w:numFmt w:val="bullet"/>
      <w:lvlText w:val="-"/>
      <w:lvlJc w:val="left"/>
      <w:rPr>
        <w:rFonts w:ascii="Times New Roman" w:hAnsi="Times New Roman"/>
        <w:b w:val="0"/>
        <w:i w:val="0"/>
        <w:smallCaps w:val="0"/>
        <w:strike w:val="0"/>
        <w:color w:val="615F6B"/>
        <w:spacing w:val="0"/>
        <w:w w:val="100"/>
        <w:position w:val="0"/>
        <w:sz w:val="24"/>
        <w:u w:val="none"/>
      </w:rPr>
    </w:lvl>
    <w:lvl w:ilvl="2">
      <w:start w:val="1"/>
      <w:numFmt w:val="bullet"/>
      <w:lvlText w:val="-"/>
      <w:lvlJc w:val="left"/>
      <w:rPr>
        <w:rFonts w:ascii="Times New Roman" w:hAnsi="Times New Roman"/>
        <w:b w:val="0"/>
        <w:i w:val="0"/>
        <w:smallCaps w:val="0"/>
        <w:strike w:val="0"/>
        <w:color w:val="615F6B"/>
        <w:spacing w:val="0"/>
        <w:w w:val="100"/>
        <w:position w:val="0"/>
        <w:sz w:val="24"/>
        <w:u w:val="none"/>
      </w:rPr>
    </w:lvl>
    <w:lvl w:ilvl="3">
      <w:start w:val="1"/>
      <w:numFmt w:val="bullet"/>
      <w:lvlText w:val="-"/>
      <w:lvlJc w:val="left"/>
      <w:rPr>
        <w:rFonts w:ascii="Times New Roman" w:hAnsi="Times New Roman"/>
        <w:b w:val="0"/>
        <w:i w:val="0"/>
        <w:smallCaps w:val="0"/>
        <w:strike w:val="0"/>
        <w:color w:val="615F6B"/>
        <w:spacing w:val="0"/>
        <w:w w:val="100"/>
        <w:position w:val="0"/>
        <w:sz w:val="24"/>
        <w:u w:val="none"/>
      </w:rPr>
    </w:lvl>
    <w:lvl w:ilvl="4">
      <w:start w:val="1"/>
      <w:numFmt w:val="bullet"/>
      <w:lvlText w:val="-"/>
      <w:lvlJc w:val="left"/>
      <w:rPr>
        <w:rFonts w:ascii="Times New Roman" w:hAnsi="Times New Roman"/>
        <w:b w:val="0"/>
        <w:i w:val="0"/>
        <w:smallCaps w:val="0"/>
        <w:strike w:val="0"/>
        <w:color w:val="615F6B"/>
        <w:spacing w:val="0"/>
        <w:w w:val="100"/>
        <w:position w:val="0"/>
        <w:sz w:val="24"/>
        <w:u w:val="none"/>
      </w:rPr>
    </w:lvl>
    <w:lvl w:ilvl="5">
      <w:start w:val="1"/>
      <w:numFmt w:val="bullet"/>
      <w:lvlText w:val="-"/>
      <w:lvlJc w:val="left"/>
      <w:rPr>
        <w:rFonts w:ascii="Times New Roman" w:hAnsi="Times New Roman"/>
        <w:b w:val="0"/>
        <w:i w:val="0"/>
        <w:smallCaps w:val="0"/>
        <w:strike w:val="0"/>
        <w:color w:val="615F6B"/>
        <w:spacing w:val="0"/>
        <w:w w:val="100"/>
        <w:position w:val="0"/>
        <w:sz w:val="24"/>
        <w:u w:val="none"/>
      </w:rPr>
    </w:lvl>
    <w:lvl w:ilvl="6">
      <w:start w:val="1"/>
      <w:numFmt w:val="bullet"/>
      <w:lvlText w:val="-"/>
      <w:lvlJc w:val="left"/>
      <w:rPr>
        <w:rFonts w:ascii="Times New Roman" w:hAnsi="Times New Roman"/>
        <w:b w:val="0"/>
        <w:i w:val="0"/>
        <w:smallCaps w:val="0"/>
        <w:strike w:val="0"/>
        <w:color w:val="615F6B"/>
        <w:spacing w:val="0"/>
        <w:w w:val="100"/>
        <w:position w:val="0"/>
        <w:sz w:val="24"/>
        <w:u w:val="none"/>
      </w:rPr>
    </w:lvl>
    <w:lvl w:ilvl="7">
      <w:start w:val="1"/>
      <w:numFmt w:val="bullet"/>
      <w:lvlText w:val="-"/>
      <w:lvlJc w:val="left"/>
      <w:rPr>
        <w:rFonts w:ascii="Times New Roman" w:hAnsi="Times New Roman"/>
        <w:b w:val="0"/>
        <w:i w:val="0"/>
        <w:smallCaps w:val="0"/>
        <w:strike w:val="0"/>
        <w:color w:val="615F6B"/>
        <w:spacing w:val="0"/>
        <w:w w:val="100"/>
        <w:position w:val="0"/>
        <w:sz w:val="24"/>
        <w:u w:val="none"/>
      </w:rPr>
    </w:lvl>
    <w:lvl w:ilvl="8">
      <w:start w:val="1"/>
      <w:numFmt w:val="bullet"/>
      <w:lvlText w:val="-"/>
      <w:lvlJc w:val="left"/>
      <w:rPr>
        <w:rFonts w:ascii="Times New Roman" w:hAnsi="Times New Roman"/>
        <w:b w:val="0"/>
        <w:i w:val="0"/>
        <w:smallCaps w:val="0"/>
        <w:strike w:val="0"/>
        <w:color w:val="615F6B"/>
        <w:spacing w:val="0"/>
        <w:w w:val="100"/>
        <w:position w:val="0"/>
        <w:sz w:val="24"/>
        <w:u w:val="none"/>
      </w:rPr>
    </w:lvl>
  </w:abstractNum>
  <w:abstractNum w:abstractNumId="7">
    <w:nsid w:val="0000000F"/>
    <w:multiLevelType w:val="multilevel"/>
    <w:tmpl w:val="0000000E"/>
    <w:lvl w:ilvl="0">
      <w:start w:val="1"/>
      <w:numFmt w:val="bullet"/>
      <w:lvlText w:val="-"/>
      <w:lvlJc w:val="left"/>
      <w:rPr>
        <w:rFonts w:ascii="Times New Roman" w:hAnsi="Times New Roman"/>
        <w:b w:val="0"/>
        <w:i w:val="0"/>
        <w:smallCaps w:val="0"/>
        <w:strike w:val="0"/>
        <w:color w:val="615F6B"/>
        <w:spacing w:val="0"/>
        <w:w w:val="100"/>
        <w:position w:val="0"/>
        <w:sz w:val="24"/>
        <w:u w:val="none"/>
      </w:rPr>
    </w:lvl>
    <w:lvl w:ilvl="1">
      <w:start w:val="1"/>
      <w:numFmt w:val="bullet"/>
      <w:lvlText w:val="-"/>
      <w:lvlJc w:val="left"/>
      <w:rPr>
        <w:rFonts w:ascii="Times New Roman" w:hAnsi="Times New Roman"/>
        <w:b w:val="0"/>
        <w:i w:val="0"/>
        <w:smallCaps w:val="0"/>
        <w:strike w:val="0"/>
        <w:color w:val="615F6B"/>
        <w:spacing w:val="0"/>
        <w:w w:val="100"/>
        <w:position w:val="0"/>
        <w:sz w:val="24"/>
        <w:u w:val="none"/>
      </w:rPr>
    </w:lvl>
    <w:lvl w:ilvl="2">
      <w:start w:val="1"/>
      <w:numFmt w:val="bullet"/>
      <w:lvlText w:val="-"/>
      <w:lvlJc w:val="left"/>
      <w:rPr>
        <w:rFonts w:ascii="Times New Roman" w:hAnsi="Times New Roman"/>
        <w:b w:val="0"/>
        <w:i w:val="0"/>
        <w:smallCaps w:val="0"/>
        <w:strike w:val="0"/>
        <w:color w:val="615F6B"/>
        <w:spacing w:val="0"/>
        <w:w w:val="100"/>
        <w:position w:val="0"/>
        <w:sz w:val="24"/>
        <w:u w:val="none"/>
      </w:rPr>
    </w:lvl>
    <w:lvl w:ilvl="3">
      <w:start w:val="1"/>
      <w:numFmt w:val="bullet"/>
      <w:lvlText w:val="-"/>
      <w:lvlJc w:val="left"/>
      <w:rPr>
        <w:rFonts w:ascii="Times New Roman" w:hAnsi="Times New Roman"/>
        <w:b w:val="0"/>
        <w:i w:val="0"/>
        <w:smallCaps w:val="0"/>
        <w:strike w:val="0"/>
        <w:color w:val="615F6B"/>
        <w:spacing w:val="0"/>
        <w:w w:val="100"/>
        <w:position w:val="0"/>
        <w:sz w:val="24"/>
        <w:u w:val="none"/>
      </w:rPr>
    </w:lvl>
    <w:lvl w:ilvl="4">
      <w:start w:val="1"/>
      <w:numFmt w:val="bullet"/>
      <w:lvlText w:val="-"/>
      <w:lvlJc w:val="left"/>
      <w:rPr>
        <w:rFonts w:ascii="Times New Roman" w:hAnsi="Times New Roman"/>
        <w:b w:val="0"/>
        <w:i w:val="0"/>
        <w:smallCaps w:val="0"/>
        <w:strike w:val="0"/>
        <w:color w:val="615F6B"/>
        <w:spacing w:val="0"/>
        <w:w w:val="100"/>
        <w:position w:val="0"/>
        <w:sz w:val="24"/>
        <w:u w:val="none"/>
      </w:rPr>
    </w:lvl>
    <w:lvl w:ilvl="5">
      <w:start w:val="1"/>
      <w:numFmt w:val="bullet"/>
      <w:lvlText w:val="-"/>
      <w:lvlJc w:val="left"/>
      <w:rPr>
        <w:rFonts w:ascii="Times New Roman" w:hAnsi="Times New Roman"/>
        <w:b w:val="0"/>
        <w:i w:val="0"/>
        <w:smallCaps w:val="0"/>
        <w:strike w:val="0"/>
        <w:color w:val="615F6B"/>
        <w:spacing w:val="0"/>
        <w:w w:val="100"/>
        <w:position w:val="0"/>
        <w:sz w:val="24"/>
        <w:u w:val="none"/>
      </w:rPr>
    </w:lvl>
    <w:lvl w:ilvl="6">
      <w:start w:val="1"/>
      <w:numFmt w:val="bullet"/>
      <w:lvlText w:val="-"/>
      <w:lvlJc w:val="left"/>
      <w:rPr>
        <w:rFonts w:ascii="Times New Roman" w:hAnsi="Times New Roman"/>
        <w:b w:val="0"/>
        <w:i w:val="0"/>
        <w:smallCaps w:val="0"/>
        <w:strike w:val="0"/>
        <w:color w:val="615F6B"/>
        <w:spacing w:val="0"/>
        <w:w w:val="100"/>
        <w:position w:val="0"/>
        <w:sz w:val="24"/>
        <w:u w:val="none"/>
      </w:rPr>
    </w:lvl>
    <w:lvl w:ilvl="7">
      <w:start w:val="1"/>
      <w:numFmt w:val="bullet"/>
      <w:lvlText w:val="-"/>
      <w:lvlJc w:val="left"/>
      <w:rPr>
        <w:rFonts w:ascii="Times New Roman" w:hAnsi="Times New Roman"/>
        <w:b w:val="0"/>
        <w:i w:val="0"/>
        <w:smallCaps w:val="0"/>
        <w:strike w:val="0"/>
        <w:color w:val="615F6B"/>
        <w:spacing w:val="0"/>
        <w:w w:val="100"/>
        <w:position w:val="0"/>
        <w:sz w:val="24"/>
        <w:u w:val="none"/>
      </w:rPr>
    </w:lvl>
    <w:lvl w:ilvl="8">
      <w:start w:val="1"/>
      <w:numFmt w:val="bullet"/>
      <w:lvlText w:val="-"/>
      <w:lvlJc w:val="left"/>
      <w:rPr>
        <w:rFonts w:ascii="Times New Roman" w:hAnsi="Times New Roman"/>
        <w:b w:val="0"/>
        <w:i w:val="0"/>
        <w:smallCaps w:val="0"/>
        <w:strike w:val="0"/>
        <w:color w:val="615F6B"/>
        <w:spacing w:val="0"/>
        <w:w w:val="100"/>
        <w:position w:val="0"/>
        <w:sz w:val="24"/>
        <w:u w:val="none"/>
      </w:rPr>
    </w:lvl>
  </w:abstractNum>
  <w:abstractNum w:abstractNumId="8">
    <w:nsid w:val="00000011"/>
    <w:multiLevelType w:val="multilevel"/>
    <w:tmpl w:val="00000010"/>
    <w:lvl w:ilvl="0">
      <w:start w:val="1"/>
      <w:numFmt w:val="bullet"/>
      <w:lvlText w:val="-"/>
      <w:lvlJc w:val="left"/>
      <w:rPr>
        <w:rFonts w:ascii="Times New Roman" w:hAnsi="Times New Roman"/>
        <w:b w:val="0"/>
        <w:i w:val="0"/>
        <w:smallCaps w:val="0"/>
        <w:strike w:val="0"/>
        <w:color w:val="615F6B"/>
        <w:spacing w:val="0"/>
        <w:w w:val="100"/>
        <w:position w:val="0"/>
        <w:sz w:val="24"/>
        <w:u w:val="none"/>
      </w:rPr>
    </w:lvl>
    <w:lvl w:ilvl="1">
      <w:start w:val="1"/>
      <w:numFmt w:val="bullet"/>
      <w:lvlText w:val="-"/>
      <w:lvlJc w:val="left"/>
      <w:rPr>
        <w:rFonts w:ascii="Times New Roman" w:hAnsi="Times New Roman"/>
        <w:b w:val="0"/>
        <w:i w:val="0"/>
        <w:smallCaps w:val="0"/>
        <w:strike w:val="0"/>
        <w:color w:val="615F6B"/>
        <w:spacing w:val="0"/>
        <w:w w:val="100"/>
        <w:position w:val="0"/>
        <w:sz w:val="24"/>
        <w:u w:val="none"/>
      </w:rPr>
    </w:lvl>
    <w:lvl w:ilvl="2">
      <w:start w:val="1"/>
      <w:numFmt w:val="bullet"/>
      <w:lvlText w:val="-"/>
      <w:lvlJc w:val="left"/>
      <w:rPr>
        <w:rFonts w:ascii="Times New Roman" w:hAnsi="Times New Roman"/>
        <w:b w:val="0"/>
        <w:i w:val="0"/>
        <w:smallCaps w:val="0"/>
        <w:strike w:val="0"/>
        <w:color w:val="615F6B"/>
        <w:spacing w:val="0"/>
        <w:w w:val="100"/>
        <w:position w:val="0"/>
        <w:sz w:val="24"/>
        <w:u w:val="none"/>
      </w:rPr>
    </w:lvl>
    <w:lvl w:ilvl="3">
      <w:start w:val="1"/>
      <w:numFmt w:val="bullet"/>
      <w:lvlText w:val="-"/>
      <w:lvlJc w:val="left"/>
      <w:rPr>
        <w:rFonts w:ascii="Times New Roman" w:hAnsi="Times New Roman"/>
        <w:b w:val="0"/>
        <w:i w:val="0"/>
        <w:smallCaps w:val="0"/>
        <w:strike w:val="0"/>
        <w:color w:val="615F6B"/>
        <w:spacing w:val="0"/>
        <w:w w:val="100"/>
        <w:position w:val="0"/>
        <w:sz w:val="24"/>
        <w:u w:val="none"/>
      </w:rPr>
    </w:lvl>
    <w:lvl w:ilvl="4">
      <w:start w:val="1"/>
      <w:numFmt w:val="bullet"/>
      <w:lvlText w:val="-"/>
      <w:lvlJc w:val="left"/>
      <w:rPr>
        <w:rFonts w:ascii="Times New Roman" w:hAnsi="Times New Roman"/>
        <w:b w:val="0"/>
        <w:i w:val="0"/>
        <w:smallCaps w:val="0"/>
        <w:strike w:val="0"/>
        <w:color w:val="615F6B"/>
        <w:spacing w:val="0"/>
        <w:w w:val="100"/>
        <w:position w:val="0"/>
        <w:sz w:val="24"/>
        <w:u w:val="none"/>
      </w:rPr>
    </w:lvl>
    <w:lvl w:ilvl="5">
      <w:start w:val="1"/>
      <w:numFmt w:val="bullet"/>
      <w:lvlText w:val="-"/>
      <w:lvlJc w:val="left"/>
      <w:rPr>
        <w:rFonts w:ascii="Times New Roman" w:hAnsi="Times New Roman"/>
        <w:b w:val="0"/>
        <w:i w:val="0"/>
        <w:smallCaps w:val="0"/>
        <w:strike w:val="0"/>
        <w:color w:val="615F6B"/>
        <w:spacing w:val="0"/>
        <w:w w:val="100"/>
        <w:position w:val="0"/>
        <w:sz w:val="24"/>
        <w:u w:val="none"/>
      </w:rPr>
    </w:lvl>
    <w:lvl w:ilvl="6">
      <w:start w:val="1"/>
      <w:numFmt w:val="bullet"/>
      <w:lvlText w:val="-"/>
      <w:lvlJc w:val="left"/>
      <w:rPr>
        <w:rFonts w:ascii="Times New Roman" w:hAnsi="Times New Roman"/>
        <w:b w:val="0"/>
        <w:i w:val="0"/>
        <w:smallCaps w:val="0"/>
        <w:strike w:val="0"/>
        <w:color w:val="615F6B"/>
        <w:spacing w:val="0"/>
        <w:w w:val="100"/>
        <w:position w:val="0"/>
        <w:sz w:val="24"/>
        <w:u w:val="none"/>
      </w:rPr>
    </w:lvl>
    <w:lvl w:ilvl="7">
      <w:start w:val="1"/>
      <w:numFmt w:val="bullet"/>
      <w:lvlText w:val="-"/>
      <w:lvlJc w:val="left"/>
      <w:rPr>
        <w:rFonts w:ascii="Times New Roman" w:hAnsi="Times New Roman"/>
        <w:b w:val="0"/>
        <w:i w:val="0"/>
        <w:smallCaps w:val="0"/>
        <w:strike w:val="0"/>
        <w:color w:val="615F6B"/>
        <w:spacing w:val="0"/>
        <w:w w:val="100"/>
        <w:position w:val="0"/>
        <w:sz w:val="24"/>
        <w:u w:val="none"/>
      </w:rPr>
    </w:lvl>
    <w:lvl w:ilvl="8">
      <w:start w:val="1"/>
      <w:numFmt w:val="bullet"/>
      <w:lvlText w:val="-"/>
      <w:lvlJc w:val="left"/>
      <w:rPr>
        <w:rFonts w:ascii="Times New Roman" w:hAnsi="Times New Roman"/>
        <w:b w:val="0"/>
        <w:i w:val="0"/>
        <w:smallCaps w:val="0"/>
        <w:strike w:val="0"/>
        <w:color w:val="615F6B"/>
        <w:spacing w:val="0"/>
        <w:w w:val="100"/>
        <w:position w:val="0"/>
        <w:sz w:val="24"/>
        <w:u w:val="none"/>
      </w:rPr>
    </w:lvl>
  </w:abstractNum>
  <w:abstractNum w:abstractNumId="9">
    <w:nsid w:val="00000013"/>
    <w:multiLevelType w:val="multilevel"/>
    <w:tmpl w:val="00000012"/>
    <w:lvl w:ilvl="0">
      <w:start w:val="1"/>
      <w:numFmt w:val="bullet"/>
      <w:lvlText w:val="-"/>
      <w:lvlJc w:val="left"/>
      <w:rPr>
        <w:rFonts w:ascii="Times New Roman" w:hAnsi="Times New Roman"/>
        <w:b w:val="0"/>
        <w:i w:val="0"/>
        <w:smallCaps w:val="0"/>
        <w:strike w:val="0"/>
        <w:color w:val="615F6B"/>
        <w:spacing w:val="0"/>
        <w:w w:val="100"/>
        <w:position w:val="0"/>
        <w:sz w:val="24"/>
        <w:u w:val="none"/>
      </w:rPr>
    </w:lvl>
    <w:lvl w:ilvl="1">
      <w:start w:val="1"/>
      <w:numFmt w:val="bullet"/>
      <w:lvlText w:val="-"/>
      <w:lvlJc w:val="left"/>
      <w:rPr>
        <w:rFonts w:ascii="Times New Roman" w:hAnsi="Times New Roman"/>
        <w:b w:val="0"/>
        <w:i w:val="0"/>
        <w:smallCaps w:val="0"/>
        <w:strike w:val="0"/>
        <w:color w:val="615F6B"/>
        <w:spacing w:val="0"/>
        <w:w w:val="100"/>
        <w:position w:val="0"/>
        <w:sz w:val="24"/>
        <w:u w:val="none"/>
      </w:rPr>
    </w:lvl>
    <w:lvl w:ilvl="2">
      <w:start w:val="1"/>
      <w:numFmt w:val="bullet"/>
      <w:lvlText w:val="-"/>
      <w:lvlJc w:val="left"/>
      <w:rPr>
        <w:rFonts w:ascii="Times New Roman" w:hAnsi="Times New Roman"/>
        <w:b w:val="0"/>
        <w:i w:val="0"/>
        <w:smallCaps w:val="0"/>
        <w:strike w:val="0"/>
        <w:color w:val="615F6B"/>
        <w:spacing w:val="0"/>
        <w:w w:val="100"/>
        <w:position w:val="0"/>
        <w:sz w:val="24"/>
        <w:u w:val="none"/>
      </w:rPr>
    </w:lvl>
    <w:lvl w:ilvl="3">
      <w:start w:val="1"/>
      <w:numFmt w:val="bullet"/>
      <w:lvlText w:val="-"/>
      <w:lvlJc w:val="left"/>
      <w:rPr>
        <w:rFonts w:ascii="Times New Roman" w:hAnsi="Times New Roman"/>
        <w:b w:val="0"/>
        <w:i w:val="0"/>
        <w:smallCaps w:val="0"/>
        <w:strike w:val="0"/>
        <w:color w:val="615F6B"/>
        <w:spacing w:val="0"/>
        <w:w w:val="100"/>
        <w:position w:val="0"/>
        <w:sz w:val="24"/>
        <w:u w:val="none"/>
      </w:rPr>
    </w:lvl>
    <w:lvl w:ilvl="4">
      <w:start w:val="1"/>
      <w:numFmt w:val="bullet"/>
      <w:lvlText w:val="-"/>
      <w:lvlJc w:val="left"/>
      <w:rPr>
        <w:rFonts w:ascii="Times New Roman" w:hAnsi="Times New Roman"/>
        <w:b w:val="0"/>
        <w:i w:val="0"/>
        <w:smallCaps w:val="0"/>
        <w:strike w:val="0"/>
        <w:color w:val="615F6B"/>
        <w:spacing w:val="0"/>
        <w:w w:val="100"/>
        <w:position w:val="0"/>
        <w:sz w:val="24"/>
        <w:u w:val="none"/>
      </w:rPr>
    </w:lvl>
    <w:lvl w:ilvl="5">
      <w:start w:val="1"/>
      <w:numFmt w:val="bullet"/>
      <w:lvlText w:val="-"/>
      <w:lvlJc w:val="left"/>
      <w:rPr>
        <w:rFonts w:ascii="Times New Roman" w:hAnsi="Times New Roman"/>
        <w:b w:val="0"/>
        <w:i w:val="0"/>
        <w:smallCaps w:val="0"/>
        <w:strike w:val="0"/>
        <w:color w:val="615F6B"/>
        <w:spacing w:val="0"/>
        <w:w w:val="100"/>
        <w:position w:val="0"/>
        <w:sz w:val="24"/>
        <w:u w:val="none"/>
      </w:rPr>
    </w:lvl>
    <w:lvl w:ilvl="6">
      <w:start w:val="1"/>
      <w:numFmt w:val="bullet"/>
      <w:lvlText w:val="-"/>
      <w:lvlJc w:val="left"/>
      <w:rPr>
        <w:rFonts w:ascii="Times New Roman" w:hAnsi="Times New Roman"/>
        <w:b w:val="0"/>
        <w:i w:val="0"/>
        <w:smallCaps w:val="0"/>
        <w:strike w:val="0"/>
        <w:color w:val="615F6B"/>
        <w:spacing w:val="0"/>
        <w:w w:val="100"/>
        <w:position w:val="0"/>
        <w:sz w:val="24"/>
        <w:u w:val="none"/>
      </w:rPr>
    </w:lvl>
    <w:lvl w:ilvl="7">
      <w:start w:val="1"/>
      <w:numFmt w:val="bullet"/>
      <w:lvlText w:val="-"/>
      <w:lvlJc w:val="left"/>
      <w:rPr>
        <w:rFonts w:ascii="Times New Roman" w:hAnsi="Times New Roman"/>
        <w:b w:val="0"/>
        <w:i w:val="0"/>
        <w:smallCaps w:val="0"/>
        <w:strike w:val="0"/>
        <w:color w:val="615F6B"/>
        <w:spacing w:val="0"/>
        <w:w w:val="100"/>
        <w:position w:val="0"/>
        <w:sz w:val="24"/>
        <w:u w:val="none"/>
      </w:rPr>
    </w:lvl>
    <w:lvl w:ilvl="8">
      <w:start w:val="1"/>
      <w:numFmt w:val="bullet"/>
      <w:lvlText w:val="-"/>
      <w:lvlJc w:val="left"/>
      <w:rPr>
        <w:rFonts w:ascii="Times New Roman" w:hAnsi="Times New Roman"/>
        <w:b w:val="0"/>
        <w:i w:val="0"/>
        <w:smallCaps w:val="0"/>
        <w:strike w:val="0"/>
        <w:color w:val="615F6B"/>
        <w:spacing w:val="0"/>
        <w:w w:val="100"/>
        <w:position w:val="0"/>
        <w:sz w:val="24"/>
        <w:u w:val="none"/>
      </w:rPr>
    </w:lvl>
  </w:abstractNum>
  <w:abstractNum w:abstractNumId="10">
    <w:nsid w:val="0E0A469A"/>
    <w:multiLevelType w:val="multilevel"/>
    <w:tmpl w:val="803CF240"/>
    <w:lvl w:ilvl="0">
      <w:start w:val="1"/>
      <w:numFmt w:val="bullet"/>
      <w:lvlText w:val=""/>
      <w:lvlJc w:val="left"/>
      <w:rPr>
        <w:rFonts w:ascii="Symbol" w:hAnsi="Symbol" w:cs="Symbol" w:hint="default"/>
        <w:b w:val="0"/>
        <w:i w:val="0"/>
        <w:smallCaps w:val="0"/>
        <w:strike w:val="0"/>
        <w:color w:val="615F6B"/>
        <w:spacing w:val="0"/>
        <w:w w:val="100"/>
        <w:position w:val="0"/>
        <w:sz w:val="24"/>
        <w:u w:val="none"/>
      </w:rPr>
    </w:lvl>
    <w:lvl w:ilvl="1">
      <w:start w:val="1"/>
      <w:numFmt w:val="bullet"/>
      <w:lvlText w:val="-"/>
      <w:lvlJc w:val="left"/>
      <w:rPr>
        <w:rFonts w:ascii="Times New Roman" w:hAnsi="Times New Roman"/>
        <w:b w:val="0"/>
        <w:i w:val="0"/>
        <w:smallCaps w:val="0"/>
        <w:strike w:val="0"/>
        <w:color w:val="615F6B"/>
        <w:spacing w:val="0"/>
        <w:w w:val="100"/>
        <w:position w:val="0"/>
        <w:sz w:val="24"/>
        <w:u w:val="none"/>
      </w:rPr>
    </w:lvl>
    <w:lvl w:ilvl="2">
      <w:start w:val="1"/>
      <w:numFmt w:val="bullet"/>
      <w:lvlText w:val="-"/>
      <w:lvlJc w:val="left"/>
      <w:rPr>
        <w:rFonts w:ascii="Times New Roman" w:hAnsi="Times New Roman"/>
        <w:b w:val="0"/>
        <w:i w:val="0"/>
        <w:smallCaps w:val="0"/>
        <w:strike w:val="0"/>
        <w:color w:val="615F6B"/>
        <w:spacing w:val="0"/>
        <w:w w:val="100"/>
        <w:position w:val="0"/>
        <w:sz w:val="24"/>
        <w:u w:val="none"/>
      </w:rPr>
    </w:lvl>
    <w:lvl w:ilvl="3">
      <w:start w:val="1"/>
      <w:numFmt w:val="bullet"/>
      <w:lvlText w:val="-"/>
      <w:lvlJc w:val="left"/>
      <w:rPr>
        <w:rFonts w:ascii="Times New Roman" w:hAnsi="Times New Roman"/>
        <w:b w:val="0"/>
        <w:i w:val="0"/>
        <w:smallCaps w:val="0"/>
        <w:strike w:val="0"/>
        <w:color w:val="615F6B"/>
        <w:spacing w:val="0"/>
        <w:w w:val="100"/>
        <w:position w:val="0"/>
        <w:sz w:val="24"/>
        <w:u w:val="none"/>
      </w:rPr>
    </w:lvl>
    <w:lvl w:ilvl="4">
      <w:start w:val="1"/>
      <w:numFmt w:val="bullet"/>
      <w:lvlText w:val="-"/>
      <w:lvlJc w:val="left"/>
      <w:rPr>
        <w:rFonts w:ascii="Times New Roman" w:hAnsi="Times New Roman"/>
        <w:b w:val="0"/>
        <w:i w:val="0"/>
        <w:smallCaps w:val="0"/>
        <w:strike w:val="0"/>
        <w:color w:val="615F6B"/>
        <w:spacing w:val="0"/>
        <w:w w:val="100"/>
        <w:position w:val="0"/>
        <w:sz w:val="24"/>
        <w:u w:val="none"/>
      </w:rPr>
    </w:lvl>
    <w:lvl w:ilvl="5">
      <w:start w:val="1"/>
      <w:numFmt w:val="bullet"/>
      <w:lvlText w:val="-"/>
      <w:lvlJc w:val="left"/>
      <w:rPr>
        <w:rFonts w:ascii="Times New Roman" w:hAnsi="Times New Roman"/>
        <w:b w:val="0"/>
        <w:i w:val="0"/>
        <w:smallCaps w:val="0"/>
        <w:strike w:val="0"/>
        <w:color w:val="615F6B"/>
        <w:spacing w:val="0"/>
        <w:w w:val="100"/>
        <w:position w:val="0"/>
        <w:sz w:val="24"/>
        <w:u w:val="none"/>
      </w:rPr>
    </w:lvl>
    <w:lvl w:ilvl="6">
      <w:start w:val="1"/>
      <w:numFmt w:val="bullet"/>
      <w:lvlText w:val="-"/>
      <w:lvlJc w:val="left"/>
      <w:rPr>
        <w:rFonts w:ascii="Times New Roman" w:hAnsi="Times New Roman"/>
        <w:b w:val="0"/>
        <w:i w:val="0"/>
        <w:smallCaps w:val="0"/>
        <w:strike w:val="0"/>
        <w:color w:val="615F6B"/>
        <w:spacing w:val="0"/>
        <w:w w:val="100"/>
        <w:position w:val="0"/>
        <w:sz w:val="24"/>
        <w:u w:val="none"/>
      </w:rPr>
    </w:lvl>
    <w:lvl w:ilvl="7">
      <w:start w:val="1"/>
      <w:numFmt w:val="bullet"/>
      <w:lvlText w:val="-"/>
      <w:lvlJc w:val="left"/>
      <w:rPr>
        <w:rFonts w:ascii="Times New Roman" w:hAnsi="Times New Roman"/>
        <w:b w:val="0"/>
        <w:i w:val="0"/>
        <w:smallCaps w:val="0"/>
        <w:strike w:val="0"/>
        <w:color w:val="615F6B"/>
        <w:spacing w:val="0"/>
        <w:w w:val="100"/>
        <w:position w:val="0"/>
        <w:sz w:val="24"/>
        <w:u w:val="none"/>
      </w:rPr>
    </w:lvl>
    <w:lvl w:ilvl="8">
      <w:start w:val="1"/>
      <w:numFmt w:val="bullet"/>
      <w:lvlText w:val="-"/>
      <w:lvlJc w:val="left"/>
      <w:rPr>
        <w:rFonts w:ascii="Times New Roman" w:hAnsi="Times New Roman"/>
        <w:b w:val="0"/>
        <w:i w:val="0"/>
        <w:smallCaps w:val="0"/>
        <w:strike w:val="0"/>
        <w:color w:val="615F6B"/>
        <w:spacing w:val="0"/>
        <w:w w:val="100"/>
        <w:position w:val="0"/>
        <w:sz w:val="24"/>
        <w:u w:val="none"/>
      </w:rPr>
    </w:lvl>
  </w:abstractNum>
  <w:abstractNum w:abstractNumId="11">
    <w:nsid w:val="19DD57A3"/>
    <w:multiLevelType w:val="hybridMultilevel"/>
    <w:tmpl w:val="760C2CF0"/>
    <w:lvl w:ilvl="0" w:tplc="377E6B1C">
      <w:start w:val="1"/>
      <w:numFmt w:val="decimal"/>
      <w:lvlText w:val="%1."/>
      <w:lvlJc w:val="left"/>
      <w:pPr>
        <w:ind w:left="620" w:hanging="360"/>
      </w:pPr>
      <w:rPr>
        <w:rFonts w:ascii="Times New Roman" w:hAnsi="Times New Roman" w:cs="Times New Roman" w:hint="default"/>
      </w:rPr>
    </w:lvl>
    <w:lvl w:ilvl="1" w:tplc="04190019" w:tentative="1">
      <w:start w:val="1"/>
      <w:numFmt w:val="lowerLetter"/>
      <w:lvlText w:val="%2."/>
      <w:lvlJc w:val="left"/>
      <w:pPr>
        <w:ind w:left="1340" w:hanging="360"/>
      </w:pPr>
    </w:lvl>
    <w:lvl w:ilvl="2" w:tplc="0419001B" w:tentative="1">
      <w:start w:val="1"/>
      <w:numFmt w:val="lowerRoman"/>
      <w:lvlText w:val="%3."/>
      <w:lvlJc w:val="right"/>
      <w:pPr>
        <w:ind w:left="2060" w:hanging="180"/>
      </w:pPr>
    </w:lvl>
    <w:lvl w:ilvl="3" w:tplc="0419000F" w:tentative="1">
      <w:start w:val="1"/>
      <w:numFmt w:val="decimal"/>
      <w:lvlText w:val="%4."/>
      <w:lvlJc w:val="left"/>
      <w:pPr>
        <w:ind w:left="2780" w:hanging="360"/>
      </w:pPr>
    </w:lvl>
    <w:lvl w:ilvl="4" w:tplc="04190019" w:tentative="1">
      <w:start w:val="1"/>
      <w:numFmt w:val="lowerLetter"/>
      <w:lvlText w:val="%5."/>
      <w:lvlJc w:val="left"/>
      <w:pPr>
        <w:ind w:left="3500" w:hanging="360"/>
      </w:pPr>
    </w:lvl>
    <w:lvl w:ilvl="5" w:tplc="0419001B" w:tentative="1">
      <w:start w:val="1"/>
      <w:numFmt w:val="lowerRoman"/>
      <w:lvlText w:val="%6."/>
      <w:lvlJc w:val="right"/>
      <w:pPr>
        <w:ind w:left="4220" w:hanging="180"/>
      </w:pPr>
    </w:lvl>
    <w:lvl w:ilvl="6" w:tplc="0419000F" w:tentative="1">
      <w:start w:val="1"/>
      <w:numFmt w:val="decimal"/>
      <w:lvlText w:val="%7."/>
      <w:lvlJc w:val="left"/>
      <w:pPr>
        <w:ind w:left="4940" w:hanging="360"/>
      </w:pPr>
    </w:lvl>
    <w:lvl w:ilvl="7" w:tplc="04190019" w:tentative="1">
      <w:start w:val="1"/>
      <w:numFmt w:val="lowerLetter"/>
      <w:lvlText w:val="%8."/>
      <w:lvlJc w:val="left"/>
      <w:pPr>
        <w:ind w:left="5660" w:hanging="360"/>
      </w:pPr>
    </w:lvl>
    <w:lvl w:ilvl="8" w:tplc="0419001B" w:tentative="1">
      <w:start w:val="1"/>
      <w:numFmt w:val="lowerRoman"/>
      <w:lvlText w:val="%9."/>
      <w:lvlJc w:val="right"/>
      <w:pPr>
        <w:ind w:left="6380" w:hanging="180"/>
      </w:pPr>
    </w:lvl>
  </w:abstractNum>
  <w:abstractNum w:abstractNumId="12">
    <w:nsid w:val="1A47504F"/>
    <w:multiLevelType w:val="hybridMultilevel"/>
    <w:tmpl w:val="3CA4F098"/>
    <w:lvl w:ilvl="0" w:tplc="73CA6E0E">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13">
    <w:nsid w:val="59747895"/>
    <w:multiLevelType w:val="hybridMultilevel"/>
    <w:tmpl w:val="BD5AA496"/>
    <w:lvl w:ilvl="0" w:tplc="01F0D436">
      <w:start w:val="2"/>
      <w:numFmt w:val="decimal"/>
      <w:pStyle w:val="2"/>
      <w:lvlText w:val="%1.1. "/>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2F50098"/>
    <w:multiLevelType w:val="hybridMultilevel"/>
    <w:tmpl w:val="D8A6FF56"/>
    <w:lvl w:ilvl="0" w:tplc="73CA6E0E">
      <w:start w:val="1"/>
      <w:numFmt w:val="bullet"/>
      <w:lvlText w:val=""/>
      <w:lvlJc w:val="left"/>
      <w:pPr>
        <w:ind w:left="920" w:hanging="360"/>
      </w:pPr>
      <w:rPr>
        <w:rFonts w:ascii="Symbol" w:hAnsi="Symbol" w:cs="Symbol" w:hint="default"/>
      </w:rPr>
    </w:lvl>
    <w:lvl w:ilvl="1" w:tplc="04190003" w:tentative="1">
      <w:start w:val="1"/>
      <w:numFmt w:val="bullet"/>
      <w:lvlText w:val="o"/>
      <w:lvlJc w:val="left"/>
      <w:pPr>
        <w:ind w:left="1640" w:hanging="360"/>
      </w:pPr>
      <w:rPr>
        <w:rFonts w:ascii="Courier New" w:hAnsi="Courier New" w:cs="Courier New" w:hint="default"/>
      </w:rPr>
    </w:lvl>
    <w:lvl w:ilvl="2" w:tplc="04190005" w:tentative="1">
      <w:start w:val="1"/>
      <w:numFmt w:val="bullet"/>
      <w:lvlText w:val=""/>
      <w:lvlJc w:val="left"/>
      <w:pPr>
        <w:ind w:left="2360" w:hanging="360"/>
      </w:pPr>
      <w:rPr>
        <w:rFonts w:ascii="Wingdings" w:hAnsi="Wingdings" w:cs="Wingdings" w:hint="default"/>
      </w:rPr>
    </w:lvl>
    <w:lvl w:ilvl="3" w:tplc="04190001" w:tentative="1">
      <w:start w:val="1"/>
      <w:numFmt w:val="bullet"/>
      <w:lvlText w:val=""/>
      <w:lvlJc w:val="left"/>
      <w:pPr>
        <w:ind w:left="3080" w:hanging="360"/>
      </w:pPr>
      <w:rPr>
        <w:rFonts w:ascii="Symbol" w:hAnsi="Symbol" w:cs="Symbol" w:hint="default"/>
      </w:rPr>
    </w:lvl>
    <w:lvl w:ilvl="4" w:tplc="04190003" w:tentative="1">
      <w:start w:val="1"/>
      <w:numFmt w:val="bullet"/>
      <w:lvlText w:val="o"/>
      <w:lvlJc w:val="left"/>
      <w:pPr>
        <w:ind w:left="3800" w:hanging="360"/>
      </w:pPr>
      <w:rPr>
        <w:rFonts w:ascii="Courier New" w:hAnsi="Courier New" w:cs="Courier New" w:hint="default"/>
      </w:rPr>
    </w:lvl>
    <w:lvl w:ilvl="5" w:tplc="04190005" w:tentative="1">
      <w:start w:val="1"/>
      <w:numFmt w:val="bullet"/>
      <w:lvlText w:val=""/>
      <w:lvlJc w:val="left"/>
      <w:pPr>
        <w:ind w:left="4520" w:hanging="360"/>
      </w:pPr>
      <w:rPr>
        <w:rFonts w:ascii="Wingdings" w:hAnsi="Wingdings" w:cs="Wingdings" w:hint="default"/>
      </w:rPr>
    </w:lvl>
    <w:lvl w:ilvl="6" w:tplc="04190001" w:tentative="1">
      <w:start w:val="1"/>
      <w:numFmt w:val="bullet"/>
      <w:lvlText w:val=""/>
      <w:lvlJc w:val="left"/>
      <w:pPr>
        <w:ind w:left="5240" w:hanging="360"/>
      </w:pPr>
      <w:rPr>
        <w:rFonts w:ascii="Symbol" w:hAnsi="Symbol" w:cs="Symbol" w:hint="default"/>
      </w:rPr>
    </w:lvl>
    <w:lvl w:ilvl="7" w:tplc="04190003" w:tentative="1">
      <w:start w:val="1"/>
      <w:numFmt w:val="bullet"/>
      <w:lvlText w:val="o"/>
      <w:lvlJc w:val="left"/>
      <w:pPr>
        <w:ind w:left="5960" w:hanging="360"/>
      </w:pPr>
      <w:rPr>
        <w:rFonts w:ascii="Courier New" w:hAnsi="Courier New" w:cs="Courier New" w:hint="default"/>
      </w:rPr>
    </w:lvl>
    <w:lvl w:ilvl="8" w:tplc="04190005" w:tentative="1">
      <w:start w:val="1"/>
      <w:numFmt w:val="bullet"/>
      <w:lvlText w:val=""/>
      <w:lvlJc w:val="left"/>
      <w:pPr>
        <w:ind w:left="6680" w:hanging="360"/>
      </w:pPr>
      <w:rPr>
        <w:rFonts w:ascii="Wingdings" w:hAnsi="Wingdings" w:cs="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81"/>
  <w:drawingGridVerticalSpacing w:val="181"/>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5BF"/>
    <w:rsid w:val="0006047B"/>
    <w:rsid w:val="00070A1F"/>
    <w:rsid w:val="000B52EE"/>
    <w:rsid w:val="000E6D20"/>
    <w:rsid w:val="00175F24"/>
    <w:rsid w:val="001C3955"/>
    <w:rsid w:val="001D6F22"/>
    <w:rsid w:val="001E00E9"/>
    <w:rsid w:val="001F789F"/>
    <w:rsid w:val="00232E5E"/>
    <w:rsid w:val="0024242A"/>
    <w:rsid w:val="002E25AC"/>
    <w:rsid w:val="00317716"/>
    <w:rsid w:val="00382ECE"/>
    <w:rsid w:val="003C6557"/>
    <w:rsid w:val="003F50CF"/>
    <w:rsid w:val="00421DBB"/>
    <w:rsid w:val="00512AA4"/>
    <w:rsid w:val="005955EE"/>
    <w:rsid w:val="00597A54"/>
    <w:rsid w:val="005E49B5"/>
    <w:rsid w:val="005F05BF"/>
    <w:rsid w:val="005F1C65"/>
    <w:rsid w:val="00694D75"/>
    <w:rsid w:val="006D7FA6"/>
    <w:rsid w:val="007271CC"/>
    <w:rsid w:val="00764D45"/>
    <w:rsid w:val="007C4D9B"/>
    <w:rsid w:val="00861F89"/>
    <w:rsid w:val="008A3FEB"/>
    <w:rsid w:val="008E0853"/>
    <w:rsid w:val="008E0EC7"/>
    <w:rsid w:val="008E6EA5"/>
    <w:rsid w:val="00903348"/>
    <w:rsid w:val="00911AA2"/>
    <w:rsid w:val="0095132D"/>
    <w:rsid w:val="00974E46"/>
    <w:rsid w:val="009817D5"/>
    <w:rsid w:val="0099405F"/>
    <w:rsid w:val="00AC120A"/>
    <w:rsid w:val="00B1121A"/>
    <w:rsid w:val="00BA0BE3"/>
    <w:rsid w:val="00BA7B2D"/>
    <w:rsid w:val="00BC48ED"/>
    <w:rsid w:val="00C623B1"/>
    <w:rsid w:val="00C72DAA"/>
    <w:rsid w:val="00D162FE"/>
    <w:rsid w:val="00D17092"/>
    <w:rsid w:val="00D748D9"/>
    <w:rsid w:val="00DE0915"/>
    <w:rsid w:val="00E81054"/>
    <w:rsid w:val="00EC7348"/>
    <w:rsid w:val="00F576D2"/>
    <w:rsid w:val="00F83C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FDBAF"/>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Times New Roman" w:hAnsi="Courier New" w:cs="Courier New"/>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color w:val="000000"/>
    </w:rPr>
  </w:style>
  <w:style w:type="paragraph" w:styleId="1">
    <w:name w:val="heading 1"/>
    <w:basedOn w:val="a"/>
    <w:next w:val="a"/>
    <w:link w:val="10"/>
    <w:uiPriority w:val="9"/>
    <w:qFormat/>
    <w:rsid w:val="008E0EC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5E49B5"/>
    <w:pPr>
      <w:widowControl/>
      <w:numPr>
        <w:numId w:val="12"/>
      </w:numPr>
      <w:jc w:val="center"/>
      <w:outlineLvl w:val="1"/>
    </w:pPr>
    <w:rPr>
      <w:rFonts w:ascii="Times New Roman" w:hAnsi="Times New Roman" w:cs="Times New Roman"/>
      <w:b/>
      <w:bCs/>
      <w:color w:val="auto"/>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ой текст Знак1"/>
    <w:basedOn w:val="a0"/>
    <w:link w:val="a3"/>
    <w:uiPriority w:val="99"/>
    <w:locked/>
    <w:rPr>
      <w:rFonts w:ascii="Times New Roman" w:hAnsi="Times New Roman" w:cs="Times New Roman"/>
      <w:color w:val="615F6B"/>
      <w:u w:val="none"/>
    </w:rPr>
  </w:style>
  <w:style w:type="character" w:customStyle="1" w:styleId="21">
    <w:name w:val="Колонтитул (2)_"/>
    <w:basedOn w:val="a0"/>
    <w:link w:val="22"/>
    <w:uiPriority w:val="99"/>
    <w:locked/>
    <w:rPr>
      <w:rFonts w:ascii="Times New Roman" w:hAnsi="Times New Roman" w:cs="Times New Roman"/>
      <w:sz w:val="20"/>
      <w:szCs w:val="20"/>
      <w:u w:val="none"/>
    </w:rPr>
  </w:style>
  <w:style w:type="character" w:customStyle="1" w:styleId="a4">
    <w:name w:val="Подпись к картинке_"/>
    <w:basedOn w:val="a0"/>
    <w:link w:val="a5"/>
    <w:uiPriority w:val="99"/>
    <w:locked/>
    <w:rPr>
      <w:rFonts w:ascii="Times New Roman" w:hAnsi="Times New Roman" w:cs="Times New Roman"/>
      <w:color w:val="615F6B"/>
      <w:u w:val="none"/>
    </w:rPr>
  </w:style>
  <w:style w:type="character" w:customStyle="1" w:styleId="12">
    <w:name w:val="Заголовок №1_"/>
    <w:basedOn w:val="a0"/>
    <w:link w:val="13"/>
    <w:uiPriority w:val="99"/>
    <w:locked/>
    <w:rPr>
      <w:rFonts w:ascii="Times New Roman" w:hAnsi="Times New Roman" w:cs="Times New Roman"/>
      <w:b/>
      <w:bCs/>
      <w:color w:val="615F6B"/>
      <w:u w:val="none"/>
    </w:rPr>
  </w:style>
  <w:style w:type="character" w:customStyle="1" w:styleId="a6">
    <w:name w:val="Оглавление_"/>
    <w:basedOn w:val="a0"/>
    <w:link w:val="a7"/>
    <w:uiPriority w:val="99"/>
    <w:locked/>
    <w:rPr>
      <w:rFonts w:ascii="Times New Roman" w:hAnsi="Times New Roman" w:cs="Times New Roman"/>
      <w:color w:val="615F6B"/>
      <w:u w:val="none"/>
    </w:rPr>
  </w:style>
  <w:style w:type="character" w:customStyle="1" w:styleId="a8">
    <w:name w:val="Другое_"/>
    <w:basedOn w:val="a0"/>
    <w:link w:val="a9"/>
    <w:uiPriority w:val="99"/>
    <w:locked/>
    <w:rPr>
      <w:rFonts w:ascii="Times New Roman" w:hAnsi="Times New Roman" w:cs="Times New Roman"/>
      <w:color w:val="615F6B"/>
      <w:u w:val="none"/>
    </w:rPr>
  </w:style>
  <w:style w:type="paragraph" w:styleId="a3">
    <w:name w:val="Body Text"/>
    <w:basedOn w:val="a"/>
    <w:link w:val="11"/>
    <w:uiPriority w:val="99"/>
    <w:pPr>
      <w:spacing w:after="60" w:line="276" w:lineRule="auto"/>
      <w:ind w:firstLine="400"/>
    </w:pPr>
    <w:rPr>
      <w:rFonts w:ascii="Times New Roman" w:hAnsi="Times New Roman" w:cs="Times New Roman"/>
      <w:color w:val="615F6B"/>
    </w:rPr>
  </w:style>
  <w:style w:type="character" w:customStyle="1" w:styleId="aa">
    <w:name w:val="Основной текст Знак"/>
    <w:basedOn w:val="a0"/>
    <w:uiPriority w:val="99"/>
    <w:semiHidden/>
    <w:rPr>
      <w:color w:val="000000"/>
    </w:rPr>
  </w:style>
  <w:style w:type="character" w:customStyle="1" w:styleId="23">
    <w:name w:val="Основной текст Знак2"/>
    <w:basedOn w:val="a0"/>
    <w:uiPriority w:val="99"/>
    <w:semiHidden/>
    <w:rPr>
      <w:rFonts w:cs="Courier New"/>
      <w:color w:val="000000"/>
    </w:rPr>
  </w:style>
  <w:style w:type="paragraph" w:customStyle="1" w:styleId="22">
    <w:name w:val="Колонтитул (2)"/>
    <w:basedOn w:val="a"/>
    <w:link w:val="21"/>
    <w:uiPriority w:val="99"/>
    <w:rPr>
      <w:rFonts w:ascii="Times New Roman" w:hAnsi="Times New Roman" w:cs="Times New Roman"/>
      <w:color w:val="auto"/>
      <w:sz w:val="20"/>
      <w:szCs w:val="20"/>
    </w:rPr>
  </w:style>
  <w:style w:type="paragraph" w:customStyle="1" w:styleId="a5">
    <w:name w:val="Подпись к картинке"/>
    <w:basedOn w:val="a"/>
    <w:link w:val="a4"/>
    <w:uiPriority w:val="99"/>
    <w:pPr>
      <w:spacing w:line="276" w:lineRule="auto"/>
      <w:jc w:val="right"/>
    </w:pPr>
    <w:rPr>
      <w:rFonts w:ascii="Times New Roman" w:hAnsi="Times New Roman" w:cs="Times New Roman"/>
      <w:color w:val="615F6B"/>
    </w:rPr>
  </w:style>
  <w:style w:type="paragraph" w:customStyle="1" w:styleId="13">
    <w:name w:val="Заголовок №1"/>
    <w:basedOn w:val="a"/>
    <w:link w:val="12"/>
    <w:uiPriority w:val="99"/>
    <w:pPr>
      <w:spacing w:after="260" w:line="257" w:lineRule="auto"/>
      <w:ind w:firstLine="700"/>
      <w:outlineLvl w:val="0"/>
    </w:pPr>
    <w:rPr>
      <w:rFonts w:ascii="Times New Roman" w:hAnsi="Times New Roman" w:cs="Times New Roman"/>
      <w:b/>
      <w:bCs/>
      <w:color w:val="615F6B"/>
    </w:rPr>
  </w:style>
  <w:style w:type="paragraph" w:customStyle="1" w:styleId="a7">
    <w:name w:val="Оглавление"/>
    <w:basedOn w:val="a"/>
    <w:link w:val="a6"/>
    <w:uiPriority w:val="99"/>
    <w:pPr>
      <w:spacing w:after="260"/>
      <w:ind w:firstLine="700"/>
    </w:pPr>
    <w:rPr>
      <w:rFonts w:ascii="Times New Roman" w:hAnsi="Times New Roman" w:cs="Times New Roman"/>
      <w:color w:val="615F6B"/>
    </w:rPr>
  </w:style>
  <w:style w:type="paragraph" w:customStyle="1" w:styleId="a9">
    <w:name w:val="Другое"/>
    <w:basedOn w:val="a"/>
    <w:link w:val="a8"/>
    <w:uiPriority w:val="99"/>
    <w:rPr>
      <w:rFonts w:ascii="Times New Roman" w:hAnsi="Times New Roman" w:cs="Times New Roman"/>
      <w:color w:val="615F6B"/>
    </w:rPr>
  </w:style>
  <w:style w:type="paragraph" w:styleId="ab">
    <w:name w:val="header"/>
    <w:basedOn w:val="a"/>
    <w:link w:val="ac"/>
    <w:uiPriority w:val="99"/>
    <w:unhideWhenUsed/>
    <w:rsid w:val="005F05BF"/>
    <w:pPr>
      <w:tabs>
        <w:tab w:val="center" w:pos="4677"/>
        <w:tab w:val="right" w:pos="9355"/>
      </w:tabs>
    </w:pPr>
  </w:style>
  <w:style w:type="character" w:customStyle="1" w:styleId="ac">
    <w:name w:val="Верхний колонтитул Знак"/>
    <w:basedOn w:val="a0"/>
    <w:link w:val="ab"/>
    <w:uiPriority w:val="99"/>
    <w:locked/>
    <w:rsid w:val="005F05BF"/>
    <w:rPr>
      <w:rFonts w:cs="Courier New"/>
      <w:color w:val="000000"/>
    </w:rPr>
  </w:style>
  <w:style w:type="paragraph" w:styleId="ad">
    <w:name w:val="footer"/>
    <w:basedOn w:val="a"/>
    <w:link w:val="ae"/>
    <w:uiPriority w:val="99"/>
    <w:unhideWhenUsed/>
    <w:rsid w:val="005F05BF"/>
    <w:pPr>
      <w:tabs>
        <w:tab w:val="center" w:pos="4677"/>
        <w:tab w:val="right" w:pos="9355"/>
      </w:tabs>
    </w:pPr>
  </w:style>
  <w:style w:type="character" w:customStyle="1" w:styleId="ae">
    <w:name w:val="Нижний колонтитул Знак"/>
    <w:basedOn w:val="a0"/>
    <w:link w:val="ad"/>
    <w:uiPriority w:val="99"/>
    <w:locked/>
    <w:rsid w:val="005F05BF"/>
    <w:rPr>
      <w:rFonts w:cs="Courier New"/>
      <w:color w:val="000000"/>
    </w:rPr>
  </w:style>
  <w:style w:type="paragraph" w:styleId="af">
    <w:name w:val="Balloon Text"/>
    <w:basedOn w:val="a"/>
    <w:link w:val="af0"/>
    <w:uiPriority w:val="99"/>
    <w:rsid w:val="001D6F22"/>
    <w:rPr>
      <w:rFonts w:ascii="Segoe UI" w:hAnsi="Segoe UI" w:cs="Segoe UI"/>
      <w:sz w:val="18"/>
      <w:szCs w:val="18"/>
    </w:rPr>
  </w:style>
  <w:style w:type="character" w:customStyle="1" w:styleId="af0">
    <w:name w:val="Текст выноски Знак"/>
    <w:basedOn w:val="a0"/>
    <w:link w:val="af"/>
    <w:uiPriority w:val="99"/>
    <w:rsid w:val="001D6F22"/>
    <w:rPr>
      <w:rFonts w:ascii="Segoe UI" w:hAnsi="Segoe UI" w:cs="Segoe UI"/>
      <w:color w:val="000000"/>
      <w:sz w:val="18"/>
      <w:szCs w:val="18"/>
    </w:rPr>
  </w:style>
  <w:style w:type="character" w:styleId="af1">
    <w:name w:val="Hyperlink"/>
    <w:unhideWhenUsed/>
    <w:rsid w:val="00B1121A"/>
    <w:rPr>
      <w:color w:val="330066"/>
      <w:u w:val="single"/>
    </w:rPr>
  </w:style>
  <w:style w:type="character" w:customStyle="1" w:styleId="14">
    <w:name w:val="Неразрешенное упоминание1"/>
    <w:basedOn w:val="a0"/>
    <w:uiPriority w:val="99"/>
    <w:semiHidden/>
    <w:unhideWhenUsed/>
    <w:rsid w:val="00B1121A"/>
    <w:rPr>
      <w:color w:val="605E5C"/>
      <w:shd w:val="clear" w:color="auto" w:fill="E1DFDD"/>
    </w:rPr>
  </w:style>
  <w:style w:type="character" w:customStyle="1" w:styleId="20">
    <w:name w:val="Заголовок 2 Знак"/>
    <w:basedOn w:val="a0"/>
    <w:link w:val="2"/>
    <w:uiPriority w:val="9"/>
    <w:rsid w:val="005E49B5"/>
    <w:rPr>
      <w:rFonts w:ascii="Times New Roman" w:hAnsi="Times New Roman" w:cs="Times New Roman"/>
      <w:b/>
      <w:bCs/>
      <w:szCs w:val="36"/>
    </w:rPr>
  </w:style>
  <w:style w:type="table" w:styleId="af2">
    <w:name w:val="Table Grid"/>
    <w:basedOn w:val="a1"/>
    <w:rsid w:val="000604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317716"/>
    <w:rPr>
      <w:color w:val="605E5C"/>
      <w:shd w:val="clear" w:color="auto" w:fill="E1DFDD"/>
    </w:rPr>
  </w:style>
  <w:style w:type="paragraph" w:styleId="af3">
    <w:name w:val="List Paragraph"/>
    <w:basedOn w:val="a"/>
    <w:uiPriority w:val="34"/>
    <w:qFormat/>
    <w:rsid w:val="008E0EC7"/>
    <w:pPr>
      <w:widowControl/>
      <w:ind w:left="720"/>
      <w:contextualSpacing/>
    </w:pPr>
    <w:rPr>
      <w:rFonts w:ascii="Times New Roman" w:hAnsi="Times New Roman" w:cs="Times New Roman"/>
      <w:color w:val="auto"/>
    </w:rPr>
  </w:style>
  <w:style w:type="character" w:customStyle="1" w:styleId="10">
    <w:name w:val="Заголовок 1 Знак"/>
    <w:basedOn w:val="a0"/>
    <w:link w:val="1"/>
    <w:uiPriority w:val="9"/>
    <w:rsid w:val="008E0EC7"/>
    <w:rPr>
      <w:rFonts w:asciiTheme="majorHAnsi" w:eastAsiaTheme="majorEastAsia" w:hAnsiTheme="majorHAnsi" w:cstheme="majorBidi"/>
      <w:color w:val="365F91" w:themeColor="accent1" w:themeShade="BF"/>
      <w:sz w:val="32"/>
      <w:szCs w:val="32"/>
    </w:rPr>
  </w:style>
  <w:style w:type="paragraph" w:customStyle="1" w:styleId="pboth">
    <w:name w:val="pboth"/>
    <w:basedOn w:val="a"/>
    <w:rsid w:val="008E0EC7"/>
    <w:pPr>
      <w:widowControl/>
      <w:spacing w:before="100" w:beforeAutospacing="1" w:after="100" w:afterAutospacing="1"/>
    </w:pPr>
    <w:rPr>
      <w:rFonts w:ascii="Times New Roman" w:hAnsi="Times New Roman" w:cs="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Times New Roman" w:hAnsi="Courier New" w:cs="Courier New"/>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color w:val="000000"/>
    </w:rPr>
  </w:style>
  <w:style w:type="paragraph" w:styleId="1">
    <w:name w:val="heading 1"/>
    <w:basedOn w:val="a"/>
    <w:next w:val="a"/>
    <w:link w:val="10"/>
    <w:uiPriority w:val="9"/>
    <w:qFormat/>
    <w:rsid w:val="008E0EC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5E49B5"/>
    <w:pPr>
      <w:widowControl/>
      <w:numPr>
        <w:numId w:val="12"/>
      </w:numPr>
      <w:jc w:val="center"/>
      <w:outlineLvl w:val="1"/>
    </w:pPr>
    <w:rPr>
      <w:rFonts w:ascii="Times New Roman" w:hAnsi="Times New Roman" w:cs="Times New Roman"/>
      <w:b/>
      <w:bCs/>
      <w:color w:val="auto"/>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ой текст Знак1"/>
    <w:basedOn w:val="a0"/>
    <w:link w:val="a3"/>
    <w:uiPriority w:val="99"/>
    <w:locked/>
    <w:rPr>
      <w:rFonts w:ascii="Times New Roman" w:hAnsi="Times New Roman" w:cs="Times New Roman"/>
      <w:color w:val="615F6B"/>
      <w:u w:val="none"/>
    </w:rPr>
  </w:style>
  <w:style w:type="character" w:customStyle="1" w:styleId="21">
    <w:name w:val="Колонтитул (2)_"/>
    <w:basedOn w:val="a0"/>
    <w:link w:val="22"/>
    <w:uiPriority w:val="99"/>
    <w:locked/>
    <w:rPr>
      <w:rFonts w:ascii="Times New Roman" w:hAnsi="Times New Roman" w:cs="Times New Roman"/>
      <w:sz w:val="20"/>
      <w:szCs w:val="20"/>
      <w:u w:val="none"/>
    </w:rPr>
  </w:style>
  <w:style w:type="character" w:customStyle="1" w:styleId="a4">
    <w:name w:val="Подпись к картинке_"/>
    <w:basedOn w:val="a0"/>
    <w:link w:val="a5"/>
    <w:uiPriority w:val="99"/>
    <w:locked/>
    <w:rPr>
      <w:rFonts w:ascii="Times New Roman" w:hAnsi="Times New Roman" w:cs="Times New Roman"/>
      <w:color w:val="615F6B"/>
      <w:u w:val="none"/>
    </w:rPr>
  </w:style>
  <w:style w:type="character" w:customStyle="1" w:styleId="12">
    <w:name w:val="Заголовок №1_"/>
    <w:basedOn w:val="a0"/>
    <w:link w:val="13"/>
    <w:uiPriority w:val="99"/>
    <w:locked/>
    <w:rPr>
      <w:rFonts w:ascii="Times New Roman" w:hAnsi="Times New Roman" w:cs="Times New Roman"/>
      <w:b/>
      <w:bCs/>
      <w:color w:val="615F6B"/>
      <w:u w:val="none"/>
    </w:rPr>
  </w:style>
  <w:style w:type="character" w:customStyle="1" w:styleId="a6">
    <w:name w:val="Оглавление_"/>
    <w:basedOn w:val="a0"/>
    <w:link w:val="a7"/>
    <w:uiPriority w:val="99"/>
    <w:locked/>
    <w:rPr>
      <w:rFonts w:ascii="Times New Roman" w:hAnsi="Times New Roman" w:cs="Times New Roman"/>
      <w:color w:val="615F6B"/>
      <w:u w:val="none"/>
    </w:rPr>
  </w:style>
  <w:style w:type="character" w:customStyle="1" w:styleId="a8">
    <w:name w:val="Другое_"/>
    <w:basedOn w:val="a0"/>
    <w:link w:val="a9"/>
    <w:uiPriority w:val="99"/>
    <w:locked/>
    <w:rPr>
      <w:rFonts w:ascii="Times New Roman" w:hAnsi="Times New Roman" w:cs="Times New Roman"/>
      <w:color w:val="615F6B"/>
      <w:u w:val="none"/>
    </w:rPr>
  </w:style>
  <w:style w:type="paragraph" w:styleId="a3">
    <w:name w:val="Body Text"/>
    <w:basedOn w:val="a"/>
    <w:link w:val="11"/>
    <w:uiPriority w:val="99"/>
    <w:pPr>
      <w:spacing w:after="60" w:line="276" w:lineRule="auto"/>
      <w:ind w:firstLine="400"/>
    </w:pPr>
    <w:rPr>
      <w:rFonts w:ascii="Times New Roman" w:hAnsi="Times New Roman" w:cs="Times New Roman"/>
      <w:color w:val="615F6B"/>
    </w:rPr>
  </w:style>
  <w:style w:type="character" w:customStyle="1" w:styleId="aa">
    <w:name w:val="Основной текст Знак"/>
    <w:basedOn w:val="a0"/>
    <w:uiPriority w:val="99"/>
    <w:semiHidden/>
    <w:rPr>
      <w:color w:val="000000"/>
    </w:rPr>
  </w:style>
  <w:style w:type="character" w:customStyle="1" w:styleId="23">
    <w:name w:val="Основной текст Знак2"/>
    <w:basedOn w:val="a0"/>
    <w:uiPriority w:val="99"/>
    <w:semiHidden/>
    <w:rPr>
      <w:rFonts w:cs="Courier New"/>
      <w:color w:val="000000"/>
    </w:rPr>
  </w:style>
  <w:style w:type="paragraph" w:customStyle="1" w:styleId="22">
    <w:name w:val="Колонтитул (2)"/>
    <w:basedOn w:val="a"/>
    <w:link w:val="21"/>
    <w:uiPriority w:val="99"/>
    <w:rPr>
      <w:rFonts w:ascii="Times New Roman" w:hAnsi="Times New Roman" w:cs="Times New Roman"/>
      <w:color w:val="auto"/>
      <w:sz w:val="20"/>
      <w:szCs w:val="20"/>
    </w:rPr>
  </w:style>
  <w:style w:type="paragraph" w:customStyle="1" w:styleId="a5">
    <w:name w:val="Подпись к картинке"/>
    <w:basedOn w:val="a"/>
    <w:link w:val="a4"/>
    <w:uiPriority w:val="99"/>
    <w:pPr>
      <w:spacing w:line="276" w:lineRule="auto"/>
      <w:jc w:val="right"/>
    </w:pPr>
    <w:rPr>
      <w:rFonts w:ascii="Times New Roman" w:hAnsi="Times New Roman" w:cs="Times New Roman"/>
      <w:color w:val="615F6B"/>
    </w:rPr>
  </w:style>
  <w:style w:type="paragraph" w:customStyle="1" w:styleId="13">
    <w:name w:val="Заголовок №1"/>
    <w:basedOn w:val="a"/>
    <w:link w:val="12"/>
    <w:uiPriority w:val="99"/>
    <w:pPr>
      <w:spacing w:after="260" w:line="257" w:lineRule="auto"/>
      <w:ind w:firstLine="700"/>
      <w:outlineLvl w:val="0"/>
    </w:pPr>
    <w:rPr>
      <w:rFonts w:ascii="Times New Roman" w:hAnsi="Times New Roman" w:cs="Times New Roman"/>
      <w:b/>
      <w:bCs/>
      <w:color w:val="615F6B"/>
    </w:rPr>
  </w:style>
  <w:style w:type="paragraph" w:customStyle="1" w:styleId="a7">
    <w:name w:val="Оглавление"/>
    <w:basedOn w:val="a"/>
    <w:link w:val="a6"/>
    <w:uiPriority w:val="99"/>
    <w:pPr>
      <w:spacing w:after="260"/>
      <w:ind w:firstLine="700"/>
    </w:pPr>
    <w:rPr>
      <w:rFonts w:ascii="Times New Roman" w:hAnsi="Times New Roman" w:cs="Times New Roman"/>
      <w:color w:val="615F6B"/>
    </w:rPr>
  </w:style>
  <w:style w:type="paragraph" w:customStyle="1" w:styleId="a9">
    <w:name w:val="Другое"/>
    <w:basedOn w:val="a"/>
    <w:link w:val="a8"/>
    <w:uiPriority w:val="99"/>
    <w:rPr>
      <w:rFonts w:ascii="Times New Roman" w:hAnsi="Times New Roman" w:cs="Times New Roman"/>
      <w:color w:val="615F6B"/>
    </w:rPr>
  </w:style>
  <w:style w:type="paragraph" w:styleId="ab">
    <w:name w:val="header"/>
    <w:basedOn w:val="a"/>
    <w:link w:val="ac"/>
    <w:uiPriority w:val="99"/>
    <w:unhideWhenUsed/>
    <w:rsid w:val="005F05BF"/>
    <w:pPr>
      <w:tabs>
        <w:tab w:val="center" w:pos="4677"/>
        <w:tab w:val="right" w:pos="9355"/>
      </w:tabs>
    </w:pPr>
  </w:style>
  <w:style w:type="character" w:customStyle="1" w:styleId="ac">
    <w:name w:val="Верхний колонтитул Знак"/>
    <w:basedOn w:val="a0"/>
    <w:link w:val="ab"/>
    <w:uiPriority w:val="99"/>
    <w:locked/>
    <w:rsid w:val="005F05BF"/>
    <w:rPr>
      <w:rFonts w:cs="Courier New"/>
      <w:color w:val="000000"/>
    </w:rPr>
  </w:style>
  <w:style w:type="paragraph" w:styleId="ad">
    <w:name w:val="footer"/>
    <w:basedOn w:val="a"/>
    <w:link w:val="ae"/>
    <w:uiPriority w:val="99"/>
    <w:unhideWhenUsed/>
    <w:rsid w:val="005F05BF"/>
    <w:pPr>
      <w:tabs>
        <w:tab w:val="center" w:pos="4677"/>
        <w:tab w:val="right" w:pos="9355"/>
      </w:tabs>
    </w:pPr>
  </w:style>
  <w:style w:type="character" w:customStyle="1" w:styleId="ae">
    <w:name w:val="Нижний колонтитул Знак"/>
    <w:basedOn w:val="a0"/>
    <w:link w:val="ad"/>
    <w:uiPriority w:val="99"/>
    <w:locked/>
    <w:rsid w:val="005F05BF"/>
    <w:rPr>
      <w:rFonts w:cs="Courier New"/>
      <w:color w:val="000000"/>
    </w:rPr>
  </w:style>
  <w:style w:type="paragraph" w:styleId="af">
    <w:name w:val="Balloon Text"/>
    <w:basedOn w:val="a"/>
    <w:link w:val="af0"/>
    <w:uiPriority w:val="99"/>
    <w:rsid w:val="001D6F22"/>
    <w:rPr>
      <w:rFonts w:ascii="Segoe UI" w:hAnsi="Segoe UI" w:cs="Segoe UI"/>
      <w:sz w:val="18"/>
      <w:szCs w:val="18"/>
    </w:rPr>
  </w:style>
  <w:style w:type="character" w:customStyle="1" w:styleId="af0">
    <w:name w:val="Текст выноски Знак"/>
    <w:basedOn w:val="a0"/>
    <w:link w:val="af"/>
    <w:uiPriority w:val="99"/>
    <w:rsid w:val="001D6F22"/>
    <w:rPr>
      <w:rFonts w:ascii="Segoe UI" w:hAnsi="Segoe UI" w:cs="Segoe UI"/>
      <w:color w:val="000000"/>
      <w:sz w:val="18"/>
      <w:szCs w:val="18"/>
    </w:rPr>
  </w:style>
  <w:style w:type="character" w:styleId="af1">
    <w:name w:val="Hyperlink"/>
    <w:unhideWhenUsed/>
    <w:rsid w:val="00B1121A"/>
    <w:rPr>
      <w:color w:val="330066"/>
      <w:u w:val="single"/>
    </w:rPr>
  </w:style>
  <w:style w:type="character" w:customStyle="1" w:styleId="14">
    <w:name w:val="Неразрешенное упоминание1"/>
    <w:basedOn w:val="a0"/>
    <w:uiPriority w:val="99"/>
    <w:semiHidden/>
    <w:unhideWhenUsed/>
    <w:rsid w:val="00B1121A"/>
    <w:rPr>
      <w:color w:val="605E5C"/>
      <w:shd w:val="clear" w:color="auto" w:fill="E1DFDD"/>
    </w:rPr>
  </w:style>
  <w:style w:type="character" w:customStyle="1" w:styleId="20">
    <w:name w:val="Заголовок 2 Знак"/>
    <w:basedOn w:val="a0"/>
    <w:link w:val="2"/>
    <w:uiPriority w:val="9"/>
    <w:rsid w:val="005E49B5"/>
    <w:rPr>
      <w:rFonts w:ascii="Times New Roman" w:hAnsi="Times New Roman" w:cs="Times New Roman"/>
      <w:b/>
      <w:bCs/>
      <w:szCs w:val="36"/>
    </w:rPr>
  </w:style>
  <w:style w:type="table" w:styleId="af2">
    <w:name w:val="Table Grid"/>
    <w:basedOn w:val="a1"/>
    <w:rsid w:val="000604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317716"/>
    <w:rPr>
      <w:color w:val="605E5C"/>
      <w:shd w:val="clear" w:color="auto" w:fill="E1DFDD"/>
    </w:rPr>
  </w:style>
  <w:style w:type="paragraph" w:styleId="af3">
    <w:name w:val="List Paragraph"/>
    <w:basedOn w:val="a"/>
    <w:uiPriority w:val="34"/>
    <w:qFormat/>
    <w:rsid w:val="008E0EC7"/>
    <w:pPr>
      <w:widowControl/>
      <w:ind w:left="720"/>
      <w:contextualSpacing/>
    </w:pPr>
    <w:rPr>
      <w:rFonts w:ascii="Times New Roman" w:hAnsi="Times New Roman" w:cs="Times New Roman"/>
      <w:color w:val="auto"/>
    </w:rPr>
  </w:style>
  <w:style w:type="character" w:customStyle="1" w:styleId="10">
    <w:name w:val="Заголовок 1 Знак"/>
    <w:basedOn w:val="a0"/>
    <w:link w:val="1"/>
    <w:uiPriority w:val="9"/>
    <w:rsid w:val="008E0EC7"/>
    <w:rPr>
      <w:rFonts w:asciiTheme="majorHAnsi" w:eastAsiaTheme="majorEastAsia" w:hAnsiTheme="majorHAnsi" w:cstheme="majorBidi"/>
      <w:color w:val="365F91" w:themeColor="accent1" w:themeShade="BF"/>
      <w:sz w:val="32"/>
      <w:szCs w:val="32"/>
    </w:rPr>
  </w:style>
  <w:style w:type="paragraph" w:customStyle="1" w:styleId="pboth">
    <w:name w:val="pboth"/>
    <w:basedOn w:val="a"/>
    <w:rsid w:val="008E0EC7"/>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27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5byte.ru/11/0035.php"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online-academy.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it.tcde.r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online-academy.ru/" TargetMode="External"/><Relationship Id="rId4" Type="http://schemas.openxmlformats.org/officeDocument/2006/relationships/settings" Target="settings.xml"/><Relationship Id="rId9" Type="http://schemas.openxmlformats.org/officeDocument/2006/relationships/hyperlink" Target="http://cit.tcde.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14</Pages>
  <Words>2555</Words>
  <Characters>14565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A403-11</dc:creator>
  <cp:lastModifiedBy>marina</cp:lastModifiedBy>
  <cp:revision>12</cp:revision>
  <cp:lastPrinted>2022-04-06T11:02:00Z</cp:lastPrinted>
  <dcterms:created xsi:type="dcterms:W3CDTF">2022-04-05T17:37:00Z</dcterms:created>
  <dcterms:modified xsi:type="dcterms:W3CDTF">2022-04-25T03:52:00Z</dcterms:modified>
</cp:coreProperties>
</file>