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EB930" w14:textId="77777777" w:rsidR="009F376A" w:rsidRPr="00174F23" w:rsidRDefault="009F376A" w:rsidP="009F376A">
      <w:pPr>
        <w:pStyle w:val="a3"/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 w:rsidRPr="00174F23">
        <w:rPr>
          <w:rFonts w:ascii="Times New Roman" w:hAnsi="Times New Roman" w:cs="Times New Roman"/>
          <w:sz w:val="20"/>
          <w:szCs w:val="20"/>
        </w:rPr>
        <w:t xml:space="preserve">МУНИЦИПАЛЬНОЕ УЧРЕЖДЕНИЕ ДОПОЛНИТЕЛЬНОГО ОБРАЗОВАНИЯ </w:t>
      </w:r>
    </w:p>
    <w:p w14:paraId="19431BB7" w14:textId="77777777" w:rsidR="009F376A" w:rsidRPr="00174F23" w:rsidRDefault="009F376A" w:rsidP="009F376A">
      <w:pPr>
        <w:pStyle w:val="a3"/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 w:rsidRPr="00174F23">
        <w:rPr>
          <w:rFonts w:ascii="Times New Roman" w:hAnsi="Times New Roman" w:cs="Times New Roman"/>
          <w:sz w:val="20"/>
          <w:szCs w:val="20"/>
        </w:rPr>
        <w:t>«КРАСНОСЕЛЬКУПСКИЙ ЦЕНТР ДОПОЛНИТЕЛЬНОГО ОБРАЗОВАНИЯ ДЕТЕЙ»</w:t>
      </w:r>
    </w:p>
    <w:p w14:paraId="3E8AF494" w14:textId="77777777" w:rsidR="009F376A" w:rsidRDefault="009F376A" w:rsidP="009F376A">
      <w:pPr>
        <w:pStyle w:val="a3"/>
        <w:spacing w:after="20"/>
        <w:rPr>
          <w:szCs w:val="20"/>
        </w:rPr>
      </w:pPr>
    </w:p>
    <w:p w14:paraId="73D594F9" w14:textId="77777777" w:rsidR="009F376A" w:rsidRDefault="009F376A" w:rsidP="009F376A">
      <w:pPr>
        <w:pStyle w:val="a3"/>
        <w:rPr>
          <w:szCs w:val="20"/>
        </w:rPr>
      </w:pPr>
    </w:p>
    <w:p w14:paraId="63C11209" w14:textId="77777777" w:rsidR="00703A67" w:rsidRDefault="00703A67"/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6238"/>
        <w:gridCol w:w="3650"/>
      </w:tblGrid>
      <w:tr w:rsidR="009F376A" w:rsidRPr="0096317C" w14:paraId="68BDCB3D" w14:textId="77777777" w:rsidTr="006B099A">
        <w:tc>
          <w:tcPr>
            <w:tcW w:w="6238" w:type="dxa"/>
            <w:hideMark/>
          </w:tcPr>
          <w:p w14:paraId="4C979BA0" w14:textId="77777777" w:rsidR="00FB043C" w:rsidRPr="005F1514" w:rsidRDefault="00FB043C" w:rsidP="00FB043C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5F1514">
              <w:rPr>
                <w:rFonts w:ascii="Times New Roman" w:eastAsia="Times New Roman" w:hAnsi="Times New Roman" w:cs="Times New Roman"/>
              </w:rPr>
              <w:t>РАССМОТРЕННО</w:t>
            </w:r>
          </w:p>
          <w:p w14:paraId="6F3A1E2B" w14:textId="77777777" w:rsidR="00FB043C" w:rsidRPr="005F1514" w:rsidRDefault="00FB043C" w:rsidP="00FB043C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5F1514">
              <w:rPr>
                <w:rFonts w:ascii="Times New Roman" w:eastAsia="Times New Roman" w:hAnsi="Times New Roman" w:cs="Times New Roman"/>
              </w:rPr>
              <w:t>на заседании МО</w:t>
            </w:r>
          </w:p>
          <w:p w14:paraId="23A437AE" w14:textId="53A9B2B9" w:rsidR="00FB043C" w:rsidRPr="005F1514" w:rsidRDefault="00FB043C" w:rsidP="00FB043C">
            <w:pPr>
              <w:pStyle w:val="a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  <w:r w:rsidRPr="005F1514">
              <w:rPr>
                <w:rFonts w:ascii="Times New Roman" w:eastAsia="Times New Roman" w:hAnsi="Times New Roman" w:cs="Times New Roman"/>
              </w:rPr>
              <w:t>.0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 w:rsidRPr="005F1514">
              <w:rPr>
                <w:rFonts w:ascii="Times New Roman" w:eastAsia="Times New Roman" w:hAnsi="Times New Roman" w:cs="Times New Roman"/>
              </w:rPr>
              <w:t>.20</w:t>
            </w:r>
            <w:r>
              <w:rPr>
                <w:rFonts w:ascii="Times New Roman" w:eastAsia="Times New Roman" w:hAnsi="Times New Roman" w:cs="Times New Roman"/>
              </w:rPr>
              <w:t>21</w:t>
            </w:r>
          </w:p>
          <w:p w14:paraId="19E8C539" w14:textId="466719F8" w:rsidR="006B099A" w:rsidRPr="006E4150" w:rsidRDefault="00FB043C" w:rsidP="00FB04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F1514">
              <w:rPr>
                <w:rFonts w:ascii="Times New Roman" w:eastAsia="Times New Roman" w:hAnsi="Times New Roman" w:cs="Times New Roman"/>
              </w:rPr>
              <w:t xml:space="preserve">протокол № 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650" w:type="dxa"/>
            <w:hideMark/>
          </w:tcPr>
          <w:p w14:paraId="11E2D7F4" w14:textId="6D720D5A" w:rsidR="009F376A" w:rsidRPr="009A512A" w:rsidRDefault="009F376A" w:rsidP="008A50A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УТВЕРЖДЕН</w:t>
            </w:r>
            <w:r w:rsid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683609D" w14:textId="77777777" w:rsidR="009F376A" w:rsidRPr="009A512A" w:rsidRDefault="009F376A" w:rsidP="008A50A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приказом</w:t>
            </w:r>
          </w:p>
          <w:p w14:paraId="391E50FC" w14:textId="77777777" w:rsidR="009F376A" w:rsidRPr="009A512A" w:rsidRDefault="009F376A" w:rsidP="008A50A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директора МУ ДО «КЦ ДОД»</w:t>
            </w:r>
          </w:p>
          <w:p w14:paraId="5B15A73E" w14:textId="24B2F55B" w:rsidR="009F376A" w:rsidRPr="0096317C" w:rsidRDefault="00860D6C" w:rsidP="005F151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</w:t>
            </w:r>
            <w:r w:rsid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0E570E"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D37FE"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мая 20</w:t>
            </w:r>
            <w:r w:rsidR="009A512A"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9F376A"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 № </w:t>
            </w:r>
            <w:r w:rsidR="005F1514"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9A512A" w:rsidRPr="009A5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9F376A" w:rsidRPr="0096317C" w14:paraId="3C24B544" w14:textId="77777777" w:rsidTr="006B099A">
        <w:tc>
          <w:tcPr>
            <w:tcW w:w="6238" w:type="dxa"/>
            <w:hideMark/>
          </w:tcPr>
          <w:p w14:paraId="542ADB92" w14:textId="77777777" w:rsidR="009F376A" w:rsidRPr="0096317C" w:rsidRDefault="009F376A" w:rsidP="008A50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hideMark/>
          </w:tcPr>
          <w:p w14:paraId="0B3645E9" w14:textId="77777777" w:rsidR="009F376A" w:rsidRPr="0096317C" w:rsidRDefault="009F376A" w:rsidP="008A50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31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74ABF54" w14:textId="77777777" w:rsidR="006B099A" w:rsidRDefault="006B099A"/>
    <w:p w14:paraId="399ADA40" w14:textId="77777777" w:rsidR="000E570E" w:rsidRDefault="000E570E" w:rsidP="009F376A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14:paraId="04B38FD6" w14:textId="690DF015" w:rsidR="009F376A" w:rsidRPr="00174F23" w:rsidRDefault="00174F23" w:rsidP="009F376A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2C348C84" wp14:editId="76FF7FE3">
            <wp:simplePos x="0" y="0"/>
            <wp:positionH relativeFrom="column">
              <wp:posOffset>171450</wp:posOffset>
            </wp:positionH>
            <wp:positionV relativeFrom="paragraph">
              <wp:posOffset>283210</wp:posOffset>
            </wp:positionV>
            <wp:extent cx="5442585" cy="4822190"/>
            <wp:effectExtent l="0" t="0" r="0" b="0"/>
            <wp:wrapThrough wrapText="bothSides">
              <wp:wrapPolygon edited="0">
                <wp:start x="10207" y="2475"/>
                <wp:lineTo x="8770" y="2560"/>
                <wp:lineTo x="6048" y="3499"/>
                <wp:lineTo x="6048" y="3840"/>
                <wp:lineTo x="5519" y="3925"/>
                <wp:lineTo x="4536" y="4864"/>
                <wp:lineTo x="4536" y="5205"/>
                <wp:lineTo x="4083" y="5290"/>
                <wp:lineTo x="3024" y="6314"/>
                <wp:lineTo x="2949" y="6656"/>
                <wp:lineTo x="2268" y="7936"/>
                <wp:lineTo x="1814" y="9301"/>
                <wp:lineTo x="1512" y="10666"/>
                <wp:lineTo x="1361" y="12458"/>
                <wp:lineTo x="5292" y="13397"/>
                <wp:lineTo x="6880" y="13397"/>
                <wp:lineTo x="7485" y="14762"/>
                <wp:lineTo x="1512" y="15530"/>
                <wp:lineTo x="832" y="15701"/>
                <wp:lineTo x="832" y="16383"/>
                <wp:lineTo x="1814" y="17663"/>
                <wp:lineTo x="4763" y="19114"/>
                <wp:lineTo x="8392" y="19797"/>
                <wp:lineTo x="9526" y="19797"/>
                <wp:lineTo x="13079" y="19797"/>
                <wp:lineTo x="13684" y="19797"/>
                <wp:lineTo x="16708" y="19029"/>
                <wp:lineTo x="16708" y="18858"/>
                <wp:lineTo x="17238" y="18858"/>
                <wp:lineTo x="20035" y="17663"/>
                <wp:lineTo x="20111" y="17493"/>
                <wp:lineTo x="21018" y="16213"/>
                <wp:lineTo x="21018" y="16127"/>
                <wp:lineTo x="21245" y="15530"/>
                <wp:lineTo x="20791" y="15445"/>
                <wp:lineTo x="14516" y="14762"/>
                <wp:lineTo x="14894" y="13482"/>
                <wp:lineTo x="15952" y="13397"/>
                <wp:lineTo x="20489" y="12288"/>
                <wp:lineTo x="20489" y="12032"/>
                <wp:lineTo x="20337" y="10752"/>
                <wp:lineTo x="20337" y="10666"/>
                <wp:lineTo x="20111" y="9386"/>
                <wp:lineTo x="20111" y="9301"/>
                <wp:lineTo x="19733" y="7594"/>
                <wp:lineTo x="18674" y="6485"/>
                <wp:lineTo x="18599" y="6144"/>
                <wp:lineTo x="17918" y="5205"/>
                <wp:lineTo x="16860" y="4352"/>
                <wp:lineTo x="16179" y="3584"/>
                <wp:lineTo x="13079" y="2560"/>
                <wp:lineTo x="11945" y="2475"/>
                <wp:lineTo x="10207" y="2475"/>
              </wp:wrapPolygon>
            </wp:wrapThrough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7775" r="18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585" cy="482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512A">
        <w:rPr>
          <w:rFonts w:ascii="Times New Roman" w:eastAsia="Times New Roman" w:hAnsi="Times New Roman" w:cs="Times New Roman"/>
          <w:b/>
          <w:i/>
          <w:sz w:val="40"/>
          <w:szCs w:val="40"/>
        </w:rPr>
        <w:t xml:space="preserve">КРАТКОСРОЧНАЯ </w:t>
      </w:r>
      <w:r>
        <w:rPr>
          <w:rFonts w:ascii="Times New Roman" w:eastAsia="Times New Roman" w:hAnsi="Times New Roman" w:cs="Times New Roman"/>
          <w:b/>
          <w:i/>
          <w:sz w:val="40"/>
          <w:szCs w:val="40"/>
        </w:rPr>
        <w:t xml:space="preserve">ДОПОЛНИТЕЛЬНАЯ ОБЩЕРАЗВИВАЮЩАЯ </w:t>
      </w:r>
      <w:r w:rsidR="009F376A" w:rsidRPr="00174F23">
        <w:rPr>
          <w:rFonts w:ascii="Times New Roman" w:eastAsia="Times New Roman" w:hAnsi="Times New Roman" w:cs="Times New Roman"/>
          <w:b/>
          <w:i/>
          <w:sz w:val="40"/>
          <w:szCs w:val="40"/>
        </w:rPr>
        <w:t>ПРОГРАММА</w:t>
      </w:r>
    </w:p>
    <w:p w14:paraId="77A1BC43" w14:textId="77777777" w:rsidR="009F376A" w:rsidRDefault="009F376A"/>
    <w:p w14:paraId="12C04709" w14:textId="77777777" w:rsidR="009F376A" w:rsidRDefault="009F376A"/>
    <w:p w14:paraId="7571DEEF" w14:textId="77777777" w:rsidR="009F376A" w:rsidRDefault="009F376A"/>
    <w:p w14:paraId="2C827FA5" w14:textId="77777777" w:rsidR="009F376A" w:rsidRDefault="009F376A"/>
    <w:p w14:paraId="2567AA7E" w14:textId="77777777" w:rsidR="009F376A" w:rsidRDefault="009F376A"/>
    <w:p w14:paraId="15047D8A" w14:textId="77777777" w:rsidR="006B0951" w:rsidRDefault="000910CD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14:paraId="6850E1D6" w14:textId="77777777" w:rsidR="006B0951" w:rsidRDefault="006B0951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1F4AC42" w14:textId="77777777" w:rsidR="006B0951" w:rsidRDefault="006B0951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2810777" w14:textId="77777777" w:rsidR="006B0951" w:rsidRDefault="006B0951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B082F82" w14:textId="77777777" w:rsidR="006B0951" w:rsidRDefault="006B0951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4135F74" w14:textId="77777777" w:rsidR="006B0951" w:rsidRDefault="006B0951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64194B8" w14:textId="77777777" w:rsidR="006B0951" w:rsidRDefault="006B0951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CF33DCB" w14:textId="77777777" w:rsidR="006B0951" w:rsidRDefault="006B0951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A96849C" w14:textId="77777777" w:rsidR="006B0951" w:rsidRDefault="006B0951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B6A5C24" w14:textId="77777777" w:rsidR="006B0951" w:rsidRDefault="006B0951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A5DBA81" w14:textId="77777777" w:rsidR="006B0951" w:rsidRDefault="006B0951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8C8B038" w14:textId="77777777" w:rsidR="006B0951" w:rsidRDefault="006B0951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61D2785" w14:textId="77777777" w:rsidR="00174F23" w:rsidRDefault="00174F23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781BE42" w14:textId="77777777" w:rsidR="009F376A" w:rsidRPr="000910CD" w:rsidRDefault="000910CD" w:rsidP="006B09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910CD">
        <w:rPr>
          <w:rFonts w:ascii="Times New Roman" w:hAnsi="Times New Roman" w:cs="Times New Roman"/>
          <w:sz w:val="28"/>
          <w:szCs w:val="28"/>
        </w:rPr>
        <w:t xml:space="preserve">Составитель: </w:t>
      </w:r>
      <w:proofErr w:type="spellStart"/>
      <w:r w:rsidRPr="000910CD">
        <w:rPr>
          <w:rFonts w:ascii="Times New Roman" w:hAnsi="Times New Roman" w:cs="Times New Roman"/>
          <w:sz w:val="28"/>
          <w:szCs w:val="28"/>
        </w:rPr>
        <w:t>Горобинская</w:t>
      </w:r>
      <w:proofErr w:type="spellEnd"/>
      <w:r w:rsidRPr="000910CD">
        <w:rPr>
          <w:rFonts w:ascii="Times New Roman" w:hAnsi="Times New Roman" w:cs="Times New Roman"/>
          <w:sz w:val="28"/>
          <w:szCs w:val="28"/>
        </w:rPr>
        <w:t xml:space="preserve"> Л.В.</w:t>
      </w:r>
    </w:p>
    <w:p w14:paraId="376CB282" w14:textId="77777777" w:rsidR="000910CD" w:rsidRPr="000910CD" w:rsidRDefault="000910CD" w:rsidP="000910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м</w:t>
      </w:r>
      <w:r w:rsidRPr="000910CD">
        <w:rPr>
          <w:rFonts w:ascii="Times New Roman" w:hAnsi="Times New Roman" w:cs="Times New Roman"/>
          <w:sz w:val="28"/>
          <w:szCs w:val="28"/>
        </w:rPr>
        <w:t>етодист, педагог</w:t>
      </w:r>
    </w:p>
    <w:p w14:paraId="6008F878" w14:textId="77777777" w:rsidR="00174F23" w:rsidRDefault="000910CD" w:rsidP="000910C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910CD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174F23">
        <w:rPr>
          <w:rFonts w:ascii="Times New Roman" w:hAnsi="Times New Roman" w:cs="Times New Roman"/>
          <w:sz w:val="28"/>
          <w:szCs w:val="28"/>
        </w:rPr>
        <w:t>,</w:t>
      </w:r>
    </w:p>
    <w:p w14:paraId="53310C3A" w14:textId="77777777" w:rsidR="000910CD" w:rsidRPr="000910CD" w:rsidRDefault="00174F23" w:rsidP="000910C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высшая квалификационная категория</w:t>
      </w:r>
    </w:p>
    <w:p w14:paraId="1BAEF7D8" w14:textId="77777777" w:rsidR="000910CD" w:rsidRDefault="000910CD" w:rsidP="000910CD">
      <w:pPr>
        <w:jc w:val="right"/>
      </w:pPr>
    </w:p>
    <w:p w14:paraId="2266ED17" w14:textId="77777777" w:rsidR="000E570E" w:rsidRDefault="000E570E" w:rsidP="009F376A">
      <w:pPr>
        <w:jc w:val="center"/>
        <w:rPr>
          <w:rFonts w:ascii="Times New Roman" w:hAnsi="Times New Roman" w:cs="Times New Roman"/>
        </w:rPr>
      </w:pPr>
    </w:p>
    <w:p w14:paraId="61A25A1A" w14:textId="77777777" w:rsidR="000E570E" w:rsidRDefault="000E570E" w:rsidP="009F376A">
      <w:pPr>
        <w:jc w:val="center"/>
        <w:rPr>
          <w:rFonts w:ascii="Times New Roman" w:hAnsi="Times New Roman" w:cs="Times New Roman"/>
        </w:rPr>
      </w:pPr>
    </w:p>
    <w:p w14:paraId="2C6793FA" w14:textId="77777777" w:rsidR="000E570E" w:rsidRDefault="000E570E" w:rsidP="009F376A">
      <w:pPr>
        <w:jc w:val="center"/>
        <w:rPr>
          <w:rFonts w:ascii="Times New Roman" w:hAnsi="Times New Roman" w:cs="Times New Roman"/>
        </w:rPr>
      </w:pPr>
    </w:p>
    <w:p w14:paraId="1CA4B351" w14:textId="034709F4" w:rsidR="009F376A" w:rsidRDefault="00E12AA1" w:rsidP="009F376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Красно</w:t>
      </w:r>
      <w:r w:rsidR="009F376A" w:rsidRPr="009F376A">
        <w:rPr>
          <w:rFonts w:ascii="Times New Roman" w:hAnsi="Times New Roman" w:cs="Times New Roman"/>
        </w:rPr>
        <w:t>селькуп</w:t>
      </w:r>
      <w:proofErr w:type="spellEnd"/>
      <w:r w:rsidR="009F376A" w:rsidRPr="009F376A">
        <w:rPr>
          <w:rFonts w:ascii="Times New Roman" w:hAnsi="Times New Roman" w:cs="Times New Roman"/>
        </w:rPr>
        <w:t xml:space="preserve"> </w:t>
      </w:r>
      <w:r w:rsidR="00993A33">
        <w:rPr>
          <w:rFonts w:ascii="Times New Roman" w:hAnsi="Times New Roman" w:cs="Times New Roman"/>
        </w:rPr>
        <w:t>-</w:t>
      </w:r>
      <w:r w:rsidR="009F376A" w:rsidRPr="009F376A">
        <w:rPr>
          <w:rFonts w:ascii="Times New Roman" w:hAnsi="Times New Roman" w:cs="Times New Roman"/>
        </w:rPr>
        <w:t>20</w:t>
      </w:r>
      <w:r w:rsidR="006E4150">
        <w:rPr>
          <w:rFonts w:ascii="Times New Roman" w:hAnsi="Times New Roman" w:cs="Times New Roman"/>
        </w:rPr>
        <w:t>21</w:t>
      </w:r>
    </w:p>
    <w:p w14:paraId="757FE790" w14:textId="77777777" w:rsidR="003D164F" w:rsidRPr="00437A16" w:rsidRDefault="003D164F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37A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Паспорт программы</w:t>
      </w:r>
    </w:p>
    <w:p w14:paraId="46E387E8" w14:textId="77777777" w:rsidR="003D164F" w:rsidRPr="00437A16" w:rsidRDefault="003D164F" w:rsidP="003D164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37A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9"/>
        <w:gridCol w:w="6853"/>
      </w:tblGrid>
      <w:tr w:rsidR="003D164F" w:rsidRPr="00437A16" w14:paraId="1DB359C8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AE38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55323" w14:textId="7C5C1E40" w:rsidR="003D164F" w:rsidRPr="00437A16" w:rsidRDefault="003D164F" w:rsidP="00437A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Программа </w:t>
            </w:r>
            <w:r w:rsidR="00437A16"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профильной экологической смены</w:t>
            </w: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«ЗЕЛЕНАЯ ПЛАНЕТА»</w:t>
            </w:r>
          </w:p>
        </w:tc>
      </w:tr>
      <w:tr w:rsidR="003D164F" w:rsidRPr="00993A33" w14:paraId="00B41059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80EFF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Разработчики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0F18" w14:textId="0B46B8D9" w:rsidR="003D164F" w:rsidRPr="00437A16" w:rsidRDefault="007845EA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Методист</w:t>
            </w:r>
            <w:r w:rsidR="00437A16"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педагог дополнительного образования </w:t>
            </w:r>
            <w:proofErr w:type="spellStart"/>
            <w:r w:rsidR="00437A16"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Горобинская</w:t>
            </w:r>
            <w:proofErr w:type="spellEnd"/>
            <w:r w:rsidR="00437A16"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Лариса Владимировна</w:t>
            </w:r>
            <w:r w:rsidR="003D164F"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D164F" w:rsidRPr="00993A33" w14:paraId="05A93276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C6EE" w14:textId="77777777" w:rsidR="003D164F" w:rsidRPr="007C20EA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Участники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34C77" w14:textId="77777777" w:rsidR="003D164F" w:rsidRPr="007C20EA" w:rsidRDefault="008A50AB" w:rsidP="00174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Прямыми участниками программы станут дети школьного возраста </w:t>
            </w:r>
            <w:r w:rsidR="00437A16"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920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437A16"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-1</w:t>
            </w:r>
            <w:r w:rsidR="00174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437A16"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лет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D164F" w:rsidRPr="00993A33" w14:paraId="3840A1C8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17DBB" w14:textId="77777777" w:rsidR="003D164F" w:rsidRPr="00174F23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Цель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156DD" w14:textId="77777777" w:rsidR="00174F23" w:rsidRPr="00174F23" w:rsidRDefault="00174F23" w:rsidP="00174F23">
            <w:pPr>
              <w:tabs>
                <w:tab w:val="left" w:pos="12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Pr="00174F2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Организовать отдых детей в дни летних каникул через исследовательскую деятельность  и содержательный досуг;</w:t>
            </w:r>
          </w:p>
          <w:p w14:paraId="28AE0D4A" w14:textId="77777777" w:rsidR="003D164F" w:rsidRPr="00174F23" w:rsidRDefault="00174F23" w:rsidP="00174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D164F" w:rsidRPr="00174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Расширить знания обучающихся об окружающей живой природе, способствовать формированию бережного отношения к ней, оздоровлению и физическому совершенствованию ребят.</w:t>
            </w:r>
            <w:r w:rsidR="003D164F" w:rsidRPr="00174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</w:tr>
      <w:tr w:rsidR="003D164F" w:rsidRPr="00993A33" w14:paraId="2FC37334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B3D97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Задачи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68BB7" w14:textId="77777777" w:rsidR="003D164F" w:rsidRPr="00437A16" w:rsidRDefault="003D164F" w:rsidP="008A50A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Расширение экологических знаний, полученных при изучении школьных предметов;</w:t>
            </w:r>
          </w:p>
          <w:p w14:paraId="25EADEB9" w14:textId="77777777" w:rsidR="003D164F" w:rsidRPr="00437A16" w:rsidRDefault="003D164F" w:rsidP="008A50A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Формирование у учащихся активного и ответственного отношения к окружающей среде;</w:t>
            </w:r>
          </w:p>
          <w:p w14:paraId="3E6F209F" w14:textId="77777777" w:rsidR="003D164F" w:rsidRPr="00437A16" w:rsidRDefault="003D164F" w:rsidP="008A50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Максимальное использование возможностей природного окружения;</w:t>
            </w:r>
          </w:p>
          <w:p w14:paraId="48433D31" w14:textId="77777777" w:rsidR="003D164F" w:rsidRPr="00437A16" w:rsidRDefault="003D164F" w:rsidP="008A50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Выявление учащихся, склонных к исследовательской деятельности в области экологии;</w:t>
            </w:r>
          </w:p>
          <w:p w14:paraId="568F5AF0" w14:textId="77777777" w:rsidR="003D164F" w:rsidRPr="00437A16" w:rsidRDefault="003D164F" w:rsidP="008A50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активного отдыха и оздоровление детей;</w:t>
            </w:r>
          </w:p>
          <w:p w14:paraId="54A096BB" w14:textId="77777777" w:rsidR="003D164F" w:rsidRPr="00437A16" w:rsidRDefault="003D164F" w:rsidP="008A50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Развитие творческих и комму</w:t>
            </w:r>
            <w:r w:rsid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никативных способностей обучающихся</w:t>
            </w: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D164F" w:rsidRPr="00993A33" w14:paraId="7CD5DE79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619C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Принципы реализации программ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A811" w14:textId="77777777" w:rsidR="003D164F" w:rsidRPr="00437A16" w:rsidRDefault="003D164F" w:rsidP="008A50A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Принцип нравственного отношения друг к другу, </w:t>
            </w:r>
          </w:p>
          <w:p w14:paraId="27B45A89" w14:textId="77777777" w:rsidR="003D164F" w:rsidRPr="00437A16" w:rsidRDefault="003D164F" w:rsidP="008A50AB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 окружающему миру.</w:t>
            </w:r>
          </w:p>
          <w:p w14:paraId="4D0202C0" w14:textId="77777777" w:rsidR="003D164F" w:rsidRPr="00437A16" w:rsidRDefault="003D164F" w:rsidP="008A50A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Принцип творческого отношения к делу.</w:t>
            </w:r>
          </w:p>
          <w:p w14:paraId="61305671" w14:textId="77777777" w:rsidR="003D164F" w:rsidRPr="00437A16" w:rsidRDefault="003D164F" w:rsidP="008A50A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Принцип добровольности участия в делах.</w:t>
            </w:r>
          </w:p>
          <w:p w14:paraId="16710CF6" w14:textId="77777777" w:rsidR="003D164F" w:rsidRPr="00437A16" w:rsidRDefault="003D164F" w:rsidP="008A50A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Принцип учета возрастных особенностей детей.</w:t>
            </w:r>
          </w:p>
          <w:p w14:paraId="0A0B0007" w14:textId="77777777" w:rsidR="003D164F" w:rsidRPr="00437A16" w:rsidRDefault="003D164F" w:rsidP="008A50A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Принцип доступности выбранных форм работы.</w:t>
            </w:r>
          </w:p>
          <w:p w14:paraId="630CCB08" w14:textId="77777777" w:rsidR="003D164F" w:rsidRPr="00437A16" w:rsidRDefault="003D164F" w:rsidP="008A50AB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D164F" w:rsidRPr="00993A33" w14:paraId="1F992F71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4CFBA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Pr="00437A16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ормы и методы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1F182" w14:textId="49E7F092" w:rsidR="007C20EA" w:rsidRPr="007C20EA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тематические программы;</w:t>
            </w: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познавательные игры и викторины;</w:t>
            </w: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спортивные игры и соревнования;</w:t>
            </w: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игровые тестирования, опросы, анкети</w:t>
            </w:r>
            <w:r w:rsidR="003276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рование; </w:t>
            </w:r>
            <w:r w:rsidR="003276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беседы, </w:t>
            </w: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исследовательская работа, «круглые столы» по обсуждению достигнутых результатов</w:t>
            </w:r>
            <w:proofErr w:type="gramStart"/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gramStart"/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proofErr w:type="gramEnd"/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анятия на природе;</w:t>
            </w: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и</w:t>
            </w:r>
            <w:r w:rsidR="007C20EA"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зготовление гербари</w:t>
            </w:r>
            <w:r w:rsidR="00F25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7C20EA"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687AC105" w14:textId="615FA639" w:rsidR="003D164F" w:rsidRPr="007C20EA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F25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экологические</w:t>
            </w:r>
            <w:r w:rsidRPr="007C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акции.</w:t>
            </w:r>
          </w:p>
          <w:p w14:paraId="484BD0E1" w14:textId="77777777" w:rsidR="003D164F" w:rsidRPr="00993A33" w:rsidRDefault="003D164F" w:rsidP="008A50AB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93A33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 </w:t>
            </w:r>
          </w:p>
        </w:tc>
      </w:tr>
      <w:tr w:rsidR="003D164F" w:rsidRPr="00993A33" w14:paraId="00F26C47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DC483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8B3D9" w14:textId="5FCF5718" w:rsidR="008A50AB" w:rsidRPr="005F1514" w:rsidRDefault="008A50AB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этап. </w:t>
            </w:r>
            <w:r w:rsidR="00B920A6"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Организационный – 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F1514"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июня 20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14:paraId="15887901" w14:textId="4D38A8DE" w:rsidR="008A50AB" w:rsidRPr="005F1514" w:rsidRDefault="008A50AB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II этап. Основной этап – 0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</w:t>
            </w:r>
            <w:r w:rsidR="00B920A6"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5F1514"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июня 20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14:paraId="2F96E7CB" w14:textId="76024A73" w:rsidR="008A50AB" w:rsidRPr="005F1514" w:rsidRDefault="008A50AB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III этап. Заключит</w:t>
            </w:r>
            <w:r w:rsidR="00B920A6"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ельный этап – 1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41C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июня 20</w:t>
            </w:r>
            <w:r w:rsidR="006E41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Pr="005F15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14:paraId="4B4714B6" w14:textId="77777777" w:rsidR="003D164F" w:rsidRPr="005F1514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red"/>
              </w:rPr>
            </w:pPr>
          </w:p>
        </w:tc>
      </w:tr>
      <w:tr w:rsidR="003D164F" w:rsidRPr="00993A33" w14:paraId="78197729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9151" w14:textId="77777777" w:rsidR="003D164F" w:rsidRPr="008A50AB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Основные программные мероприятия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D31A" w14:textId="77777777" w:rsidR="003D164F" w:rsidRPr="008A50AB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Направления:</w:t>
            </w:r>
          </w:p>
          <w:p w14:paraId="0606696F" w14:textId="77777777" w:rsidR="003D164F" w:rsidRPr="008A50AB" w:rsidRDefault="003D164F" w:rsidP="008A50A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Правила поведения в природе</w:t>
            </w:r>
          </w:p>
          <w:p w14:paraId="3F078AC3" w14:textId="77777777" w:rsidR="003D164F" w:rsidRPr="008A50AB" w:rsidRDefault="003D164F" w:rsidP="008A50A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Лес, луг, пруд. Знакомство с окрестными экосистемами.</w:t>
            </w:r>
          </w:p>
          <w:p w14:paraId="38E66B8B" w14:textId="77777777" w:rsidR="003D164F" w:rsidRPr="008A50AB" w:rsidRDefault="003D164F" w:rsidP="008A50A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Экология и окружающая среда. Изучение экологического состояния улиц населённого пункта.</w:t>
            </w:r>
          </w:p>
          <w:p w14:paraId="7AB884CA" w14:textId="77777777" w:rsidR="003D164F" w:rsidRPr="008A50AB" w:rsidRDefault="003D164F" w:rsidP="008A50A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Лекарственные растения вокруг с. </w:t>
            </w:r>
            <w:proofErr w:type="spellStart"/>
            <w:r w:rsidR="008A50AB"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Красноселькуп</w:t>
            </w:r>
            <w:proofErr w:type="spellEnd"/>
          </w:p>
          <w:p w14:paraId="13CB3CA9" w14:textId="77777777" w:rsidR="003D164F" w:rsidRPr="008A50AB" w:rsidRDefault="003D164F" w:rsidP="008A50A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Охрана окружающей среды </w:t>
            </w:r>
          </w:p>
          <w:p w14:paraId="76E2DBDC" w14:textId="77777777" w:rsidR="008A50AB" w:rsidRPr="00993A33" w:rsidRDefault="003D164F" w:rsidP="00174F2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93A33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> </w:t>
            </w:r>
          </w:p>
        </w:tc>
      </w:tr>
      <w:tr w:rsidR="003D164F" w:rsidRPr="00993A33" w14:paraId="1771E180" w14:textId="77777777" w:rsidTr="008A50AB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D63FF" w14:textId="77777777" w:rsidR="003D164F" w:rsidRPr="00437A16" w:rsidRDefault="003D164F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7A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EA1B" w14:textId="77777777" w:rsidR="008A50AB" w:rsidRPr="008A50AB" w:rsidRDefault="008A50AB" w:rsidP="008A50A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- 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Повышение уровня экологической культуры.</w:t>
            </w:r>
          </w:p>
          <w:p w14:paraId="1DAED7B1" w14:textId="77777777" w:rsidR="008A50AB" w:rsidRPr="008A50AB" w:rsidRDefault="008A50AB" w:rsidP="008A50A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-Приобретение новых  и совершенствование имеющихся знаний, умений и навыков в проектно-исследовательской деятельности, в прикладных видах творчества;</w:t>
            </w:r>
          </w:p>
          <w:p w14:paraId="57955886" w14:textId="50EF1D14" w:rsidR="003D164F" w:rsidRPr="00437A16" w:rsidRDefault="008A50AB" w:rsidP="008A50AB">
            <w:pPr>
              <w:tabs>
                <w:tab w:val="left" w:pos="0"/>
              </w:tabs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Расширение общего кругозора, раскрытие новых творческих способностей;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Эмоциональная разгрузка, снятие напряжения после учебного года.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Развитие творческой и исследовательской  активности каждого ребенка, творческий рост детей.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Приобретение детьми опыта общения со сверстниками в новых для них условиях.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Развитие лидерских качеств. </w:t>
            </w:r>
            <w:r w:rsidRPr="008A50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</w:tr>
    </w:tbl>
    <w:p w14:paraId="06E4B6A8" w14:textId="77777777" w:rsidR="003D164F" w:rsidRPr="00993A33" w:rsidRDefault="003D164F" w:rsidP="003D164F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993A33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 </w:t>
      </w:r>
    </w:p>
    <w:p w14:paraId="0F4005A1" w14:textId="77777777" w:rsidR="003D164F" w:rsidRDefault="003D164F" w:rsidP="003D164F">
      <w:pPr>
        <w:spacing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 w:rsidRPr="00993A33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  </w:t>
      </w:r>
    </w:p>
    <w:p w14:paraId="2624A69D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6718A68E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7BA8767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09E950E4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56D0DF78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619D19E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78B57C4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7B2CAFA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121AB51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3B61BBD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C530F48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097E0D1C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3C99761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7C14486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C6E8BD1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7F6A12C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B92036E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B9A62E9" w14:textId="77777777" w:rsidR="000E570E" w:rsidRDefault="000E570E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CD15738" w14:textId="77777777" w:rsidR="000E570E" w:rsidRDefault="000E570E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60BB943" w14:textId="77777777" w:rsidR="00174F23" w:rsidRDefault="00174F23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9F946C7" w14:textId="77777777" w:rsidR="00E3202E" w:rsidRDefault="00E3202E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ACF28D7" w14:textId="036B6473" w:rsidR="003D164F" w:rsidRPr="00437A16" w:rsidRDefault="003D164F" w:rsidP="007B7849">
      <w:pPr>
        <w:tabs>
          <w:tab w:val="num" w:pos="1800"/>
        </w:tabs>
        <w:spacing w:line="240" w:lineRule="auto"/>
        <w:ind w:left="1800" w:hanging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37A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Пояснительная записка</w:t>
      </w:r>
    </w:p>
    <w:p w14:paraId="385E905B" w14:textId="77777777" w:rsidR="003D164F" w:rsidRPr="00437A16" w:rsidRDefault="003D164F" w:rsidP="003D16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37A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«</w:t>
      </w:r>
      <w:r w:rsidRPr="00437A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Мы – хозяева нашей Родины и она для нас </w:t>
      </w:r>
    </w:p>
    <w:p w14:paraId="1ED4BB24" w14:textId="77777777" w:rsidR="003D164F" w:rsidRPr="00437A16" w:rsidRDefault="003D164F" w:rsidP="003D16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37A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кладовая солнца с великими сокровищами жизни</w:t>
      </w:r>
      <w:r w:rsidRPr="00437A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»</w:t>
      </w:r>
    </w:p>
    <w:p w14:paraId="621C23E0" w14:textId="77777777" w:rsidR="003D164F" w:rsidRPr="00437A16" w:rsidRDefault="003D164F" w:rsidP="003D16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37A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М. Пришвин</w:t>
      </w:r>
    </w:p>
    <w:p w14:paraId="6C99335F" w14:textId="77777777" w:rsidR="003D164F" w:rsidRPr="0040124B" w:rsidRDefault="003D164F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012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</w:t>
      </w:r>
    </w:p>
    <w:p w14:paraId="4C54AC09" w14:textId="77777777" w:rsidR="003D164F" w:rsidRPr="005028A1" w:rsidRDefault="003D164F" w:rsidP="003D16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ar-SA"/>
        </w:rPr>
        <w:t xml:space="preserve">Лето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– наилучшая пора для общения с природой, постоянная смена впечатлений, встреча с неизвестными уголками природы, здоровье.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– рядом.</w:t>
      </w:r>
    </w:p>
    <w:p w14:paraId="6758BE18" w14:textId="77777777" w:rsidR="003D164F" w:rsidRPr="005028A1" w:rsidRDefault="003D164F" w:rsidP="003D16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Для того чтобы воспитание в летнее время стало полноценной социально-педагогической деятельностью, необходимо открытие летних </w:t>
      </w:r>
      <w:r w:rsidR="006B095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профильных смен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.  Система летнего </w:t>
      </w:r>
      <w:r w:rsidR="006B095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смены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с экологической направленностью является способом организации жизнедеятельности участников </w:t>
      </w:r>
      <w:r w:rsidR="006B095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смены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</w:t>
      </w:r>
      <w:proofErr w:type="gramStart"/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представляющий</w:t>
      </w:r>
      <w:proofErr w:type="gramEnd"/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собой целостную и упорядоченную совокупность взаимодействующих компонентов, содействующих развитию личности участника.</w:t>
      </w:r>
    </w:p>
    <w:p w14:paraId="52817CFA" w14:textId="4DC9CD2F" w:rsidR="003D164F" w:rsidRPr="005028A1" w:rsidRDefault="007C20EA" w:rsidP="006B0951">
      <w:pPr>
        <w:tabs>
          <w:tab w:val="num" w:pos="720"/>
        </w:tabs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На базе 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М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У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ДО «КЦ ДОД»</w:t>
      </w:r>
      <w:r w:rsidR="006B095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6E4150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шестой</w:t>
      </w:r>
      <w:r w:rsidR="006B095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год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июне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открывается </w:t>
      </w:r>
      <w:r w:rsidR="003D164F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профильная экологическая смена</w:t>
      </w:r>
      <w:r w:rsidR="003D164F" w:rsidRPr="005028A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ar-SA"/>
        </w:rPr>
        <w:t xml:space="preserve"> 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«ЗЕЛЕНАЯ ПЛАНЕТА».</w:t>
      </w:r>
    </w:p>
    <w:p w14:paraId="4CA46FFE" w14:textId="77777777" w:rsidR="003D164F" w:rsidRPr="005028A1" w:rsidRDefault="003D164F" w:rsidP="00147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ar-SA"/>
        </w:rPr>
        <w:t xml:space="preserve"> </w:t>
      </w:r>
      <w:r w:rsidR="00147B32" w:rsidRPr="005028A1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ar-SA"/>
        </w:rPr>
        <w:t xml:space="preserve">    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Экологическое воспитание в летних </w:t>
      </w:r>
      <w:r w:rsidR="007C20E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условиях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является одной из наиболее эффективных форм, так как способствует освоению социализации и реализации школьников за счет включения их в конкретно значимую природоохранную деятельность. Только непосредственное включение </w:t>
      </w:r>
      <w:r w:rsidR="006B095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детей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природоохранную и просветительскую деятельность необходимо для формирования личности, способной жить в гармонии с природой.</w:t>
      </w:r>
    </w:p>
    <w:p w14:paraId="5B692FB3" w14:textId="6E7A878A" w:rsidR="003D164F" w:rsidRPr="005028A1" w:rsidRDefault="00147B32" w:rsidP="003D164F">
      <w:pPr>
        <w:tabs>
          <w:tab w:val="left" w:pos="18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     </w:t>
      </w:r>
      <w:r w:rsidR="007C20E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Создание летней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7C20E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профильной  смены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с экологической направленностью является </w:t>
      </w:r>
      <w:r w:rsidR="003D164F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актуальной. 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В современном мире проблемы окружающей среды приобретают поистине глобальный характер. На первый взгляд может показаться, что экологические проблемы в основном имеют отношение к городам. Однако на практике наблюдается изменение характера почв, низкое плодородие, нередки случаи нарушения норм внесения минеральных удобрений и так далее. Поэтому сохранение среды приобретает первостепенное значение. Детям, живущим в сельской местности, эти проблемы близки и понятны. Чем больше людей будут рассматривать природу как объект своей заботы, тем эффективнее окажутся усилия общества по ее охране.</w:t>
      </w:r>
    </w:p>
    <w:p w14:paraId="6D57CA5B" w14:textId="140D14AD" w:rsidR="003D164F" w:rsidRPr="005028A1" w:rsidRDefault="007C20EA" w:rsidP="003D164F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ar-SA"/>
        </w:rPr>
        <w:t xml:space="preserve">   </w:t>
      </w: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3D164F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Новизна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данной программы заключается в том, весь период насыщен разноплановой интересной деятельностью, четким режимом жизнедеятельно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сти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 действует латентный характер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помощи и поддержки детей смены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. </w:t>
      </w:r>
    </w:p>
    <w:p w14:paraId="2404186B" w14:textId="77777777" w:rsidR="002B4107" w:rsidRPr="005028A1" w:rsidRDefault="003D164F" w:rsidP="002B410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  <w:lang w:eastAsia="ar-SA"/>
        </w:rPr>
        <w:t> </w:t>
      </w:r>
      <w:r w:rsidR="002B4107" w:rsidRPr="005028A1">
        <w:rPr>
          <w:rFonts w:ascii="Times New Roman" w:hAnsi="Times New Roman" w:cs="Times New Roman"/>
          <w:color w:val="000000"/>
          <w:sz w:val="24"/>
          <w:szCs w:val="24"/>
        </w:rPr>
        <w:t>Программа разработана с учетом следующих законодательных нормативно-правовых документов:</w:t>
      </w:r>
    </w:p>
    <w:p w14:paraId="4C298787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t>Конвенцией ООН о правах ребенка;</w:t>
      </w:r>
    </w:p>
    <w:p w14:paraId="70412AE5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t>Конституцией РФ;</w:t>
      </w:r>
    </w:p>
    <w:p w14:paraId="0F177FC4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t>Законом РФ «Об образовании»;</w:t>
      </w:r>
    </w:p>
    <w:p w14:paraId="138D3D53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t>Федеральным законом «Об основных гарантиях прав ребенка в Российской Федерации» от 24.07.98 г. № 124-ФЗ;</w:t>
      </w:r>
    </w:p>
    <w:p w14:paraId="2C7658B1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t>Трудовым кодексом Российской Федерации от 30.12.2001 г. № 197-ФЗ;</w:t>
      </w:r>
    </w:p>
    <w:p w14:paraId="53355956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t xml:space="preserve">Приказом </w:t>
      </w:r>
      <w:proofErr w:type="spellStart"/>
      <w:r w:rsidRPr="005028A1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5028A1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09.11. 2018 г. № 196 "Об утверждении Порядка организации и осуществления образовательной деятельности по дополнительным общеобразовательным программам"</w:t>
      </w:r>
    </w:p>
    <w:p w14:paraId="40B12CAE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2"/>
          <w:sz w:val="24"/>
          <w:szCs w:val="24"/>
        </w:rPr>
        <w:t>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</w:t>
      </w:r>
      <w:r w:rsidRPr="005028A1">
        <w:rPr>
          <w:rFonts w:ascii="Times New Roman" w:hAnsi="Times New Roman" w:cs="Times New Roman"/>
          <w:color w:val="000000"/>
          <w:sz w:val="24"/>
          <w:szCs w:val="24"/>
        </w:rPr>
        <w:t>утверждены постановлением государственного санитарного врача РФ</w:t>
      </w:r>
      <w:r w:rsidRPr="005028A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 от 27 декабря 2013 года N 73)</w:t>
      </w:r>
    </w:p>
    <w:p w14:paraId="680BF363" w14:textId="77777777" w:rsidR="002B4107" w:rsidRPr="005028A1" w:rsidRDefault="002B4107" w:rsidP="002B410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Методическими рекомендациями  по проектированию дополнительных общеразвивающих программ (включая </w:t>
      </w:r>
      <w:proofErr w:type="spellStart"/>
      <w:r w:rsidRPr="005028A1">
        <w:rPr>
          <w:rFonts w:ascii="Times New Roman" w:hAnsi="Times New Roman" w:cs="Times New Roman"/>
          <w:color w:val="000000"/>
          <w:sz w:val="24"/>
          <w:szCs w:val="24"/>
        </w:rPr>
        <w:t>разноуровневые</w:t>
      </w:r>
      <w:proofErr w:type="spellEnd"/>
      <w:r w:rsidRPr="005028A1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программы) от 18 ноября 2015 г.№ 09-3242</w:t>
      </w:r>
    </w:p>
    <w:p w14:paraId="2D85178D" w14:textId="7DBD6C24" w:rsidR="002B4107" w:rsidRPr="005028A1" w:rsidRDefault="002B4107" w:rsidP="002B4107">
      <w:pPr>
        <w:shd w:val="clear" w:color="auto" w:fill="FFFFFF"/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 время всего периода смены создана  группа в социальной сети, в которой описываются все дни смены, есть фото, отзывы родителей и детей.</w:t>
      </w:r>
    </w:p>
    <w:p w14:paraId="43850105" w14:textId="77777777" w:rsidR="0040124B" w:rsidRPr="005028A1" w:rsidRDefault="003D164F" w:rsidP="007C20EA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 </w:t>
      </w:r>
      <w:r w:rsidR="007C20EA" w:rsidRPr="005028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C20EA"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</w:t>
      </w: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Цель программы:</w:t>
      </w:r>
    </w:p>
    <w:p w14:paraId="60850710" w14:textId="77777777" w:rsidR="0040124B" w:rsidRPr="005028A1" w:rsidRDefault="0040124B" w:rsidP="0040124B">
      <w:pPr>
        <w:pStyle w:val="a5"/>
        <w:numPr>
          <w:ilvl w:val="0"/>
          <w:numId w:val="12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Организовать отдых детей в дни летних каникул через исследовательскую деятельность  и содержательный досуг;</w:t>
      </w:r>
    </w:p>
    <w:p w14:paraId="6A6CE061" w14:textId="77777777" w:rsidR="003D164F" w:rsidRPr="005028A1" w:rsidRDefault="003D164F" w:rsidP="0040124B">
      <w:pPr>
        <w:pStyle w:val="a5"/>
        <w:numPr>
          <w:ilvl w:val="0"/>
          <w:numId w:val="12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расширить знания </w:t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детей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 окружающей живой природе, способствовать формированию бережного отношения к ней, оздоровлению и физическому совершенствованию ребят.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6DE8D4D5" w14:textId="77777777" w:rsidR="003D164F" w:rsidRPr="005028A1" w:rsidRDefault="003D164F" w:rsidP="003D164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Задачи: </w:t>
      </w:r>
    </w:p>
    <w:p w14:paraId="1839E94A" w14:textId="77777777" w:rsidR="003D164F" w:rsidRPr="005028A1" w:rsidRDefault="003D164F" w:rsidP="003D164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расширение экологических знаний, полученных при изучении школьных предметов;</w:t>
      </w:r>
    </w:p>
    <w:p w14:paraId="00B783BE" w14:textId="77777777" w:rsidR="003D164F" w:rsidRPr="005028A1" w:rsidRDefault="003D164F" w:rsidP="003D164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формирование у </w:t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детей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активного и ответственного отношения к окружающей среде;</w:t>
      </w:r>
    </w:p>
    <w:p w14:paraId="1B45CAEB" w14:textId="77777777" w:rsidR="003D164F" w:rsidRPr="005028A1" w:rsidRDefault="003D164F" w:rsidP="003D1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максимальное использование возможностей природного окружения;</w:t>
      </w:r>
    </w:p>
    <w:p w14:paraId="5F866A5E" w14:textId="77777777" w:rsidR="003D164F" w:rsidRPr="005028A1" w:rsidRDefault="003D164F" w:rsidP="003D1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ыявление  детей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склонных к исследовательской деятельности в области экологии;</w:t>
      </w:r>
    </w:p>
    <w:p w14:paraId="42AB8B0D" w14:textId="77777777" w:rsidR="003D164F" w:rsidRPr="005028A1" w:rsidRDefault="003D164F" w:rsidP="003D1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организация</w:t>
      </w:r>
      <w:r w:rsidR="007C20E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активного отдыха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детей;</w:t>
      </w:r>
    </w:p>
    <w:p w14:paraId="4A024D49" w14:textId="77777777" w:rsidR="003D164F" w:rsidRPr="005028A1" w:rsidRDefault="003D164F" w:rsidP="003D1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развитие творческих и коммуникативных способностей учащихся.</w:t>
      </w:r>
    </w:p>
    <w:p w14:paraId="555BC202" w14:textId="77777777" w:rsidR="003D164F" w:rsidRPr="005028A1" w:rsidRDefault="003D164F" w:rsidP="007C20E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Принципы:</w:t>
      </w:r>
    </w:p>
    <w:p w14:paraId="3C2EB46C" w14:textId="77777777" w:rsidR="003D164F" w:rsidRPr="005028A1" w:rsidRDefault="003D164F" w:rsidP="003D16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Программа </w:t>
      </w:r>
      <w:r w:rsidR="007C20E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профильной экологической смены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опирается на следующие принципы:</w:t>
      </w:r>
    </w:p>
    <w:p w14:paraId="66CC6A13" w14:textId="77777777" w:rsidR="003D164F" w:rsidRPr="005028A1" w:rsidRDefault="003D164F" w:rsidP="003D164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Принцип нравственного отношения друг к другу, к окружающему миру.</w:t>
      </w:r>
    </w:p>
    <w:p w14:paraId="4B0E48BF" w14:textId="77777777" w:rsidR="003D164F" w:rsidRPr="005028A1" w:rsidRDefault="003D164F" w:rsidP="003D164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Принцип творческого отношения к делу.</w:t>
      </w:r>
    </w:p>
    <w:p w14:paraId="7E09AC29" w14:textId="77777777" w:rsidR="003D164F" w:rsidRPr="005028A1" w:rsidRDefault="003D164F" w:rsidP="003D164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Принцип добровольности участия в делах.</w:t>
      </w:r>
    </w:p>
    <w:p w14:paraId="541EACDC" w14:textId="77777777" w:rsidR="003D164F" w:rsidRPr="005028A1" w:rsidRDefault="003D164F" w:rsidP="003D164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Принцип учета возрастных особенностей детей.</w:t>
      </w:r>
    </w:p>
    <w:p w14:paraId="37DA5973" w14:textId="77777777" w:rsidR="003D164F" w:rsidRPr="005028A1" w:rsidRDefault="003D164F" w:rsidP="003D164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Принцип доступности выбранных форм работы.</w:t>
      </w:r>
    </w:p>
    <w:p w14:paraId="4EA66F56" w14:textId="77777777" w:rsidR="003D164F" w:rsidRPr="005028A1" w:rsidRDefault="003D164F" w:rsidP="003D164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</w:p>
    <w:p w14:paraId="620A18EC" w14:textId="77777777" w:rsidR="003D164F" w:rsidRPr="005028A1" w:rsidRDefault="003D164F" w:rsidP="007C20E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Участники программы</w:t>
      </w:r>
    </w:p>
    <w:p w14:paraId="386AF80B" w14:textId="7CECCD38" w:rsidR="003D164F" w:rsidRPr="005028A1" w:rsidRDefault="00147B32" w:rsidP="00B920A6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7C20EA" w:rsidRPr="005028A1">
        <w:rPr>
          <w:rFonts w:ascii="Times New Roman" w:eastAsia="Times New Roman" w:hAnsi="Times New Roman" w:cs="Times New Roman"/>
          <w:sz w:val="24"/>
          <w:szCs w:val="24"/>
        </w:rPr>
        <w:t>Смена</w:t>
      </w:r>
      <w:r w:rsidR="003D164F" w:rsidRPr="005028A1">
        <w:rPr>
          <w:rFonts w:ascii="Times New Roman" w:eastAsia="Times New Roman" w:hAnsi="Times New Roman" w:cs="Times New Roman"/>
          <w:sz w:val="24"/>
          <w:szCs w:val="24"/>
        </w:rPr>
        <w:t xml:space="preserve"> комплектуется на </w:t>
      </w:r>
      <w:r w:rsidR="00307805" w:rsidRPr="005028A1">
        <w:rPr>
          <w:rFonts w:ascii="Times New Roman" w:eastAsia="Times New Roman" w:hAnsi="Times New Roman" w:cs="Times New Roman"/>
          <w:sz w:val="24"/>
          <w:szCs w:val="24"/>
        </w:rPr>
        <w:t>июнь 20</w:t>
      </w:r>
      <w:r w:rsidR="006E4150" w:rsidRPr="005028A1">
        <w:rPr>
          <w:rFonts w:ascii="Times New Roman" w:eastAsia="Times New Roman" w:hAnsi="Times New Roman" w:cs="Times New Roman"/>
          <w:sz w:val="24"/>
          <w:szCs w:val="24"/>
        </w:rPr>
        <w:t>21</w:t>
      </w:r>
      <w:r w:rsidR="007C20EA" w:rsidRPr="005028A1">
        <w:rPr>
          <w:rFonts w:ascii="Times New Roman" w:eastAsia="Times New Roman" w:hAnsi="Times New Roman" w:cs="Times New Roman"/>
          <w:sz w:val="24"/>
          <w:szCs w:val="24"/>
        </w:rPr>
        <w:t xml:space="preserve"> года из числа учащихся </w:t>
      </w:r>
      <w:r w:rsidR="00B920A6" w:rsidRPr="005028A1">
        <w:rPr>
          <w:rFonts w:ascii="Times New Roman" w:eastAsia="Times New Roman" w:hAnsi="Times New Roman" w:cs="Times New Roman"/>
          <w:sz w:val="24"/>
          <w:szCs w:val="24"/>
        </w:rPr>
        <w:t>2</w:t>
      </w:r>
      <w:r w:rsidR="003D164F" w:rsidRPr="005028A1">
        <w:rPr>
          <w:rFonts w:ascii="Times New Roman" w:eastAsia="Times New Roman" w:hAnsi="Times New Roman" w:cs="Times New Roman"/>
          <w:sz w:val="24"/>
          <w:szCs w:val="24"/>
        </w:rPr>
        <w:t>-8 классов, продолжи</w:t>
      </w:r>
      <w:r w:rsidR="00327673" w:rsidRPr="005028A1">
        <w:rPr>
          <w:rFonts w:ascii="Times New Roman" w:eastAsia="Times New Roman" w:hAnsi="Times New Roman" w:cs="Times New Roman"/>
          <w:sz w:val="24"/>
          <w:szCs w:val="24"/>
        </w:rPr>
        <w:t xml:space="preserve">тельность пребывания в лагере </w:t>
      </w:r>
      <w:r w:rsidR="006E4150" w:rsidRPr="005028A1">
        <w:rPr>
          <w:rFonts w:ascii="Times New Roman" w:eastAsia="Times New Roman" w:hAnsi="Times New Roman" w:cs="Times New Roman"/>
          <w:sz w:val="24"/>
          <w:szCs w:val="24"/>
        </w:rPr>
        <w:t>10</w:t>
      </w:r>
      <w:r w:rsidR="003D164F" w:rsidRPr="005028A1">
        <w:rPr>
          <w:rFonts w:ascii="Times New Roman" w:eastAsia="Times New Roman" w:hAnsi="Times New Roman" w:cs="Times New Roman"/>
          <w:sz w:val="24"/>
          <w:szCs w:val="24"/>
        </w:rPr>
        <w:t xml:space="preserve"> дней, количество детей</w:t>
      </w:r>
      <w:r w:rsidR="00174F23" w:rsidRPr="005028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1514" w:rsidRPr="005028A1">
        <w:rPr>
          <w:rFonts w:ascii="Times New Roman" w:eastAsia="Times New Roman" w:hAnsi="Times New Roman" w:cs="Times New Roman"/>
          <w:sz w:val="24"/>
          <w:szCs w:val="24"/>
        </w:rPr>
        <w:t>1</w:t>
      </w:r>
      <w:r w:rsidR="006E4150" w:rsidRPr="005028A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F1514" w:rsidRPr="005028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64F" w:rsidRPr="005028A1">
        <w:rPr>
          <w:rFonts w:ascii="Times New Roman" w:eastAsia="Times New Roman" w:hAnsi="Times New Roman" w:cs="Times New Roman"/>
          <w:sz w:val="24"/>
          <w:szCs w:val="24"/>
        </w:rPr>
        <w:t>человек. При комплектовании особое внимание уделяется детям из малообеспеченных, неполных семей, а также детям, находящимся в трудной жизненной</w:t>
      </w:r>
      <w:r w:rsidR="00327673" w:rsidRPr="005028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5D35" w:rsidRPr="005028A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3D164F" w:rsidRPr="005028A1">
        <w:rPr>
          <w:rFonts w:ascii="Times New Roman" w:eastAsia="Times New Roman" w:hAnsi="Times New Roman" w:cs="Times New Roman"/>
          <w:sz w:val="24"/>
          <w:szCs w:val="24"/>
        </w:rPr>
        <w:t>итуации.</w:t>
      </w:r>
      <w:r w:rsidR="003D164F" w:rsidRPr="005028A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ABA7D75" w14:textId="6E5AE249" w:rsidR="003D164F" w:rsidRPr="005028A1" w:rsidRDefault="003D164F" w:rsidP="00141C21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Формы и режим занятий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    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Форма занятий групповая. Занятия проводятся с элементами игры. Программа используется в </w:t>
      </w:r>
      <w:r w:rsidR="00275D3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профильной экологической смене</w:t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рассчитана на </w:t>
      </w:r>
      <w:r w:rsidR="00275D3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июнь, т. е.</w:t>
      </w:r>
      <w:r w:rsidR="006E4150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дней.</w:t>
      </w: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br/>
      </w:r>
      <w:r w:rsidR="00147B32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Сопутствующими технологиями являются коммуникативная, групповая, ТАД (творчество, активность, действие) и др.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 технологии обеспечат достижение поставленных организационных и методических идей.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br/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Игровая технология раскроет творческий потенциал ребенка, разовьет интеллектуальные, творческие и физические способности, сформирует навыки позитивного общения со сверстниками, привлечет ребят к сознательному выбору активного и здорового образа жизни.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5F6BEBEF" w14:textId="3E740549" w:rsidR="003D164F" w:rsidRPr="005028A1" w:rsidRDefault="003D164F" w:rsidP="003D164F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br/>
      </w:r>
      <w:proofErr w:type="gramStart"/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r w:rsidRPr="005028A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</w:rPr>
        <w:t>ормы и методы</w:t>
      </w: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работы по программе, которые будут использоваться: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тематические экскурсии;</w:t>
      </w: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br/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познавательные игры и викторины;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спортивные игры и соревнования;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игровые тестирования, опросы, анк</w:t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етирование; </w:t>
      </w:r>
      <w:r w:rsidR="0040124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- беседы,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исследовательская работа, «круглые столы» по обс</w:t>
      </w:r>
      <w:r w:rsidR="00C970C7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уждению достигнутых результатов;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занятия на природе;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и</w:t>
      </w:r>
      <w:r w:rsidR="00C970C7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зготовление гербари</w:t>
      </w:r>
      <w:r w:rsidR="00F256B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</w:t>
      </w:r>
      <w:r w:rsidR="00C970C7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r w:rsidR="009B223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- </w:t>
      </w:r>
      <w:r w:rsidR="00147B32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экологические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акции</w:t>
      </w:r>
      <w:r w:rsidR="00C970C7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14:paraId="4A472889" w14:textId="77777777" w:rsidR="00147B32" w:rsidRPr="005028A1" w:rsidRDefault="003D164F" w:rsidP="00147B32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26EADB26" w14:textId="77777777" w:rsidR="00147B32" w:rsidRPr="005028A1" w:rsidRDefault="00147B32" w:rsidP="00147B3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Сроки и этапы реализации программы:</w:t>
      </w:r>
    </w:p>
    <w:p w14:paraId="75BC68BD" w14:textId="580B2042" w:rsidR="00C9526B" w:rsidRPr="00C9526B" w:rsidRDefault="00147B32" w:rsidP="00C9526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Программа </w:t>
      </w:r>
      <w:r w:rsidR="00F256B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рассчитана на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июнь 20</w:t>
      </w:r>
      <w:r w:rsidR="006E4150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21</w:t>
      </w:r>
      <w:r w:rsidR="00F256B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года и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раскрывает следующие этапы и сроки реализации:</w:t>
      </w:r>
    </w:p>
    <w:p w14:paraId="3C8A6189" w14:textId="77777777" w:rsidR="00D86480" w:rsidRDefault="00D86480" w:rsidP="00147B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2D0101" w14:textId="77777777" w:rsidR="00D86480" w:rsidRDefault="00D86480" w:rsidP="00147B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C4F77" w14:textId="23CC9997" w:rsidR="00147B32" w:rsidRPr="00147B32" w:rsidRDefault="00147B32" w:rsidP="00147B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B32">
        <w:rPr>
          <w:rFonts w:ascii="Times New Roman" w:hAnsi="Times New Roman" w:cs="Times New Roman"/>
          <w:b/>
          <w:sz w:val="24"/>
          <w:szCs w:val="24"/>
        </w:rPr>
        <w:t>План</w:t>
      </w:r>
      <w:r w:rsidR="005F15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B32">
        <w:rPr>
          <w:rFonts w:ascii="Times New Roman" w:hAnsi="Times New Roman" w:cs="Times New Roman"/>
          <w:b/>
          <w:sz w:val="24"/>
          <w:szCs w:val="24"/>
        </w:rPr>
        <w:t>- график реализации программы</w:t>
      </w:r>
    </w:p>
    <w:tbl>
      <w:tblPr>
        <w:tblW w:w="106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9"/>
        <w:gridCol w:w="4860"/>
        <w:gridCol w:w="1980"/>
        <w:gridCol w:w="2520"/>
      </w:tblGrid>
      <w:tr w:rsidR="00147B32" w:rsidRPr="00147B32" w14:paraId="3B05D278" w14:textId="77777777" w:rsidTr="00147B32">
        <w:trPr>
          <w:trHeight w:val="766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FFDB" w14:textId="77777777" w:rsidR="00147B32" w:rsidRPr="00147B32" w:rsidRDefault="00147B32" w:rsidP="008A50A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3800" w14:textId="77777777" w:rsidR="00147B32" w:rsidRPr="00147B32" w:rsidRDefault="00147B32" w:rsidP="008A50A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Этап, мероприятие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F766" w14:textId="77777777" w:rsidR="00147B32" w:rsidRPr="00147B32" w:rsidRDefault="00147B32" w:rsidP="00147B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BBA7" w14:textId="77777777" w:rsidR="00147B32" w:rsidRPr="00147B32" w:rsidRDefault="00147B32" w:rsidP="008A50A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47B32" w:rsidRPr="00147B32" w14:paraId="7DD74C28" w14:textId="77777777" w:rsidTr="00147B32">
        <w:trPr>
          <w:trHeight w:val="920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0AD3" w14:textId="77777777" w:rsidR="00147B32" w:rsidRPr="00147B32" w:rsidRDefault="00147B32" w:rsidP="008A50A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3A8F" w14:textId="77777777" w:rsidR="00147B32" w:rsidRPr="00147B32" w:rsidRDefault="00147B32" w:rsidP="008A50AB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Организационный</w:t>
            </w:r>
          </w:p>
          <w:p w14:paraId="20F76E19" w14:textId="064A5FD7" w:rsidR="00147B32" w:rsidRPr="00147B32" w:rsidRDefault="00147B32" w:rsidP="00147B32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Сбор, знакомство, формирование отряд</w:t>
            </w:r>
            <w:r w:rsidR="006E4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  <w:p w14:paraId="4F476902" w14:textId="77777777" w:rsidR="00147B32" w:rsidRPr="00147B32" w:rsidRDefault="00147B32" w:rsidP="00147B32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Планирование, выбор лидеров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46D9" w14:textId="77777777" w:rsidR="00147B32" w:rsidRPr="00147B32" w:rsidRDefault="00147B32" w:rsidP="008A50A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06EB37F" w14:textId="6DC11575" w:rsidR="00147B32" w:rsidRPr="00147B32" w:rsidRDefault="00C35B6D" w:rsidP="005F15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DF9D" w14:textId="07EE0AC3" w:rsidR="00147B32" w:rsidRPr="00147B32" w:rsidRDefault="00643DF7" w:rsidP="00643D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смены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педагог – организатор</w:t>
            </w:r>
          </w:p>
        </w:tc>
      </w:tr>
      <w:tr w:rsidR="00147B32" w:rsidRPr="00147B32" w14:paraId="494030F1" w14:textId="77777777" w:rsidTr="00147B32">
        <w:trPr>
          <w:trHeight w:val="1060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92FA" w14:textId="77777777" w:rsidR="00147B32" w:rsidRPr="00147B32" w:rsidRDefault="00147B32" w:rsidP="008A50A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6D64" w14:textId="77777777" w:rsidR="00147B32" w:rsidRPr="00147B32" w:rsidRDefault="00147B32" w:rsidP="008A50AB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Основной</w:t>
            </w:r>
          </w:p>
          <w:p w14:paraId="0F3176BD" w14:textId="77777777" w:rsidR="00147B32" w:rsidRPr="00147B32" w:rsidRDefault="00147B32" w:rsidP="00147B3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Экологическая исследовательская деятельность; </w:t>
            </w:r>
          </w:p>
          <w:p w14:paraId="77A4E93A" w14:textId="77777777" w:rsidR="00147B32" w:rsidRPr="00147B32" w:rsidRDefault="00147B32" w:rsidP="00147B3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 и обработка материалов исследовательской деятельности;</w:t>
            </w:r>
          </w:p>
          <w:p w14:paraId="0C945B99" w14:textId="77777777" w:rsidR="00147B32" w:rsidRPr="00147B32" w:rsidRDefault="00147B32" w:rsidP="00147B3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Коллективно – творческие дела;</w:t>
            </w:r>
          </w:p>
          <w:p w14:paraId="328AA412" w14:textId="25631573" w:rsidR="00147B32" w:rsidRDefault="00BF4578" w:rsidP="00147B3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Спортивно-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оздоровительные дела мероприятия</w:t>
            </w:r>
          </w:p>
          <w:p w14:paraId="0BC515D1" w14:textId="77777777" w:rsidR="0040124B" w:rsidRPr="00147B32" w:rsidRDefault="0040124B" w:rsidP="00C35B6D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AD26" w14:textId="77777777" w:rsidR="00147B32" w:rsidRPr="00147B32" w:rsidRDefault="00147B32" w:rsidP="008A50A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D194373" w14:textId="77777777" w:rsidR="00147B32" w:rsidRPr="00147B32" w:rsidRDefault="00147B32" w:rsidP="008A50A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D3D78E7" w14:textId="2683A032" w:rsidR="00147B32" w:rsidRPr="00147B32" w:rsidRDefault="00C35B6D" w:rsidP="005F151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920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июня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25F0" w14:textId="3B004167" w:rsidR="00147B32" w:rsidRPr="00147B32" w:rsidRDefault="00643DF7" w:rsidP="00147B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</w:t>
            </w: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смены</w:t>
            </w:r>
          </w:p>
        </w:tc>
      </w:tr>
      <w:tr w:rsidR="00147B32" w:rsidRPr="00147B32" w14:paraId="147D9DC7" w14:textId="77777777" w:rsidTr="00147B32">
        <w:trPr>
          <w:trHeight w:val="1260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75B4" w14:textId="77777777" w:rsidR="00147B32" w:rsidRPr="00147B32" w:rsidRDefault="00147B32" w:rsidP="008A50A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404C" w14:textId="77777777" w:rsidR="00147B32" w:rsidRPr="00147B32" w:rsidRDefault="00147B32" w:rsidP="008A50AB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Итоговый </w:t>
            </w:r>
          </w:p>
          <w:p w14:paraId="47D18F82" w14:textId="77777777" w:rsidR="00147B32" w:rsidRPr="00147B32" w:rsidRDefault="00147B32" w:rsidP="00147B3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Подведение итогов смены;</w:t>
            </w:r>
          </w:p>
          <w:p w14:paraId="4D7B3748" w14:textId="77777777" w:rsidR="00147B32" w:rsidRPr="00147B32" w:rsidRDefault="00147B32" w:rsidP="00147B3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Презентация исследовательских работ;</w:t>
            </w:r>
          </w:p>
          <w:p w14:paraId="0B04A2D2" w14:textId="77777777" w:rsidR="00147B32" w:rsidRPr="00147B32" w:rsidRDefault="00147B32" w:rsidP="00147B3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Награждение организаторов и активных участников смены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07B6" w14:textId="77777777" w:rsidR="00147B32" w:rsidRPr="00147B32" w:rsidRDefault="00147B32" w:rsidP="008A50A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91FBE82" w14:textId="3D7B9842" w:rsidR="00147B32" w:rsidRPr="00147B32" w:rsidRDefault="00B920A6" w:rsidP="005F151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C35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июня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88EC" w14:textId="13D9E9EE" w:rsidR="00147B32" w:rsidRPr="00147B32" w:rsidRDefault="00643DF7" w:rsidP="008A50A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</w:t>
            </w: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смены</w:t>
            </w:r>
            <w:r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147B32" w:rsidRPr="00147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педагог – организатор, </w:t>
            </w:r>
          </w:p>
        </w:tc>
      </w:tr>
    </w:tbl>
    <w:p w14:paraId="321A9F2E" w14:textId="77777777" w:rsidR="003D164F" w:rsidRPr="00147B32" w:rsidRDefault="003D164F" w:rsidP="003D16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9ED1A33" w14:textId="1729B646" w:rsidR="00FB043C" w:rsidRDefault="003D164F" w:rsidP="005028A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147B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93A33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</w:p>
    <w:p w14:paraId="689C4354" w14:textId="77777777" w:rsidR="00FB043C" w:rsidRPr="005028A1" w:rsidRDefault="00FB043C" w:rsidP="003D164F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3DE158B9" w14:textId="77777777" w:rsidR="00C9526B" w:rsidRDefault="00C9526B" w:rsidP="003D164F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C4DAC9A" w14:textId="5812E9B2" w:rsidR="00B223C5" w:rsidRPr="005028A1" w:rsidRDefault="003D164F" w:rsidP="003D164F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lastRenderedPageBreak/>
        <w:t>I</w:t>
      </w:r>
      <w:r w:rsidR="00B223C5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этап</w:t>
      </w:r>
    </w:p>
    <w:p w14:paraId="4AE389DA" w14:textId="61A04677" w:rsidR="003D164F" w:rsidRPr="005028A1" w:rsidRDefault="003D164F" w:rsidP="003D164F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Организационный – </w:t>
      </w:r>
      <w:r w:rsidR="00C35B6D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</w:t>
      </w:r>
      <w:r w:rsidR="00B223C5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июня 20</w:t>
      </w:r>
      <w:r w:rsidR="00C35B6D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</w:t>
      </w: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г.</w:t>
      </w:r>
    </w:p>
    <w:p w14:paraId="162C5E6B" w14:textId="77777777" w:rsidR="003D164F" w:rsidRPr="005028A1" w:rsidRDefault="003D164F" w:rsidP="003D164F">
      <w:pPr>
        <w:tabs>
          <w:tab w:val="num" w:pos="720"/>
        </w:tabs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 Основной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деятельностью этого этапа является:</w:t>
      </w:r>
    </w:p>
    <w:p w14:paraId="3F2EE9C4" w14:textId="77777777" w:rsidR="003D164F" w:rsidRPr="005028A1" w:rsidRDefault="003D164F" w:rsidP="003D164F">
      <w:pPr>
        <w:tabs>
          <w:tab w:val="num" w:pos="720"/>
        </w:tabs>
        <w:spacing w:after="0" w:line="240" w:lineRule="auto"/>
        <w:ind w:left="720" w:hanging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встреча детей, проведение бесед по выявлению лидерских, организаторских и творческих способностей;</w:t>
      </w:r>
    </w:p>
    <w:p w14:paraId="05CAD534" w14:textId="77777777" w:rsidR="003D164F" w:rsidRPr="005028A1" w:rsidRDefault="003D164F" w:rsidP="003D164F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запуск программы «ЗЕЛЕНАЯ ПЛАНЕТА»;</w:t>
      </w:r>
    </w:p>
    <w:p w14:paraId="5161ECED" w14:textId="77777777" w:rsidR="003D164F" w:rsidRPr="005028A1" w:rsidRDefault="003D164F" w:rsidP="003D164F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знакомство с пр</w:t>
      </w:r>
      <w:r w:rsidR="00B223C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авилами жизнедеятельности смены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4CB336A" w14:textId="77777777" w:rsidR="003D164F" w:rsidRPr="005028A1" w:rsidRDefault="003D164F" w:rsidP="003D164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выявление и постановку целей развития коллектива и личности;</w:t>
      </w:r>
    </w:p>
    <w:p w14:paraId="728031E3" w14:textId="77777777" w:rsidR="003D164F" w:rsidRPr="005028A1" w:rsidRDefault="003D164F" w:rsidP="003D164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сплочение отряда;</w:t>
      </w:r>
    </w:p>
    <w:p w14:paraId="3B06BD23" w14:textId="77777777" w:rsidR="003D164F" w:rsidRPr="005028A1" w:rsidRDefault="003D164F" w:rsidP="003D164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формирование законов и условий совместной работы;</w:t>
      </w:r>
    </w:p>
    <w:p w14:paraId="0C92C24E" w14:textId="77777777" w:rsidR="003D164F" w:rsidRPr="005028A1" w:rsidRDefault="003D164F" w:rsidP="003D164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подготовку к дальнейшей деятельности по программе.</w:t>
      </w:r>
    </w:p>
    <w:p w14:paraId="7534F4F6" w14:textId="77777777" w:rsidR="003D164F" w:rsidRPr="005028A1" w:rsidRDefault="003D164F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</w:p>
    <w:p w14:paraId="0BA67E47" w14:textId="77777777" w:rsidR="00B223C5" w:rsidRPr="005028A1" w:rsidRDefault="00B223C5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 этап</w:t>
      </w:r>
    </w:p>
    <w:p w14:paraId="0D47157B" w14:textId="219AEABD" w:rsidR="003D164F" w:rsidRPr="005028A1" w:rsidRDefault="00B223C5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Основной этап – </w:t>
      </w:r>
      <w:r w:rsidR="00643DF7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0</w:t>
      </w:r>
      <w:r w:rsidR="00C35B6D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</w:t>
      </w:r>
      <w:r w:rsidR="003D164F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по </w:t>
      </w:r>
      <w:r w:rsidR="00643DF7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</w:t>
      </w:r>
      <w:r w:rsidR="00C35B6D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0</w:t>
      </w:r>
      <w:r w:rsidR="00643DF7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июня 20</w:t>
      </w:r>
      <w:r w:rsidR="00C35B6D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</w:t>
      </w:r>
      <w:r w:rsidR="003D164F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г.</w:t>
      </w:r>
    </w:p>
    <w:p w14:paraId="7B0FBF2F" w14:textId="77777777" w:rsidR="003D164F" w:rsidRPr="005028A1" w:rsidRDefault="003D164F" w:rsidP="003D164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Данный этап включает реализацию основных положений программы. </w:t>
      </w:r>
    </w:p>
    <w:p w14:paraId="2626746C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познают,</w:t>
      </w:r>
      <w:r w:rsidR="00B223C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исследуют,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отдыхают, трудятся;</w:t>
      </w:r>
    </w:p>
    <w:p w14:paraId="2C4D20F0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делают открытия в себе, в окружающем мире;</w:t>
      </w:r>
    </w:p>
    <w:p w14:paraId="25F55887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помогают в проведении мероприятий;</w:t>
      </w:r>
    </w:p>
    <w:p w14:paraId="5051F581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учатся справляться с отрицательными эмоциями, преодолевать трудные жизненные ситуации;</w:t>
      </w:r>
    </w:p>
    <w:p w14:paraId="7344341F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77"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развивают способность доверять себе и другим;</w:t>
      </w:r>
    </w:p>
    <w:p w14:paraId="1A90766F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77"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укрепляют свое здоровье</w:t>
      </w:r>
      <w:r w:rsidRPr="005028A1">
        <w:rPr>
          <w:rFonts w:ascii="Calibri" w:eastAsia="Times New Roman" w:hAnsi="Calibri" w:cs="Arial"/>
          <w:color w:val="000000" w:themeColor="text1"/>
          <w:sz w:val="24"/>
          <w:szCs w:val="24"/>
        </w:rPr>
        <w:t>;</w:t>
      </w:r>
    </w:p>
    <w:p w14:paraId="331C4CD4" w14:textId="77777777" w:rsidR="003D164F" w:rsidRPr="005028A1" w:rsidRDefault="003D164F" w:rsidP="003D164F">
      <w:pPr>
        <w:tabs>
          <w:tab w:val="num" w:pos="1080"/>
        </w:tabs>
        <w:spacing w:after="0" w:line="240" w:lineRule="auto"/>
        <w:ind w:left="1080" w:hanging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Symbol" w:eastAsia="Symbol" w:hAnsi="Symbol" w:cs="Symbol"/>
          <w:color w:val="000000" w:themeColor="text1"/>
          <w:sz w:val="24"/>
          <w:szCs w:val="24"/>
        </w:rPr>
        <w:t></w:t>
      </w:r>
      <w:r w:rsidRPr="005028A1">
        <w:rPr>
          <w:rFonts w:ascii="Times New Roman" w:eastAsia="Symbol" w:hAnsi="Times New Roman" w:cs="Times New Roman"/>
          <w:color w:val="000000" w:themeColor="text1"/>
          <w:sz w:val="24"/>
          <w:szCs w:val="24"/>
        </w:rPr>
        <w:t xml:space="preserve">       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вовлечение детей и подростков в различные виды коллективн</w:t>
      </w:r>
      <w:proofErr w:type="gramStart"/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о-</w:t>
      </w:r>
      <w:proofErr w:type="gramEnd"/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творческие дела;</w:t>
      </w:r>
    </w:p>
    <w:p w14:paraId="5FBC25F3" w14:textId="77777777" w:rsidR="003D164F" w:rsidRPr="005028A1" w:rsidRDefault="003D164F" w:rsidP="00C114B6">
      <w:pPr>
        <w:spacing w:after="0" w:line="240" w:lineRule="auto"/>
        <w:ind w:left="567" w:firstLine="14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Во время реализации программы </w:t>
      </w:r>
      <w:r w:rsidR="00B223C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дети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оформляют отрядные уголки с экологической тематикой,  здорового образа жизни, выставку рисунков,  поделок. </w:t>
      </w:r>
    </w:p>
    <w:p w14:paraId="5008B950" w14:textId="77777777" w:rsidR="00327673" w:rsidRPr="005028A1" w:rsidRDefault="003D164F" w:rsidP="00C114B6">
      <w:pPr>
        <w:spacing w:after="0" w:line="240" w:lineRule="auto"/>
        <w:ind w:left="567" w:firstLine="141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  <w:r w:rsidR="00C114B6"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</w:t>
      </w:r>
    </w:p>
    <w:p w14:paraId="79BA0A53" w14:textId="77777777" w:rsidR="003D164F" w:rsidRPr="005028A1" w:rsidRDefault="00C114B6" w:rsidP="0011233A">
      <w:pPr>
        <w:spacing w:after="0" w:line="240" w:lineRule="auto"/>
        <w:ind w:left="567" w:firstLine="14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 реализации данной программы </w:t>
      </w:r>
      <w:r w:rsidR="0011233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погодным условиям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возможна корректировка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(внесение изменений в план мероприятий)</w:t>
      </w:r>
      <w:r w:rsidR="00327673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712B114E" w14:textId="77777777" w:rsidR="003D164F" w:rsidRPr="005028A1" w:rsidRDefault="003D164F" w:rsidP="003D164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</w:p>
    <w:p w14:paraId="1C43C09E" w14:textId="77777777" w:rsidR="00B223C5" w:rsidRPr="005028A1" w:rsidRDefault="003D164F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B223C5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 этап</w:t>
      </w:r>
    </w:p>
    <w:p w14:paraId="6E413ACC" w14:textId="39669EF9" w:rsidR="003D164F" w:rsidRPr="005028A1" w:rsidRDefault="00B223C5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Заключительный этап – </w:t>
      </w:r>
      <w:r w:rsidR="00643DF7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</w:t>
      </w:r>
      <w:r w:rsidR="00C35B6D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</w:t>
      </w:r>
      <w:r w:rsidR="00D25A5C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июня 20</w:t>
      </w:r>
      <w:r w:rsidR="008B430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</w:t>
      </w:r>
      <w:r w:rsidR="003D164F" w:rsidRPr="00502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г.</w:t>
      </w:r>
    </w:p>
    <w:p w14:paraId="5779964D" w14:textId="77777777" w:rsidR="00C114B6" w:rsidRPr="005028A1" w:rsidRDefault="00C114B6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E87DAEA" w14:textId="77777777" w:rsidR="003D164F" w:rsidRPr="005028A1" w:rsidRDefault="003D164F" w:rsidP="003D164F">
      <w:pPr>
        <w:spacing w:after="0" w:line="360" w:lineRule="auto"/>
        <w:ind w:firstLine="35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Основной идеей этого этапа является:</w:t>
      </w:r>
    </w:p>
    <w:p w14:paraId="6CE64621" w14:textId="77777777" w:rsidR="003D164F" w:rsidRPr="005028A1" w:rsidRDefault="003D164F" w:rsidP="00327673">
      <w:pPr>
        <w:pStyle w:val="a5"/>
        <w:numPr>
          <w:ilvl w:val="0"/>
          <w:numId w:val="14"/>
        </w:numPr>
        <w:tabs>
          <w:tab w:val="num" w:pos="72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подведение итогов смены;</w:t>
      </w:r>
    </w:p>
    <w:p w14:paraId="591D5B65" w14:textId="77777777" w:rsidR="00B223C5" w:rsidRPr="005028A1" w:rsidRDefault="00B223C5" w:rsidP="00327673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hAnsi="Times New Roman" w:cs="Times New Roman"/>
          <w:color w:val="000000" w:themeColor="text1"/>
          <w:sz w:val="24"/>
          <w:szCs w:val="24"/>
        </w:rPr>
        <w:t>Презентация исследовательских работ;</w:t>
      </w:r>
    </w:p>
    <w:p w14:paraId="564811D3" w14:textId="77777777" w:rsidR="00B223C5" w:rsidRPr="005028A1" w:rsidRDefault="00B223C5" w:rsidP="00327673">
      <w:pPr>
        <w:pStyle w:val="a5"/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hAnsi="Times New Roman" w:cs="Times New Roman"/>
          <w:color w:val="000000" w:themeColor="text1"/>
          <w:sz w:val="24"/>
          <w:szCs w:val="24"/>
        </w:rPr>
        <w:t>Награждение организаторов и активных участников смены</w:t>
      </w:r>
    </w:p>
    <w:p w14:paraId="25E0A737" w14:textId="77777777" w:rsidR="003D164F" w:rsidRPr="005028A1" w:rsidRDefault="003D164F" w:rsidP="00327673">
      <w:pPr>
        <w:pStyle w:val="a5"/>
        <w:numPr>
          <w:ilvl w:val="0"/>
          <w:numId w:val="14"/>
        </w:numPr>
        <w:tabs>
          <w:tab w:val="num" w:pos="72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анализ </w:t>
      </w:r>
      <w:r w:rsidR="00B223C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предложений детьми и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педагогами</w:t>
      </w:r>
      <w:r w:rsidR="00B223C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67BC179" w14:textId="77777777" w:rsidR="003D164F" w:rsidRPr="005028A1" w:rsidRDefault="003D164F" w:rsidP="003D164F">
      <w:pPr>
        <w:spacing w:after="12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 </w:t>
      </w:r>
    </w:p>
    <w:p w14:paraId="44BA064A" w14:textId="77777777" w:rsidR="00B223C5" w:rsidRPr="005028A1" w:rsidRDefault="003D164F" w:rsidP="00B22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Ожидаемые результаты</w:t>
      </w:r>
    </w:p>
    <w:p w14:paraId="2F901BBA" w14:textId="77777777" w:rsidR="00B223C5" w:rsidRPr="005028A1" w:rsidRDefault="003D164F" w:rsidP="0011233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5028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Повышение уровня экологической культуры.</w:t>
      </w:r>
    </w:p>
    <w:p w14:paraId="4684760D" w14:textId="77777777" w:rsidR="008A50AB" w:rsidRPr="005028A1" w:rsidRDefault="00B223C5" w:rsidP="0011233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327673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Приобретение новых  и совершенствование имеющихся знаний, умений и навыков в проектно-исследовательской деятельности, в прикладных видах творчества</w:t>
      </w:r>
      <w:r w:rsidR="008A50A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62B1B580" w14:textId="61C0415A" w:rsidR="00DA7002" w:rsidRPr="005028A1" w:rsidRDefault="00507E08" w:rsidP="00112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327673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50AB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Расширение общего кругозора, раскрытие новых творческих способностей;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Эмоциональная разгрузка, снятие напряжения после учебного года.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Развитие творческой и исследовательской  активности каждого ребенка, творческий рост детей.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Приобретение детьми опыта общения со сверстниками в новых для них условиях.</w:t>
      </w:r>
      <w:r w:rsidR="003D164F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- Развитие лидерских качеств. </w:t>
      </w:r>
      <w:r w:rsidR="00B223C5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568CD51A" w14:textId="3F8729D8" w:rsidR="008A50AB" w:rsidRPr="005028A1" w:rsidRDefault="00DA7002" w:rsidP="003276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5028A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Профильная  </w:t>
      </w:r>
      <w:r w:rsidR="00FB043C" w:rsidRPr="005028A1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5028A1">
        <w:rPr>
          <w:rFonts w:ascii="Times New Roman" w:eastAsia="Times New Roman" w:hAnsi="Times New Roman" w:cs="Times New Roman"/>
          <w:sz w:val="24"/>
          <w:szCs w:val="24"/>
        </w:rPr>
        <w:t>кологическая смена – это исследовательская планета, в которой живут только исследователи. Миссия нашей «Зелёной планеты» -</w:t>
      </w:r>
      <w:r w:rsidR="00FB043C" w:rsidRPr="005028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28A1">
        <w:rPr>
          <w:rFonts w:ascii="Times New Roman" w:eastAsia="Times New Roman" w:hAnsi="Times New Roman" w:cs="Times New Roman"/>
          <w:sz w:val="24"/>
          <w:szCs w:val="24"/>
        </w:rPr>
        <w:t>это увидеть, проанализировать и попытаться найти пути решения проблем родного села</w:t>
      </w:r>
      <w:r w:rsidR="009A512A" w:rsidRPr="005028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1258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Перед исследовательской группой ставится задача  - исследовать опытные участки</w:t>
      </w:r>
      <w:r w:rsidR="00872796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водоемы</w:t>
      </w:r>
      <w:r w:rsidR="00E12581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лесной полосе. </w:t>
      </w:r>
      <w:r w:rsidR="00DD4840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протяжении всей профильной смены дети будут </w:t>
      </w:r>
      <w:r w:rsidR="00872796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вести дневники наблюдений «Погодные явления»,</w:t>
      </w:r>
      <w:r w:rsidR="00154E17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«Флора и фауна», работать над созданием цифрового гербария.</w:t>
      </w:r>
      <w:r w:rsidR="00872796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233A" w:rsidRPr="005028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3D82BF8" w14:textId="77777777" w:rsidR="0011233A" w:rsidRPr="00C63FDA" w:rsidRDefault="0011233A" w:rsidP="008A5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71BCE04" w14:textId="77777777" w:rsidR="0011233A" w:rsidRPr="00C63FDA" w:rsidRDefault="0011233A" w:rsidP="008A5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0BD5E27" w14:textId="77777777" w:rsidR="0011233A" w:rsidRDefault="0011233A" w:rsidP="008A5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BD1FFF2" w14:textId="77777777" w:rsidR="003D164F" w:rsidRPr="00141C21" w:rsidRDefault="003D164F" w:rsidP="008A5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395B">
        <w:rPr>
          <w:rFonts w:ascii="Times New Roman" w:eastAsia="Times New Roman" w:hAnsi="Times New Roman" w:cs="Times New Roman"/>
          <w:sz w:val="24"/>
          <w:szCs w:val="24"/>
        </w:rPr>
        <w:br/>
      </w:r>
      <w:r w:rsidRPr="00141C21">
        <w:rPr>
          <w:rFonts w:ascii="Times New Roman" w:eastAsia="Times New Roman" w:hAnsi="Times New Roman" w:cs="Times New Roman"/>
          <w:b/>
          <w:sz w:val="24"/>
          <w:szCs w:val="24"/>
        </w:rPr>
        <w:t>План-график реализации программы</w:t>
      </w:r>
    </w:p>
    <w:p w14:paraId="3254B178" w14:textId="77777777" w:rsidR="003D164F" w:rsidRPr="00141C21" w:rsidRDefault="003D164F" w:rsidP="003D1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41C21">
        <w:rPr>
          <w:rFonts w:ascii="Times New Roman" w:eastAsia="Times New Roman" w:hAnsi="Times New Roman" w:cs="Times New Roman"/>
          <w:b/>
          <w:color w:val="7030A0"/>
          <w:sz w:val="24"/>
          <w:szCs w:val="24"/>
        </w:rPr>
        <w:t> 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5"/>
        <w:gridCol w:w="2317"/>
        <w:gridCol w:w="3544"/>
        <w:gridCol w:w="1276"/>
        <w:gridCol w:w="2268"/>
      </w:tblGrid>
      <w:tr w:rsidR="003D164F" w:rsidRPr="00FB043C" w14:paraId="22029772" w14:textId="77777777" w:rsidTr="00C114B6">
        <w:trPr>
          <w:cantSplit/>
          <w:trHeight w:val="1809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9182A" w14:textId="77777777" w:rsidR="00E93A73" w:rsidRPr="00FB043C" w:rsidRDefault="003D164F" w:rsidP="008A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14:paraId="2190FFB7" w14:textId="77777777" w:rsidR="003D164F" w:rsidRPr="00FB043C" w:rsidRDefault="00E93A73" w:rsidP="008A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DE14" w14:textId="77777777" w:rsidR="003D164F" w:rsidRPr="00FB043C" w:rsidRDefault="0021499A" w:rsidP="0021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A93DD" w14:textId="77777777" w:rsidR="003D164F" w:rsidRPr="00FB043C" w:rsidRDefault="003D164F" w:rsidP="008A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74573CA8" w14:textId="77777777" w:rsidR="003D164F" w:rsidRPr="00FB043C" w:rsidRDefault="003D164F" w:rsidP="00C970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DBC9" w14:textId="77777777" w:rsidR="003D164F" w:rsidRPr="00FB043C" w:rsidRDefault="003D164F" w:rsidP="008A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D164F" w:rsidRPr="00FB043C" w14:paraId="6CE35758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8B9B1" w14:textId="77777777" w:rsidR="003D164F" w:rsidRPr="00FB043C" w:rsidRDefault="003D164F" w:rsidP="00E93A73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ADDE" w14:textId="77777777" w:rsidR="0021499A" w:rsidRPr="00FB043C" w:rsidRDefault="003D164F" w:rsidP="002149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="0021499A" w:rsidRPr="00FB043C">
              <w:rPr>
                <w:rFonts w:ascii="Times New Roman" w:hAnsi="Times New Roman" w:cs="Times New Roman"/>
                <w:sz w:val="24"/>
                <w:szCs w:val="24"/>
              </w:rPr>
              <w:t>День первый</w:t>
            </w:r>
          </w:p>
          <w:p w14:paraId="72B2ED12" w14:textId="77777777" w:rsidR="003D164F" w:rsidRPr="00FB043C" w:rsidRDefault="0021499A" w:rsidP="0021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«Здравствуй, Зелёная планета!»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BA0F" w14:textId="6317CE87" w:rsidR="008104AE" w:rsidRPr="00FB043C" w:rsidRDefault="00701FE2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D164F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Торжес</w:t>
            </w:r>
            <w:r w:rsidR="00650385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твенная линейка. </w:t>
            </w:r>
            <w:r w:rsidR="008104AE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</w:t>
            </w:r>
            <w:r w:rsidR="007360B7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акомление с планом работы смены</w:t>
            </w:r>
            <w:r w:rsidR="008104AE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инструктаж по ТБ. </w:t>
            </w:r>
          </w:p>
          <w:p w14:paraId="3C17A84B" w14:textId="05B26569" w:rsidR="00182952" w:rsidRPr="00FB043C" w:rsidRDefault="00701FE2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182952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Беседа «Вежливый пешеход»</w:t>
            </w:r>
            <w:r w:rsidR="00154E17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AB3253A" w14:textId="402B1BCC" w:rsidR="0011233A" w:rsidRPr="00FB043C" w:rsidRDefault="00701FE2" w:rsidP="001123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1233A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Подготовка к открытию смены</w:t>
            </w:r>
            <w:r w:rsidR="0011233A" w:rsidRPr="00FB0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«Здравствуй, лето! Здравствуй, Зеленая планета!».</w:t>
            </w:r>
          </w:p>
          <w:p w14:paraId="35A7E1A6" w14:textId="7C512304" w:rsidR="0075279B" w:rsidRPr="00FB043C" w:rsidRDefault="00701FE2" w:rsidP="00752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75CE1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5279B"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Анкетирование </w:t>
            </w:r>
          </w:p>
          <w:p w14:paraId="74CF79C6" w14:textId="77777777" w:rsidR="00701FE2" w:rsidRPr="00FB043C" w:rsidRDefault="00701FE2" w:rsidP="00701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75CE1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Экологическая акция «Разрядка»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, «Добрые крышечки»</w:t>
            </w:r>
          </w:p>
          <w:p w14:paraId="19D1D147" w14:textId="3C466CFA" w:rsidR="00701FE2" w:rsidRPr="00FB043C" w:rsidRDefault="00701FE2" w:rsidP="00701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Открытие смены</w:t>
            </w:r>
            <w:r w:rsidRPr="00FB0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«Здравствуй, лето! Здравствуй, Зеленая планета!».</w:t>
            </w:r>
          </w:p>
          <w:p w14:paraId="5999CD3B" w14:textId="77777777" w:rsidR="00EA60EA" w:rsidRPr="00FB043C" w:rsidRDefault="00701FE2" w:rsidP="0011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 Викторина «Безопасность на воде»</w:t>
            </w:r>
          </w:p>
          <w:p w14:paraId="0023611B" w14:textId="2341BD88" w:rsidR="00F256BF" w:rsidRPr="00FB043C" w:rsidRDefault="007F1A3A" w:rsidP="0011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256B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дневников летни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F256B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наблюдений «Флора и фауна», 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«Погодные явления».</w:t>
            </w:r>
            <w:r w:rsidR="00F256B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0F025" w14:textId="44FC9D08" w:rsidR="00C970C7" w:rsidRPr="00FB043C" w:rsidRDefault="009B4A49" w:rsidP="00C97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01FE2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D164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.06.</w:t>
            </w:r>
          </w:p>
          <w:p w14:paraId="0419A326" w14:textId="39A40CBB" w:rsidR="003D164F" w:rsidRPr="00FB043C" w:rsidRDefault="003D164F" w:rsidP="009B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01FE2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49349" w14:textId="77777777" w:rsidR="003D164F" w:rsidRPr="00FB043C" w:rsidRDefault="0021499A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</w:t>
            </w:r>
            <w:r w:rsidR="003D164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воспитатели, педагог-организатор, музыкальный руководитель </w:t>
            </w:r>
          </w:p>
        </w:tc>
      </w:tr>
      <w:tr w:rsidR="003D164F" w:rsidRPr="00FB043C" w14:paraId="4A6223C2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AC686" w14:textId="77777777" w:rsidR="003D164F" w:rsidRPr="00FB043C" w:rsidRDefault="003D164F" w:rsidP="00E93A73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BEF0C1" w14:textId="77777777" w:rsidR="003D164F" w:rsidRPr="00FB043C" w:rsidRDefault="003D164F" w:rsidP="008A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6C911" w14:textId="77777777" w:rsidR="003D164F" w:rsidRPr="00FB043C" w:rsidRDefault="00650385" w:rsidP="00507E0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День второй </w:t>
            </w: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«День экологии»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450B" w14:textId="00A3F160" w:rsidR="00701FE2" w:rsidRPr="00FB043C" w:rsidRDefault="00701FE2" w:rsidP="00701FE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-Минутки здоровья «Школа мяча».</w:t>
            </w:r>
          </w:p>
          <w:p w14:paraId="55239A20" w14:textId="07C3C103" w:rsidR="00701FE2" w:rsidRPr="00FB043C" w:rsidRDefault="00701FE2" w:rsidP="00701FE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«Как защитить природу»</w:t>
            </w:r>
          </w:p>
          <w:p w14:paraId="39F6BD0C" w14:textId="77777777" w:rsidR="005F279D" w:rsidRPr="00FB043C" w:rsidRDefault="005F279D" w:rsidP="005F2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 Экологическая акция «Чистый берег»</w:t>
            </w:r>
          </w:p>
          <w:p w14:paraId="18748D58" w14:textId="36059485" w:rsidR="00701FE2" w:rsidRPr="00FB043C" w:rsidRDefault="00701FE2" w:rsidP="00701F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-экспедиция «</w:t>
            </w:r>
            <w:r w:rsidR="005F279D" w:rsidRPr="00FB043C">
              <w:rPr>
                <w:rFonts w:ascii="Times New Roman" w:hAnsi="Times New Roman" w:cs="Times New Roman"/>
                <w:sz w:val="24"/>
                <w:szCs w:val="24"/>
              </w:rPr>
              <w:t>Растения родного края»</w:t>
            </w:r>
          </w:p>
          <w:p w14:paraId="4A5F18EC" w14:textId="3AAA2C1D" w:rsidR="00701FE2" w:rsidRPr="00FB043C" w:rsidRDefault="00701FE2" w:rsidP="00701F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-Контрольный пункт № 1.</w:t>
            </w:r>
          </w:p>
          <w:p w14:paraId="3D4BF92A" w14:textId="77777777" w:rsidR="00701FE2" w:rsidRPr="00FB043C" w:rsidRDefault="00701FE2" w:rsidP="00701F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рабочего журнала (представление команды, название, эмблема, девиз). </w:t>
            </w:r>
          </w:p>
          <w:p w14:paraId="26A29B86" w14:textId="77777777" w:rsidR="00701FE2" w:rsidRPr="00FB043C" w:rsidRDefault="00701FE2" w:rsidP="00701F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Контрольный пункт № 2.</w:t>
            </w:r>
          </w:p>
          <w:p w14:paraId="170157F7" w14:textId="77777777" w:rsidR="0021499A" w:rsidRPr="00FB043C" w:rsidRDefault="00701FE2" w:rsidP="00701F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Выбор опытного участка, составление карты и  плана опытного участка, описание 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плана. Подведение итогов.</w:t>
            </w:r>
          </w:p>
          <w:p w14:paraId="23A5DFDB" w14:textId="299863F7" w:rsidR="007F1A3A" w:rsidRPr="00FB043C" w:rsidRDefault="007F1A3A" w:rsidP="00701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-Заполнение дневников летних наблюдений «Флора и фауна»,  «Погодные явления».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9A2A3" w14:textId="580F0236" w:rsidR="00C970C7" w:rsidRPr="00FB043C" w:rsidRDefault="009F45CB" w:rsidP="00C97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701FE2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.06.</w:t>
            </w:r>
          </w:p>
          <w:p w14:paraId="14310509" w14:textId="3004B31A" w:rsidR="003D164F" w:rsidRPr="00FB043C" w:rsidRDefault="009F45CB" w:rsidP="00643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01FE2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D820" w14:textId="27472DE8" w:rsidR="003D164F" w:rsidRPr="00FB043C" w:rsidRDefault="0021499A" w:rsidP="008A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</w:t>
            </w:r>
          </w:p>
        </w:tc>
      </w:tr>
      <w:tr w:rsidR="00F256BF" w:rsidRPr="00FB043C" w14:paraId="7664AA10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62CC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A273" w14:textId="1ED4A0C2" w:rsidR="00F256BF" w:rsidRPr="00FB043C" w:rsidRDefault="00F256BF" w:rsidP="00F256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День четвёртый</w:t>
            </w:r>
          </w:p>
          <w:p w14:paraId="5CE61442" w14:textId="3AD1D491" w:rsidR="00F256BF" w:rsidRPr="00FB043C" w:rsidRDefault="00F256BF" w:rsidP="00F256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«Зелёный день»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6BF7" w14:textId="77777777" w:rsidR="00F256BF" w:rsidRPr="00FB043C" w:rsidRDefault="00F256BF" w:rsidP="00F256B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«Дом </w:t>
            </w:r>
            <w:proofErr w:type="gramStart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котором мы живем»</w:t>
            </w:r>
          </w:p>
          <w:p w14:paraId="426E0E1D" w14:textId="77777777" w:rsidR="00F256BF" w:rsidRPr="00FB043C" w:rsidRDefault="00F256BF" w:rsidP="00F256B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цифрового гербария.</w:t>
            </w:r>
          </w:p>
          <w:p w14:paraId="4205AA16" w14:textId="563FCE46" w:rsidR="00F256BF" w:rsidRPr="00FB043C" w:rsidRDefault="00F256BF" w:rsidP="00F256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-Минутки здоровья «В здоровом теле – здоровый дух».</w:t>
            </w:r>
          </w:p>
          <w:p w14:paraId="01A41441" w14:textId="71B57EB0" w:rsidR="00F256BF" w:rsidRPr="00FB043C" w:rsidRDefault="007F1A3A" w:rsidP="00F256B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-Заполнение дневников летних наблюдений «Флора и фауна»,  «Погодные явления».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10933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03.06.</w:t>
            </w:r>
          </w:p>
          <w:p w14:paraId="0EA9A0C9" w14:textId="5C0AD918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0814" w14:textId="6889CEAB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Руководитель смены </w:t>
            </w:r>
          </w:p>
        </w:tc>
      </w:tr>
      <w:tr w:rsidR="00F256BF" w:rsidRPr="00FB043C" w14:paraId="0273AF44" w14:textId="77777777" w:rsidTr="00F256BF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A50A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824920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C17F4" w14:textId="77777777" w:rsidR="00F256BF" w:rsidRPr="00FB043C" w:rsidRDefault="00F256BF" w:rsidP="00F256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День третий </w:t>
            </w:r>
          </w:p>
          <w:p w14:paraId="136FE8D9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«День защиты окружающей среды»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822EE" w14:textId="77777777" w:rsidR="00F256BF" w:rsidRPr="00FB043C" w:rsidRDefault="00F256BF" w:rsidP="00F256BF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4. Игра-викторина  «Зов леса».</w:t>
            </w:r>
          </w:p>
          <w:p w14:paraId="5BB0D3CF" w14:textId="384225CB" w:rsidR="00F256BF" w:rsidRPr="00FB043C" w:rsidRDefault="00F256BF" w:rsidP="00F256BF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5. Экологическая акция «</w:t>
            </w:r>
            <w:r w:rsidR="007F1A3A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Чистый лес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». </w:t>
            </w:r>
          </w:p>
          <w:p w14:paraId="29BA93C0" w14:textId="77777777" w:rsidR="00F256BF" w:rsidRPr="00FB043C" w:rsidRDefault="00F256BF" w:rsidP="00F256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 Поход в лес.</w:t>
            </w:r>
          </w:p>
          <w:p w14:paraId="75C307A3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-экспедиция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«Занимательная ботаника»</w:t>
            </w:r>
          </w:p>
          <w:p w14:paraId="5608DEB7" w14:textId="77777777" w:rsidR="00F256BF" w:rsidRPr="00FB043C" w:rsidRDefault="00F256BF" w:rsidP="00F256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-Полевой практикум.</w:t>
            </w:r>
          </w:p>
          <w:p w14:paraId="2D54FEE7" w14:textId="77777777" w:rsidR="00F256BF" w:rsidRPr="00FB043C" w:rsidRDefault="00F256BF" w:rsidP="00F25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Выбор опытного участка, составление карты и  плана опытного участка, описание плана. Подведение итогов.</w:t>
            </w:r>
          </w:p>
          <w:p w14:paraId="6E006F5A" w14:textId="5CB09C49" w:rsidR="007F1A3A" w:rsidRPr="00FB043C" w:rsidRDefault="007F1A3A" w:rsidP="00F256B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дневников летних наблюдений «Флора и фауна»,  «Погодные явления».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C0D32" w14:textId="77777777" w:rsidR="007F1A3A" w:rsidRPr="00FB043C" w:rsidRDefault="007F1A3A" w:rsidP="007F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04.06.</w:t>
            </w:r>
          </w:p>
          <w:p w14:paraId="62A32655" w14:textId="03E31581" w:rsidR="00F256BF" w:rsidRPr="00FB043C" w:rsidRDefault="007F1A3A" w:rsidP="007F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27C9F" w14:textId="6EDF11A7" w:rsidR="00F256BF" w:rsidRPr="00FB043C" w:rsidRDefault="007F1A3A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</w:t>
            </w:r>
          </w:p>
        </w:tc>
      </w:tr>
      <w:tr w:rsidR="00F256BF" w:rsidRPr="00FB043C" w14:paraId="55B991BA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E9BEA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902DDC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C2031" w14:textId="77777777" w:rsidR="00F256BF" w:rsidRPr="00FB043C" w:rsidRDefault="00F256BF" w:rsidP="00F256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День пятый</w:t>
            </w:r>
          </w:p>
          <w:p w14:paraId="6FABFEBE" w14:textId="39BB3668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7F1A3A" w:rsidRPr="00FB04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Добрый друг</w:t>
            </w:r>
            <w:r w:rsidRPr="00FB04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8C479" w14:textId="41FD6784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 Минутки здоровья «</w:t>
            </w:r>
            <w:proofErr w:type="gramStart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Веселый</w:t>
            </w:r>
            <w:proofErr w:type="gramEnd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прыгалки». </w:t>
            </w:r>
          </w:p>
          <w:p w14:paraId="4C761CC4" w14:textId="4914A76B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270A9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Благотворительная акция</w:t>
            </w:r>
          </w:p>
          <w:p w14:paraId="6A3A57A1" w14:textId="19AC14BE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F270A9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Добрый друг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14:paraId="341254F5" w14:textId="53A7B1D6" w:rsidR="00F270A9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-Конкурс </w:t>
            </w:r>
            <w:r w:rsidR="00F270A9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рисунков 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F270A9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Мы в ответе – за тех, кого приручили».</w:t>
            </w:r>
          </w:p>
          <w:p w14:paraId="30D47AAC" w14:textId="19C51AB6" w:rsidR="007F1A3A" w:rsidRPr="00FB043C" w:rsidRDefault="00F256BF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F1A3A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-Заполнение дневников летних наблюдений «Флора и фауна»,  «Погодные явления».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2F339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07.06.</w:t>
            </w:r>
          </w:p>
          <w:p w14:paraId="6EE9AA45" w14:textId="15E7850A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60DBC" w14:textId="31170712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</w:t>
            </w:r>
          </w:p>
        </w:tc>
      </w:tr>
      <w:tr w:rsidR="00F256BF" w:rsidRPr="00FB043C" w14:paraId="1DF6275A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81C2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36CC9E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7467" w14:textId="77777777" w:rsidR="00F256BF" w:rsidRPr="00FB043C" w:rsidRDefault="00F256BF" w:rsidP="00F256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День шестой</w:t>
            </w:r>
          </w:p>
          <w:p w14:paraId="66029DA9" w14:textId="460ECB16" w:rsidR="00F256BF" w:rsidRPr="00FB043C" w:rsidRDefault="00F256BF" w:rsidP="00F256B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F270A9"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Хранители воды</w:t>
            </w: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73B2F" w14:textId="3FC1AF71" w:rsidR="00F256BF" w:rsidRPr="00FB043C" w:rsidRDefault="00F256BF" w:rsidP="00F256BF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-Минутки здоровья «В здоровом теле – здоровый дух».</w:t>
            </w:r>
          </w:p>
          <w:p w14:paraId="6364B8F8" w14:textId="4B6BBAC8" w:rsidR="00F270A9" w:rsidRPr="00FB043C" w:rsidRDefault="00F270A9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 Беседа об охране окружающей среды.</w:t>
            </w:r>
          </w:p>
          <w:p w14:paraId="2A18F82F" w14:textId="77777777" w:rsidR="00F270A9" w:rsidRPr="00FB043C" w:rsidRDefault="00F270A9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-Эко-урок «Хранители Воды».</w:t>
            </w:r>
          </w:p>
          <w:p w14:paraId="28317A5A" w14:textId="77777777" w:rsidR="007F1A3A" w:rsidRPr="00FB043C" w:rsidRDefault="007F1A3A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-Заполнение дневников летних наблюдений «Флора и фауна»,  «Погодные явления».</w:t>
            </w:r>
          </w:p>
          <w:p w14:paraId="54E27A60" w14:textId="4CAE802F" w:rsidR="007F1A3A" w:rsidRPr="00FB043C" w:rsidRDefault="007F1A3A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D9E4D" w14:textId="3B6431A6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08.06.</w:t>
            </w:r>
          </w:p>
          <w:p w14:paraId="612EB940" w14:textId="663C86C6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5BED0" w14:textId="1F57363B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смены, сотрудник Лес</w:t>
            </w:r>
            <w:r w:rsidR="00435DF1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хоза</w:t>
            </w:r>
          </w:p>
        </w:tc>
      </w:tr>
      <w:tr w:rsidR="00F256BF" w:rsidRPr="00FB043C" w14:paraId="39671AF4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06FDB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DFD4F7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9C83F" w14:textId="77777777" w:rsidR="00F256BF" w:rsidRPr="00FB043C" w:rsidRDefault="00F256BF" w:rsidP="00F256B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День седьмой</w:t>
            </w:r>
          </w:p>
          <w:p w14:paraId="2E85A377" w14:textId="501F6977" w:rsidR="00F256BF" w:rsidRPr="00FB043C" w:rsidRDefault="00F270A9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«День леса»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CACD0" w14:textId="77777777" w:rsidR="00F270A9" w:rsidRPr="00FB043C" w:rsidRDefault="00F270A9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-Беседа «Правила поведения в лесопарках, у водоёмов».</w:t>
            </w:r>
          </w:p>
          <w:p w14:paraId="426EA105" w14:textId="0D60822C" w:rsidR="00F270A9" w:rsidRPr="00FB043C" w:rsidRDefault="00F270A9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-Экскурсия в Лес</w:t>
            </w:r>
            <w:r w:rsidR="00C10D60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хоз</w:t>
            </w:r>
          </w:p>
          <w:p w14:paraId="4A6E97E4" w14:textId="4D7FFBE0" w:rsidR="00C10D60" w:rsidRPr="00FB043C" w:rsidRDefault="00C10D60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«Лесники открывают двери».</w:t>
            </w:r>
          </w:p>
          <w:p w14:paraId="41EEAFDE" w14:textId="39539460" w:rsidR="00C10D60" w:rsidRPr="00FB043C" w:rsidRDefault="00C10D60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-Пожарная безопасность в лесу.</w:t>
            </w:r>
          </w:p>
          <w:p w14:paraId="29242797" w14:textId="77777777" w:rsidR="00F270A9" w:rsidRPr="00FB043C" w:rsidRDefault="00F270A9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Работа с микроскопами </w:t>
            </w:r>
          </w:p>
          <w:p w14:paraId="5165DA12" w14:textId="77777777" w:rsidR="00F270A9" w:rsidRPr="00FB043C" w:rsidRDefault="00F270A9" w:rsidP="00F27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 Экологическая акция  «Сохраним лес от огня».</w:t>
            </w:r>
          </w:p>
          <w:p w14:paraId="54374637" w14:textId="562CAA17" w:rsidR="007F1A3A" w:rsidRPr="00FB043C" w:rsidRDefault="007F1A3A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-Заполнение дневников летних 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наблюдений «Флора и фауна»,  «Погодные явления».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D8C90" w14:textId="2C3E9ED0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09.06.</w:t>
            </w:r>
          </w:p>
          <w:p w14:paraId="3C564F52" w14:textId="7BDD5F05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E2EA" w14:textId="4D6F6678" w:rsidR="00F256BF" w:rsidRPr="00FB043C" w:rsidRDefault="00435DF1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смены, сотрудник Лесхоза</w:t>
            </w:r>
          </w:p>
        </w:tc>
      </w:tr>
      <w:tr w:rsidR="00F256BF" w:rsidRPr="00FB043C" w14:paraId="40A0D7FC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1C45A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5695FF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547A7" w14:textId="77777777" w:rsidR="00F256BF" w:rsidRPr="00FB043C" w:rsidRDefault="00F256BF" w:rsidP="00F256B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восьмой</w:t>
            </w:r>
          </w:p>
          <w:p w14:paraId="735AC0B5" w14:textId="2802D6AD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C10D60" w:rsidRPr="00FB04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Охрана природы</w:t>
            </w:r>
            <w:r w:rsidRPr="00FB04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E74C" w14:textId="5034A074" w:rsidR="00F256BF" w:rsidRPr="00FB043C" w:rsidRDefault="00435DF1" w:rsidP="00F256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 Беседа ООПТ</w:t>
            </w:r>
          </w:p>
          <w:p w14:paraId="75C27F25" w14:textId="4D0CD057" w:rsidR="00435DF1" w:rsidRPr="00FB043C" w:rsidRDefault="00435DF1" w:rsidP="00435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 плакатов и рисунков «Природа нашего края!»</w:t>
            </w:r>
          </w:p>
          <w:p w14:paraId="47537059" w14:textId="00545063" w:rsidR="00C10D60" w:rsidRPr="00FB043C" w:rsidRDefault="00C10D60" w:rsidP="00C10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 Эко-урок «Наш след на Земле».</w:t>
            </w:r>
          </w:p>
          <w:p w14:paraId="6BB30104" w14:textId="1F8B61A6" w:rsidR="00F256BF" w:rsidRPr="00FB043C" w:rsidRDefault="00435DF1" w:rsidP="00435D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256BF" w:rsidRPr="00FB043C">
              <w:rPr>
                <w:rFonts w:ascii="Times New Roman" w:hAnsi="Times New Roman" w:cs="Times New Roman"/>
                <w:sz w:val="24"/>
                <w:szCs w:val="24"/>
              </w:rPr>
              <w:t>Подведение итогов экологическ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256BF"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 акции «Разрядка»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, «Добрые крышечки»</w:t>
            </w:r>
            <w:r w:rsidR="00C10D60" w:rsidRPr="00FB04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F5702E" w14:textId="5FF0FEC5" w:rsidR="007F1A3A" w:rsidRPr="00FB043C" w:rsidRDefault="007F1A3A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-Заполнение дневников летних наблюдений «Флора и фауна»,  «Погодные явления».</w:t>
            </w:r>
          </w:p>
          <w:p w14:paraId="676EFB4C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8075" w14:textId="092E97C6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10.06.</w:t>
            </w:r>
          </w:p>
          <w:p w14:paraId="796BC6EA" w14:textId="7701A4E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B0AFA" w14:textId="566FF34D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Руководитель смены, </w:t>
            </w:r>
            <w:r w:rsidR="00435DF1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сотрудник </w:t>
            </w:r>
            <w:proofErr w:type="spellStart"/>
            <w:r w:rsidR="00435DF1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биорисурсов</w:t>
            </w:r>
            <w:proofErr w:type="spellEnd"/>
            <w:r w:rsidR="00C10D60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56BF" w:rsidRPr="00141C21" w14:paraId="02C559F0" w14:textId="77777777" w:rsidTr="00E93A73"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BD1A" w14:textId="77777777" w:rsidR="00F256BF" w:rsidRPr="00FB043C" w:rsidRDefault="00F256BF" w:rsidP="00F256BF">
            <w:pPr>
              <w:pStyle w:val="a5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85977D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78CB" w14:textId="77777777" w:rsidR="00F256BF" w:rsidRPr="00FB043C" w:rsidRDefault="00F256BF" w:rsidP="00F256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</w:t>
            </w: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девятый</w:t>
            </w:r>
          </w:p>
          <w:p w14:paraId="6F53CA2D" w14:textId="77777777" w:rsidR="00F256BF" w:rsidRPr="00FB043C" w:rsidRDefault="00F256BF" w:rsidP="00F256B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8016A8" w14:textId="77777777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«До свидания, Зеленая Планета</w:t>
            </w:r>
            <w:r w:rsidRPr="00FB04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!</w:t>
            </w:r>
            <w:r w:rsidRPr="00FB04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240A" w14:textId="5936D9ED" w:rsidR="00F256BF" w:rsidRPr="00FB043C" w:rsidRDefault="00435DF1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F256B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акрытие профильной экологической  смены «До свидания, Зеленая планета». </w:t>
            </w:r>
          </w:p>
          <w:p w14:paraId="1B2C2EFB" w14:textId="77777777" w:rsidR="00C10D60" w:rsidRPr="00FB043C" w:rsidRDefault="00C10D60" w:rsidP="00C10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-Поход в лес</w:t>
            </w:r>
          </w:p>
          <w:p w14:paraId="09132409" w14:textId="675185F1" w:rsidR="00C10D60" w:rsidRPr="00FB043C" w:rsidRDefault="00C10D60" w:rsidP="00C10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-экспедиция «</w:t>
            </w: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Кто в теремочке живёт».</w:t>
            </w:r>
          </w:p>
          <w:p w14:paraId="3D8C4D1C" w14:textId="5296E175" w:rsidR="00C10D60" w:rsidRPr="00FB043C" w:rsidRDefault="00C10D60" w:rsidP="00C10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-Экологическая акция «</w:t>
            </w:r>
            <w:proofErr w:type="spellStart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Антипалыч</w:t>
            </w:r>
            <w:proofErr w:type="spellEnd"/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». </w:t>
            </w:r>
          </w:p>
          <w:p w14:paraId="1614C42F" w14:textId="77777777" w:rsidR="00C10D60" w:rsidRPr="00FB043C" w:rsidRDefault="00C10D60" w:rsidP="00C10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-Заполнение дневников летних наблюдений «Флора и фауна»,  «Погодные явления».</w:t>
            </w:r>
          </w:p>
          <w:p w14:paraId="01543227" w14:textId="02F8BE92" w:rsidR="00C10D60" w:rsidRPr="00FB043C" w:rsidRDefault="00C10D60" w:rsidP="00C10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-Анкетирование, опрос.</w:t>
            </w:r>
          </w:p>
          <w:p w14:paraId="5C5D7AF5" w14:textId="58748651" w:rsidR="00F256BF" w:rsidRPr="00FB043C" w:rsidRDefault="00C10D60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256BF" w:rsidRPr="00FB043C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смены, </w:t>
            </w:r>
            <w:r w:rsidR="00F256BF"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награждение. </w:t>
            </w:r>
          </w:p>
          <w:p w14:paraId="0942F55B" w14:textId="46A946B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B4A32" w14:textId="17B0363A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11.06.</w:t>
            </w:r>
          </w:p>
          <w:p w14:paraId="59EA4B76" w14:textId="7505A670" w:rsidR="00F256BF" w:rsidRPr="00FB043C" w:rsidRDefault="00F256BF" w:rsidP="00F2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  <w:p w14:paraId="0C5DCBE8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05643530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705924DD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26E8157E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308D4922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373B6655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7CD1A191" w14:textId="77777777" w:rsidR="00F256BF" w:rsidRPr="00FB043C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3DF3" w14:textId="3E5A205F" w:rsidR="00F256BF" w:rsidRPr="00141C21" w:rsidRDefault="00F256BF" w:rsidP="00F25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43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смены</w:t>
            </w:r>
          </w:p>
        </w:tc>
      </w:tr>
    </w:tbl>
    <w:p w14:paraId="3F563241" w14:textId="201468DB" w:rsidR="0021499A" w:rsidRDefault="003D164F" w:rsidP="007B784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C21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7B7849" w:rsidRPr="004F4B3B">
        <w:rPr>
          <w:rFonts w:ascii="Times New Roman" w:eastAsia="Times New Roman" w:hAnsi="Times New Roman" w:cs="Times New Roman"/>
          <w:b/>
          <w:sz w:val="28"/>
          <w:szCs w:val="28"/>
        </w:rPr>
        <w:t>Структура дня профильной смены</w:t>
      </w:r>
    </w:p>
    <w:p w14:paraId="68D2C13A" w14:textId="77777777" w:rsidR="007B7849" w:rsidRPr="004F4B3B" w:rsidRDefault="007B7849" w:rsidP="007B784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4B3B">
        <w:rPr>
          <w:rFonts w:ascii="Times New Roman" w:eastAsia="Times New Roman" w:hAnsi="Times New Roman" w:cs="Times New Roman"/>
          <w:b/>
          <w:sz w:val="28"/>
          <w:szCs w:val="28"/>
        </w:rPr>
        <w:t xml:space="preserve"> «Зелёная планета»</w:t>
      </w:r>
    </w:p>
    <w:p w14:paraId="6224B268" w14:textId="77777777" w:rsidR="007B7849" w:rsidRDefault="007B7849" w:rsidP="007B784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DA22CC" wp14:editId="264993D3">
            <wp:extent cx="3724275" cy="3324225"/>
            <wp:effectExtent l="0" t="0" r="9525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Start w:id="0" w:name="_GoBack"/>
      <w:bookmarkEnd w:id="0"/>
    </w:p>
    <w:p w14:paraId="34DD2409" w14:textId="77777777" w:rsidR="007B7849" w:rsidRPr="0031395B" w:rsidRDefault="007B7849" w:rsidP="007B784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AEB72D" w14:textId="77777777" w:rsidR="00234148" w:rsidRPr="00A07A62" w:rsidRDefault="00234148" w:rsidP="00234148">
      <w:pPr>
        <w:pStyle w:val="textbody"/>
        <w:spacing w:after="0" w:afterAutospacing="0"/>
        <w:ind w:left="426"/>
        <w:contextualSpacing/>
        <w:jc w:val="both"/>
      </w:pPr>
    </w:p>
    <w:p w14:paraId="41B804B5" w14:textId="77777777" w:rsidR="00234148" w:rsidRPr="005028A1" w:rsidRDefault="00234148" w:rsidP="00234148">
      <w:pPr>
        <w:shd w:val="clear" w:color="auto" w:fill="FFFFFF"/>
        <w:spacing w:line="370" w:lineRule="exact"/>
        <w:ind w:lef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Материально - техническое обеспечение программы</w:t>
      </w:r>
    </w:p>
    <w:p w14:paraId="4B996307" w14:textId="37D4B949" w:rsidR="00234148" w:rsidRPr="005028A1" w:rsidRDefault="00234148" w:rsidP="00234148">
      <w:pPr>
        <w:shd w:val="clear" w:color="auto" w:fill="FFFFFF"/>
        <w:spacing w:line="370" w:lineRule="exact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Занятия проходят в помещении</w:t>
      </w:r>
      <w:r w:rsidR="005028A1"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д.т.о</w:t>
      </w:r>
      <w:proofErr w:type="spellEnd"/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. « Мир природы»</w:t>
      </w:r>
      <w:r w:rsidR="005028A1"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на природе</w:t>
      </w: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. У каждого воспитанника есть свое место и тетрадь для записей.</w:t>
      </w:r>
    </w:p>
    <w:p w14:paraId="5678E420" w14:textId="77777777" w:rsidR="00234148" w:rsidRPr="005028A1" w:rsidRDefault="00234148" w:rsidP="00234148">
      <w:pPr>
        <w:shd w:val="clear" w:color="auto" w:fill="FFFFFF"/>
        <w:spacing w:line="370" w:lineRule="exact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5028A1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Технические средства</w:t>
      </w:r>
    </w:p>
    <w:p w14:paraId="76D47EA2" w14:textId="77777777" w:rsidR="00234148" w:rsidRPr="005028A1" w:rsidRDefault="00234148" w:rsidP="00234148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70" w:lineRule="exact"/>
        <w:ind w:left="187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2"/>
          <w:sz w:val="24"/>
          <w:szCs w:val="24"/>
        </w:rPr>
        <w:t>Лейки.</w:t>
      </w:r>
    </w:p>
    <w:p w14:paraId="510AF2FA" w14:textId="77777777" w:rsidR="00234148" w:rsidRPr="005028A1" w:rsidRDefault="00234148" w:rsidP="00234148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70" w:lineRule="exact"/>
        <w:ind w:left="187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Опрыскиватели.</w:t>
      </w:r>
    </w:p>
    <w:p w14:paraId="2C1850D7" w14:textId="77777777" w:rsidR="00234148" w:rsidRPr="005028A1" w:rsidRDefault="00234148" w:rsidP="00234148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70" w:lineRule="exact"/>
        <w:ind w:left="187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Лопатки.</w:t>
      </w:r>
    </w:p>
    <w:p w14:paraId="6AAAD033" w14:textId="77777777" w:rsidR="00234148" w:rsidRPr="005028A1" w:rsidRDefault="00234148" w:rsidP="00234148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70" w:lineRule="exact"/>
        <w:ind w:left="187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проектор.</w:t>
      </w:r>
    </w:p>
    <w:p w14:paraId="360224EC" w14:textId="77777777" w:rsidR="00234148" w:rsidRPr="005028A1" w:rsidRDefault="00234148" w:rsidP="00234148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70" w:lineRule="exact"/>
        <w:ind w:left="187" w:right="4301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Фотоаппарат.</w:t>
      </w:r>
    </w:p>
    <w:p w14:paraId="0B4F36E6" w14:textId="77777777" w:rsidR="00234148" w:rsidRPr="005028A1" w:rsidRDefault="00234148" w:rsidP="00234148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70" w:lineRule="exact"/>
        <w:ind w:left="187" w:right="4301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Микроскопы</w:t>
      </w:r>
    </w:p>
    <w:p w14:paraId="21A71596" w14:textId="6C0650D2" w:rsidR="00234148" w:rsidRPr="005028A1" w:rsidRDefault="00234148" w:rsidP="005028A1">
      <w:pPr>
        <w:widowControl w:val="0"/>
        <w:numPr>
          <w:ilvl w:val="0"/>
          <w:numId w:val="18"/>
        </w:numPr>
        <w:shd w:val="clear" w:color="auto" w:fill="FFFFFF"/>
        <w:tabs>
          <w:tab w:val="left" w:pos="590"/>
        </w:tabs>
        <w:suppressAutoHyphens/>
        <w:autoSpaceDE w:val="0"/>
        <w:spacing w:after="0" w:line="360" w:lineRule="auto"/>
        <w:ind w:left="187" w:right="43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Цифровая полевая лаборатория. </w:t>
      </w:r>
      <w:r w:rsidRPr="005028A1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5028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Дидактические средства</w:t>
      </w:r>
    </w:p>
    <w:p w14:paraId="21F3D4BD" w14:textId="2E108F74" w:rsidR="00234148" w:rsidRPr="005028A1" w:rsidRDefault="00234148" w:rsidP="005028A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28A1">
        <w:rPr>
          <w:rFonts w:ascii="Times New Roman" w:hAnsi="Times New Roman" w:cs="Times New Roman"/>
          <w:sz w:val="24"/>
          <w:szCs w:val="24"/>
        </w:rPr>
        <w:t>- Разработки игр, бесед, викторин, конкурсов.</w:t>
      </w:r>
    </w:p>
    <w:p w14:paraId="223527CF" w14:textId="2C90CABA" w:rsidR="00234148" w:rsidRPr="005028A1" w:rsidRDefault="005103E9" w:rsidP="005028A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28A1">
        <w:rPr>
          <w:rFonts w:ascii="Times New Roman" w:hAnsi="Times New Roman" w:cs="Times New Roman"/>
          <w:sz w:val="24"/>
          <w:szCs w:val="24"/>
        </w:rPr>
        <w:t xml:space="preserve">- </w:t>
      </w:r>
      <w:r w:rsidR="00234148" w:rsidRPr="005028A1">
        <w:rPr>
          <w:rFonts w:ascii="Times New Roman" w:hAnsi="Times New Roman" w:cs="Times New Roman"/>
          <w:sz w:val="24"/>
          <w:szCs w:val="24"/>
        </w:rPr>
        <w:t>Словари, справочники.</w:t>
      </w:r>
    </w:p>
    <w:p w14:paraId="6C44FF2C" w14:textId="1D1FFD77" w:rsidR="00234148" w:rsidRPr="005028A1" w:rsidRDefault="005103E9" w:rsidP="005028A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28A1">
        <w:rPr>
          <w:rFonts w:ascii="Times New Roman" w:hAnsi="Times New Roman" w:cs="Times New Roman"/>
          <w:sz w:val="24"/>
          <w:szCs w:val="24"/>
        </w:rPr>
        <w:t xml:space="preserve">- </w:t>
      </w:r>
      <w:r w:rsidR="00234148" w:rsidRPr="005028A1">
        <w:rPr>
          <w:rFonts w:ascii="Times New Roman" w:hAnsi="Times New Roman" w:cs="Times New Roman"/>
          <w:sz w:val="24"/>
          <w:szCs w:val="24"/>
        </w:rPr>
        <w:t>Гербарии.</w:t>
      </w:r>
    </w:p>
    <w:p w14:paraId="2DFE260F" w14:textId="6F4B85DC" w:rsidR="00234148" w:rsidRPr="005028A1" w:rsidRDefault="005103E9" w:rsidP="005028A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28A1">
        <w:rPr>
          <w:rFonts w:ascii="Times New Roman" w:hAnsi="Times New Roman" w:cs="Times New Roman"/>
          <w:sz w:val="24"/>
          <w:szCs w:val="24"/>
        </w:rPr>
        <w:t>-</w:t>
      </w:r>
      <w:r w:rsidR="00234148" w:rsidRPr="005028A1">
        <w:rPr>
          <w:rFonts w:ascii="Times New Roman" w:hAnsi="Times New Roman" w:cs="Times New Roman"/>
          <w:sz w:val="24"/>
          <w:szCs w:val="24"/>
        </w:rPr>
        <w:t>Наборы открыток</w:t>
      </w:r>
    </w:p>
    <w:p w14:paraId="0A06D6A8" w14:textId="3F5B3BA3" w:rsidR="00234148" w:rsidRPr="005028A1" w:rsidRDefault="005103E9" w:rsidP="005028A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28A1">
        <w:rPr>
          <w:rFonts w:ascii="Times New Roman" w:hAnsi="Times New Roman" w:cs="Times New Roman"/>
          <w:sz w:val="24"/>
          <w:szCs w:val="24"/>
        </w:rPr>
        <w:t>-</w:t>
      </w:r>
      <w:r w:rsidR="00234148" w:rsidRPr="005028A1">
        <w:rPr>
          <w:rFonts w:ascii="Times New Roman" w:hAnsi="Times New Roman" w:cs="Times New Roman"/>
          <w:sz w:val="24"/>
          <w:szCs w:val="24"/>
        </w:rPr>
        <w:t>Рисунки, иллюстрации, фотографии, таблицы, схемы.</w:t>
      </w:r>
    </w:p>
    <w:p w14:paraId="4365B044" w14:textId="2A0BB9A7" w:rsidR="00234148" w:rsidRPr="005028A1" w:rsidRDefault="005103E9" w:rsidP="005028A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28A1">
        <w:rPr>
          <w:rFonts w:ascii="Times New Roman" w:hAnsi="Times New Roman" w:cs="Times New Roman"/>
          <w:sz w:val="24"/>
          <w:szCs w:val="24"/>
        </w:rPr>
        <w:t>-</w:t>
      </w:r>
      <w:r w:rsidR="00234148" w:rsidRPr="005028A1">
        <w:rPr>
          <w:rFonts w:ascii="Times New Roman" w:hAnsi="Times New Roman" w:cs="Times New Roman"/>
          <w:sz w:val="24"/>
          <w:szCs w:val="24"/>
        </w:rPr>
        <w:t>Записи голосов птиц.</w:t>
      </w:r>
    </w:p>
    <w:p w14:paraId="130E870C" w14:textId="77777777" w:rsidR="005103E9" w:rsidRDefault="005103E9" w:rsidP="005103E9">
      <w:pPr>
        <w:shd w:val="clear" w:color="auto" w:fill="FFFFFF"/>
        <w:jc w:val="center"/>
        <w:rPr>
          <w:b/>
          <w:bCs/>
          <w:sz w:val="24"/>
          <w:szCs w:val="24"/>
        </w:rPr>
      </w:pPr>
    </w:p>
    <w:p w14:paraId="7F470672" w14:textId="77777777" w:rsidR="005103E9" w:rsidRPr="003C13B1" w:rsidRDefault="005103E9" w:rsidP="005103E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3B1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14:paraId="62CF3DC5" w14:textId="77777777" w:rsidR="005103E9" w:rsidRPr="003C13B1" w:rsidRDefault="005103E9" w:rsidP="005103E9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14:paraId="4381A03C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Акимушкин И.И. Мир животных:  Млекопитающие, или звери. –2-е изд.,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.  и доп.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Мысль, 1988. – 445 (1) с.: ил.</w:t>
      </w:r>
    </w:p>
    <w:p w14:paraId="5EECE653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Акимушкин И.И. Мир животных: Птицы. Рыбы, земноводные и пресмыкающиеся. –2-е изд.,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. и доп.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Мысль, 1989. –462(1)с.: ил.</w:t>
      </w:r>
    </w:p>
    <w:p w14:paraId="414CF7C3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13B1">
        <w:rPr>
          <w:rFonts w:ascii="Times New Roman" w:hAnsi="Times New Roman" w:cs="Times New Roman"/>
          <w:sz w:val="24"/>
          <w:szCs w:val="24"/>
        </w:rPr>
        <w:t>Багрова Л.А. Я познаю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 xml:space="preserve"> мир: Дет.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Энцикл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.: Растения.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АСТ, 1996. –512с.</w:t>
      </w:r>
    </w:p>
    <w:p w14:paraId="17C20AF3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proofErr w:type="spellStart"/>
      <w:r w:rsidRPr="003C13B1">
        <w:rPr>
          <w:rFonts w:ascii="Times New Roman" w:hAnsi="Times New Roman" w:cs="Times New Roman"/>
          <w:color w:val="000000"/>
          <w:spacing w:val="-2"/>
          <w:sz w:val="24"/>
          <w:szCs w:val="24"/>
        </w:rPr>
        <w:t>Вахромеева</w:t>
      </w:r>
      <w:proofErr w:type="spellEnd"/>
      <w:r w:rsidRPr="003C13B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В.А., Павлов В. Н. « Растения Красной Книги СССР»</w:t>
      </w:r>
    </w:p>
    <w:p w14:paraId="0A2AB98A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Вакауленко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 В.В. и др. Декоративное садоводство: Пособие для учителей.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Просвещение, 1982. –143с., ил.</w:t>
      </w:r>
    </w:p>
    <w:p w14:paraId="241C8B85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Вахромеева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 В.А., Павлов В. Н. Растения Красной книги СССР.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–и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з-во «Педагогика», 1986. –238с.: ил.</w:t>
      </w:r>
    </w:p>
    <w:p w14:paraId="6ADBAEB6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Голышенков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 П.П. Лекарственные растения и их использование. Изд. 5-е,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перер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. и доп.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 xml:space="preserve">аранск: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Мордов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>. Кн. Из-во, 1990. –304с.</w:t>
      </w:r>
    </w:p>
    <w:p w14:paraId="08CA6565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Головкин Б. Н. О чем говорят названия растений. –2-е изд.,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перер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. и доп.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Колос, 2002. –192с., (16) п. Ил.: ил.</w:t>
      </w:r>
    </w:p>
    <w:p w14:paraId="7FE6450B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Иванова А.И. Мир растений. Виды, места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произростания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, лекарственные свойства.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моленск: Русич, 2000. –416.</w:t>
      </w:r>
    </w:p>
    <w:p w14:paraId="3FF3ACEF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13B1">
        <w:rPr>
          <w:rFonts w:ascii="Times New Roman" w:hAnsi="Times New Roman" w:cs="Times New Roman"/>
          <w:sz w:val="24"/>
          <w:szCs w:val="24"/>
        </w:rPr>
        <w:t>Клинковская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 Н.И., Пасечник В.В. Комнатные растения в школе: кн. для учителя.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Просвещение, 2008. –143с., ил., 8 ил.</w:t>
      </w:r>
    </w:p>
    <w:p w14:paraId="24D41FA4" w14:textId="61724433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для школьников младших и средних классов.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Эгмонт Россия, 2001. –64с.: ил.</w:t>
      </w:r>
    </w:p>
    <w:p w14:paraId="562A5C25" w14:textId="75BC98A1" w:rsidR="005103E9" w:rsidRPr="003C13B1" w:rsidRDefault="005103E9" w:rsidP="003C13B1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>Миркин В.Н., Наумова Л.Г. Ролевые игры по экологии. Пособие для учителей.</w:t>
      </w:r>
      <w:r w:rsidR="003C13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 xml:space="preserve">.: </w:t>
      </w:r>
      <w:r w:rsidRPr="003C13B1">
        <w:rPr>
          <w:rFonts w:ascii="Times New Roman" w:hAnsi="Times New Roman" w:cs="Times New Roman"/>
          <w:sz w:val="24"/>
          <w:szCs w:val="24"/>
        </w:rPr>
        <w:lastRenderedPageBreak/>
        <w:t>Устойчивый мир, 2000. –272с.</w:t>
      </w:r>
    </w:p>
    <w:p w14:paraId="321DE92F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Новиков В.С., Губанов И.А. Школьный атлас-определитель высших растений: кн. для учащихся.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Просвещение, 1985. –239с., ил.</w:t>
      </w:r>
    </w:p>
    <w:p w14:paraId="40877F93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13B1">
        <w:rPr>
          <w:rFonts w:ascii="Times New Roman" w:hAnsi="Times New Roman" w:cs="Times New Roman"/>
          <w:sz w:val="24"/>
          <w:szCs w:val="24"/>
        </w:rPr>
        <w:t>Селевцев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 В.А. Ответы на 100 вопросов садоводов-любителей о почвах и удобрениях.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–Е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 xml:space="preserve">катеринбург: Сред.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–У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рал. Кн. из-во, 1992. –288с.: ил.</w:t>
      </w:r>
    </w:p>
    <w:p w14:paraId="2935F987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Сурина Л.Н. Травы целебные.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 xml:space="preserve">вердловск: Сред.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–У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рал. Кн. из-во, 1991. –192с., 16с. ил.</w:t>
      </w:r>
    </w:p>
    <w:p w14:paraId="594C8130" w14:textId="79D3F0FC" w:rsidR="005103E9" w:rsidRPr="003C13B1" w:rsidRDefault="005103E9" w:rsidP="00C6400D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Соколова В.Е.,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Сыроечковского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 Е.Е. Заповедники СССР.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 Мысль, 1988. –287 (1) с.: ил., карт.</w:t>
      </w:r>
    </w:p>
    <w:p w14:paraId="5E800AC8" w14:textId="77777777" w:rsidR="005103E9" w:rsidRPr="003C13B1" w:rsidRDefault="005103E9" w:rsidP="005103E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3B1">
        <w:rPr>
          <w:rFonts w:ascii="Times New Roman" w:hAnsi="Times New Roman" w:cs="Times New Roman"/>
          <w:sz w:val="24"/>
          <w:szCs w:val="24"/>
        </w:rPr>
        <w:t xml:space="preserve">Чижевский А.Е. Я познаю мир: Дет. </w:t>
      </w:r>
      <w:proofErr w:type="spellStart"/>
      <w:r w:rsidRPr="003C13B1">
        <w:rPr>
          <w:rFonts w:ascii="Times New Roman" w:hAnsi="Times New Roman" w:cs="Times New Roman"/>
          <w:sz w:val="24"/>
          <w:szCs w:val="24"/>
        </w:rPr>
        <w:t>Энцикл</w:t>
      </w:r>
      <w:proofErr w:type="spellEnd"/>
      <w:r w:rsidRPr="003C13B1">
        <w:rPr>
          <w:rFonts w:ascii="Times New Roman" w:hAnsi="Times New Roman" w:cs="Times New Roman"/>
          <w:sz w:val="24"/>
          <w:szCs w:val="24"/>
        </w:rPr>
        <w:t xml:space="preserve">.: Экология. </w:t>
      </w:r>
      <w:proofErr w:type="gramStart"/>
      <w:r w:rsidRPr="003C13B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3B1">
        <w:rPr>
          <w:rFonts w:ascii="Times New Roman" w:hAnsi="Times New Roman" w:cs="Times New Roman"/>
          <w:sz w:val="24"/>
          <w:szCs w:val="24"/>
        </w:rPr>
        <w:t>.: ООО «Издательство АСТ», 1997. –432с.</w:t>
      </w:r>
    </w:p>
    <w:p w14:paraId="69399447" w14:textId="6DB56164" w:rsidR="005103E9" w:rsidRPr="003C13B1" w:rsidRDefault="005103E9" w:rsidP="005103E9">
      <w:pPr>
        <w:shd w:val="clear" w:color="auto" w:fill="FFFFFF"/>
        <w:spacing w:line="322" w:lineRule="exact"/>
        <w:ind w:left="142" w:right="5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C13B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18.Учебная программа «Азбука родной природы» Е.Г. </w:t>
      </w:r>
      <w:proofErr w:type="spellStart"/>
      <w:r w:rsidRPr="003C13B1">
        <w:rPr>
          <w:rFonts w:ascii="Times New Roman" w:hAnsi="Times New Roman" w:cs="Times New Roman"/>
          <w:color w:val="000000"/>
          <w:spacing w:val="-1"/>
          <w:sz w:val="24"/>
          <w:szCs w:val="24"/>
        </w:rPr>
        <w:t>Шахтарина</w:t>
      </w:r>
      <w:proofErr w:type="spellEnd"/>
      <w:r w:rsidRPr="003C13B1">
        <w:rPr>
          <w:rFonts w:ascii="Times New Roman" w:hAnsi="Times New Roman" w:cs="Times New Roman"/>
          <w:color w:val="000000"/>
          <w:spacing w:val="-1"/>
          <w:sz w:val="24"/>
          <w:szCs w:val="24"/>
        </w:rPr>
        <w:t>, г. Сыктывкар, 2003г.</w:t>
      </w:r>
    </w:p>
    <w:p w14:paraId="22BC4876" w14:textId="77777777" w:rsidR="00302918" w:rsidRPr="009F376A" w:rsidRDefault="00302918" w:rsidP="003D164F">
      <w:pPr>
        <w:jc w:val="center"/>
        <w:rPr>
          <w:rFonts w:ascii="Times New Roman" w:hAnsi="Times New Roman" w:cs="Times New Roman"/>
        </w:rPr>
      </w:pPr>
    </w:p>
    <w:sectPr w:rsidR="00302918" w:rsidRPr="009F376A" w:rsidSect="000E570E">
      <w:footerReference w:type="default" r:id="rId15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318502" w14:textId="77777777" w:rsidR="00F6178A" w:rsidRDefault="00F6178A" w:rsidP="00174F23">
      <w:pPr>
        <w:spacing w:after="0" w:line="240" w:lineRule="auto"/>
      </w:pPr>
      <w:r>
        <w:separator/>
      </w:r>
    </w:p>
  </w:endnote>
  <w:endnote w:type="continuationSeparator" w:id="0">
    <w:p w14:paraId="1474A94A" w14:textId="77777777" w:rsidR="00F6178A" w:rsidRDefault="00F6178A" w:rsidP="00174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53735"/>
      <w:docPartObj>
        <w:docPartGallery w:val="Page Numbers (Bottom of Page)"/>
        <w:docPartUnique/>
      </w:docPartObj>
    </w:sdtPr>
    <w:sdtEndPr/>
    <w:sdtContent>
      <w:p w14:paraId="386BDD1C" w14:textId="77777777" w:rsidR="0011233A" w:rsidRDefault="00062555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430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D0E4A86" w14:textId="77777777" w:rsidR="0011233A" w:rsidRDefault="0011233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C97E14" w14:textId="77777777" w:rsidR="00F6178A" w:rsidRDefault="00F6178A" w:rsidP="00174F23">
      <w:pPr>
        <w:spacing w:after="0" w:line="240" w:lineRule="auto"/>
      </w:pPr>
      <w:r>
        <w:separator/>
      </w:r>
    </w:p>
  </w:footnote>
  <w:footnote w:type="continuationSeparator" w:id="0">
    <w:p w14:paraId="2395FCBB" w14:textId="77777777" w:rsidR="00F6178A" w:rsidRDefault="00F6178A" w:rsidP="00174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491"/>
        </w:tabs>
        <w:ind w:left="491" w:hanging="360"/>
      </w:pPr>
    </w:lvl>
  </w:abstractNum>
  <w:abstractNum w:abstractNumId="1">
    <w:nsid w:val="0000000B"/>
    <w:multiLevelType w:val="singleLevel"/>
    <w:tmpl w:val="0000000B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F"/>
    <w:multiLevelType w:val="singleLevel"/>
    <w:tmpl w:val="0000000F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EF340A3"/>
    <w:multiLevelType w:val="hybridMultilevel"/>
    <w:tmpl w:val="DC6842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B83BB3"/>
    <w:multiLevelType w:val="hybridMultilevel"/>
    <w:tmpl w:val="ECB0C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F2F22"/>
    <w:multiLevelType w:val="multilevel"/>
    <w:tmpl w:val="8142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A347458"/>
    <w:multiLevelType w:val="hybridMultilevel"/>
    <w:tmpl w:val="660077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E737D5"/>
    <w:multiLevelType w:val="multilevel"/>
    <w:tmpl w:val="2B1A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701507"/>
    <w:multiLevelType w:val="multilevel"/>
    <w:tmpl w:val="E358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1C177D0"/>
    <w:multiLevelType w:val="hybridMultilevel"/>
    <w:tmpl w:val="802489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4F273E"/>
    <w:multiLevelType w:val="multilevel"/>
    <w:tmpl w:val="51F2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7B43AE8"/>
    <w:multiLevelType w:val="multilevel"/>
    <w:tmpl w:val="8142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830579E"/>
    <w:multiLevelType w:val="multilevel"/>
    <w:tmpl w:val="0B564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8B0792F"/>
    <w:multiLevelType w:val="multilevel"/>
    <w:tmpl w:val="C1766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AB6949"/>
    <w:multiLevelType w:val="hybridMultilevel"/>
    <w:tmpl w:val="D80278C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7017669E"/>
    <w:multiLevelType w:val="hybridMultilevel"/>
    <w:tmpl w:val="17D0DF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6DE7091"/>
    <w:multiLevelType w:val="multilevel"/>
    <w:tmpl w:val="E158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EA00296"/>
    <w:multiLevelType w:val="hybridMultilevel"/>
    <w:tmpl w:val="25A0D7D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8">
    <w:nsid w:val="7EB23910"/>
    <w:multiLevelType w:val="multilevel"/>
    <w:tmpl w:val="AABE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FE07BC3"/>
    <w:multiLevelType w:val="multilevel"/>
    <w:tmpl w:val="6392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1"/>
  </w:num>
  <w:num w:numId="3">
    <w:abstractNumId w:val="12"/>
  </w:num>
  <w:num w:numId="4">
    <w:abstractNumId w:val="13"/>
  </w:num>
  <w:num w:numId="5">
    <w:abstractNumId w:val="18"/>
  </w:num>
  <w:num w:numId="6">
    <w:abstractNumId w:val="19"/>
  </w:num>
  <w:num w:numId="7">
    <w:abstractNumId w:val="8"/>
  </w:num>
  <w:num w:numId="8">
    <w:abstractNumId w:val="10"/>
  </w:num>
  <w:num w:numId="9">
    <w:abstractNumId w:val="6"/>
  </w:num>
  <w:num w:numId="10">
    <w:abstractNumId w:val="9"/>
  </w:num>
  <w:num w:numId="11">
    <w:abstractNumId w:val="3"/>
  </w:num>
  <w:num w:numId="12">
    <w:abstractNumId w:val="17"/>
  </w:num>
  <w:num w:numId="13">
    <w:abstractNumId w:val="4"/>
  </w:num>
  <w:num w:numId="14">
    <w:abstractNumId w:val="15"/>
  </w:num>
  <w:num w:numId="15">
    <w:abstractNumId w:val="5"/>
  </w:num>
  <w:num w:numId="16">
    <w:abstractNumId w:val="14"/>
  </w:num>
  <w:num w:numId="17">
    <w:abstractNumId w:val="1"/>
  </w:num>
  <w:num w:numId="18">
    <w:abstractNumId w:val="2"/>
  </w:num>
  <w:num w:numId="19">
    <w:abstractNumId w:val="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F376A"/>
    <w:rsid w:val="00004F3B"/>
    <w:rsid w:val="0001589F"/>
    <w:rsid w:val="000527B4"/>
    <w:rsid w:val="00062555"/>
    <w:rsid w:val="00066FFA"/>
    <w:rsid w:val="000910CD"/>
    <w:rsid w:val="000A28EC"/>
    <w:rsid w:val="000E570E"/>
    <w:rsid w:val="0011233A"/>
    <w:rsid w:val="00117F8F"/>
    <w:rsid w:val="00124ED8"/>
    <w:rsid w:val="0012659F"/>
    <w:rsid w:val="001312BB"/>
    <w:rsid w:val="00134180"/>
    <w:rsid w:val="00141C21"/>
    <w:rsid w:val="001458EF"/>
    <w:rsid w:val="00147B32"/>
    <w:rsid w:val="00154E17"/>
    <w:rsid w:val="00174F23"/>
    <w:rsid w:val="00181B4E"/>
    <w:rsid w:val="00182952"/>
    <w:rsid w:val="001B50FA"/>
    <w:rsid w:val="0021499A"/>
    <w:rsid w:val="002171D4"/>
    <w:rsid w:val="00234148"/>
    <w:rsid w:val="00275D35"/>
    <w:rsid w:val="002A4582"/>
    <w:rsid w:val="002B4107"/>
    <w:rsid w:val="002C7A7C"/>
    <w:rsid w:val="002E2DC7"/>
    <w:rsid w:val="00302918"/>
    <w:rsid w:val="00307805"/>
    <w:rsid w:val="00327673"/>
    <w:rsid w:val="00334592"/>
    <w:rsid w:val="0035016D"/>
    <w:rsid w:val="00364AA8"/>
    <w:rsid w:val="003B060C"/>
    <w:rsid w:val="003C1373"/>
    <w:rsid w:val="003C13B1"/>
    <w:rsid w:val="003D164F"/>
    <w:rsid w:val="003D5275"/>
    <w:rsid w:val="0040124B"/>
    <w:rsid w:val="0043053A"/>
    <w:rsid w:val="00435DF1"/>
    <w:rsid w:val="00437A16"/>
    <w:rsid w:val="0046124B"/>
    <w:rsid w:val="004A5A1B"/>
    <w:rsid w:val="004B306C"/>
    <w:rsid w:val="004D482C"/>
    <w:rsid w:val="004E7104"/>
    <w:rsid w:val="004F4B3B"/>
    <w:rsid w:val="005028A1"/>
    <w:rsid w:val="00507E08"/>
    <w:rsid w:val="005103E9"/>
    <w:rsid w:val="00510792"/>
    <w:rsid w:val="00565857"/>
    <w:rsid w:val="005B4448"/>
    <w:rsid w:val="005C6885"/>
    <w:rsid w:val="005F1514"/>
    <w:rsid w:val="005F279D"/>
    <w:rsid w:val="00643DF7"/>
    <w:rsid w:val="00650385"/>
    <w:rsid w:val="00667EA0"/>
    <w:rsid w:val="00683CFB"/>
    <w:rsid w:val="006B0951"/>
    <w:rsid w:val="006B0955"/>
    <w:rsid w:val="006B099A"/>
    <w:rsid w:val="006B41F5"/>
    <w:rsid w:val="006D2137"/>
    <w:rsid w:val="006E4150"/>
    <w:rsid w:val="006F7CCB"/>
    <w:rsid w:val="00701FE2"/>
    <w:rsid w:val="00703A67"/>
    <w:rsid w:val="00716A67"/>
    <w:rsid w:val="00723EA9"/>
    <w:rsid w:val="007360B7"/>
    <w:rsid w:val="0075279B"/>
    <w:rsid w:val="007624E6"/>
    <w:rsid w:val="007845EA"/>
    <w:rsid w:val="007B6A4B"/>
    <w:rsid w:val="007B7849"/>
    <w:rsid w:val="007C20EA"/>
    <w:rsid w:val="007F1A3A"/>
    <w:rsid w:val="00805C47"/>
    <w:rsid w:val="008104AE"/>
    <w:rsid w:val="00822763"/>
    <w:rsid w:val="0082508E"/>
    <w:rsid w:val="00860D6C"/>
    <w:rsid w:val="00872796"/>
    <w:rsid w:val="008A0597"/>
    <w:rsid w:val="008A1BD7"/>
    <w:rsid w:val="008A50AB"/>
    <w:rsid w:val="008B4307"/>
    <w:rsid w:val="008C55DB"/>
    <w:rsid w:val="00906CA2"/>
    <w:rsid w:val="0096317C"/>
    <w:rsid w:val="0099250B"/>
    <w:rsid w:val="00993A33"/>
    <w:rsid w:val="009A512A"/>
    <w:rsid w:val="009B223B"/>
    <w:rsid w:val="009B4A49"/>
    <w:rsid w:val="009E0701"/>
    <w:rsid w:val="009F376A"/>
    <w:rsid w:val="009F45CB"/>
    <w:rsid w:val="00A2645F"/>
    <w:rsid w:val="00A35AC6"/>
    <w:rsid w:val="00A64D7B"/>
    <w:rsid w:val="00A67EE4"/>
    <w:rsid w:val="00A75CE1"/>
    <w:rsid w:val="00AA11F1"/>
    <w:rsid w:val="00AB2B05"/>
    <w:rsid w:val="00B223C5"/>
    <w:rsid w:val="00B23A5C"/>
    <w:rsid w:val="00B36DDC"/>
    <w:rsid w:val="00B920A6"/>
    <w:rsid w:val="00BB22A9"/>
    <w:rsid w:val="00BE763B"/>
    <w:rsid w:val="00BF4578"/>
    <w:rsid w:val="00C10D60"/>
    <w:rsid w:val="00C114B6"/>
    <w:rsid w:val="00C35B6D"/>
    <w:rsid w:val="00C63FDA"/>
    <w:rsid w:val="00C9526B"/>
    <w:rsid w:val="00C96B20"/>
    <w:rsid w:val="00C970C7"/>
    <w:rsid w:val="00CC5E73"/>
    <w:rsid w:val="00CD44A7"/>
    <w:rsid w:val="00D25A5C"/>
    <w:rsid w:val="00D46687"/>
    <w:rsid w:val="00D47913"/>
    <w:rsid w:val="00D52A2D"/>
    <w:rsid w:val="00D6151E"/>
    <w:rsid w:val="00D86480"/>
    <w:rsid w:val="00D92E42"/>
    <w:rsid w:val="00DA7002"/>
    <w:rsid w:val="00DD37FE"/>
    <w:rsid w:val="00DD4840"/>
    <w:rsid w:val="00E12581"/>
    <w:rsid w:val="00E12AA1"/>
    <w:rsid w:val="00E202D3"/>
    <w:rsid w:val="00E22E13"/>
    <w:rsid w:val="00E238B3"/>
    <w:rsid w:val="00E3202E"/>
    <w:rsid w:val="00E44652"/>
    <w:rsid w:val="00E93A73"/>
    <w:rsid w:val="00EA60EA"/>
    <w:rsid w:val="00EB0CFE"/>
    <w:rsid w:val="00EB18A2"/>
    <w:rsid w:val="00EC4FFD"/>
    <w:rsid w:val="00EC6632"/>
    <w:rsid w:val="00EE6D23"/>
    <w:rsid w:val="00F256BF"/>
    <w:rsid w:val="00F270A9"/>
    <w:rsid w:val="00F36B6B"/>
    <w:rsid w:val="00F6178A"/>
    <w:rsid w:val="00F87899"/>
    <w:rsid w:val="00FB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57C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376A"/>
    <w:pPr>
      <w:spacing w:after="0" w:line="240" w:lineRule="auto"/>
    </w:pPr>
  </w:style>
  <w:style w:type="table" w:styleId="a4">
    <w:name w:val="Table Grid"/>
    <w:basedOn w:val="a1"/>
    <w:rsid w:val="00147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0124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B7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84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74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74F23"/>
  </w:style>
  <w:style w:type="paragraph" w:styleId="aa">
    <w:name w:val="footer"/>
    <w:basedOn w:val="a"/>
    <w:link w:val="ab"/>
    <w:uiPriority w:val="99"/>
    <w:unhideWhenUsed/>
    <w:rsid w:val="00174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4F23"/>
  </w:style>
  <w:style w:type="paragraph" w:customStyle="1" w:styleId="textbody">
    <w:name w:val="textbody"/>
    <w:basedOn w:val="a"/>
    <w:rsid w:val="00234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3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2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171A8BE-7402-4381-AA92-76BDF160606E}" type="doc">
      <dgm:prSet loTypeId="urn:microsoft.com/office/officeart/2005/8/layout/process4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81441AD4-388C-48C7-84C5-06A7E6273C52}">
      <dgm:prSet phldrT="[Текст]"/>
      <dgm:spPr/>
      <dgm:t>
        <a:bodyPr/>
        <a:lstStyle/>
        <a:p>
          <a:r>
            <a:rPr lang="ru-RU" b="1"/>
            <a:t>"Встречалки"</a:t>
          </a:r>
        </a:p>
      </dgm:t>
    </dgm:pt>
    <dgm:pt modelId="{6FCBC962-0F59-48A7-91B2-77542BE4922E}" type="parTrans" cxnId="{FFFF9E9E-AB2F-4B18-9BE3-2FD4D1310A2D}">
      <dgm:prSet/>
      <dgm:spPr/>
      <dgm:t>
        <a:bodyPr/>
        <a:lstStyle/>
        <a:p>
          <a:endParaRPr lang="ru-RU"/>
        </a:p>
      </dgm:t>
    </dgm:pt>
    <dgm:pt modelId="{3B39951A-EF78-4668-B021-75D2C2233721}" type="sibTrans" cxnId="{FFFF9E9E-AB2F-4B18-9BE3-2FD4D1310A2D}">
      <dgm:prSet/>
      <dgm:spPr/>
      <dgm:t>
        <a:bodyPr/>
        <a:lstStyle/>
        <a:p>
          <a:endParaRPr lang="ru-RU"/>
        </a:p>
      </dgm:t>
    </dgm:pt>
    <dgm:pt modelId="{FA93B83C-903A-42D4-BFBF-1EB289B2F535}">
      <dgm:prSet phldrT="[Текст]"/>
      <dgm:spPr/>
      <dgm:t>
        <a:bodyPr/>
        <a:lstStyle/>
        <a:p>
          <a:r>
            <a:rPr lang="ru-RU"/>
            <a:t>13.50- 14.00</a:t>
          </a:r>
        </a:p>
      </dgm:t>
    </dgm:pt>
    <dgm:pt modelId="{138B276A-DD02-4EF7-87B1-7296D3D7B4AA}" type="parTrans" cxnId="{9CE95454-E2E4-46E7-B06F-A5A4200784E6}">
      <dgm:prSet/>
      <dgm:spPr/>
      <dgm:t>
        <a:bodyPr/>
        <a:lstStyle/>
        <a:p>
          <a:endParaRPr lang="ru-RU"/>
        </a:p>
      </dgm:t>
    </dgm:pt>
    <dgm:pt modelId="{DD96DAE4-8E27-4431-91D9-479928F8D1BB}" type="sibTrans" cxnId="{9CE95454-E2E4-46E7-B06F-A5A4200784E6}">
      <dgm:prSet/>
      <dgm:spPr/>
      <dgm:t>
        <a:bodyPr/>
        <a:lstStyle/>
        <a:p>
          <a:endParaRPr lang="ru-RU"/>
        </a:p>
      </dgm:t>
    </dgm:pt>
    <dgm:pt modelId="{5C87D5C4-DE60-4BF2-9D60-E92EAE2B7E75}">
      <dgm:prSet phldrT="[Текст]"/>
      <dgm:spPr/>
      <dgm:t>
        <a:bodyPr/>
        <a:lstStyle/>
        <a:p>
          <a:r>
            <a:rPr lang="ru-RU"/>
            <a:t>Встреча детей </a:t>
          </a:r>
        </a:p>
      </dgm:t>
    </dgm:pt>
    <dgm:pt modelId="{D1100909-BF6D-4987-9EA0-CCB673FDCC5D}" type="parTrans" cxnId="{88DECEC7-CFDD-4033-A4B7-B03E7E793783}">
      <dgm:prSet/>
      <dgm:spPr/>
      <dgm:t>
        <a:bodyPr/>
        <a:lstStyle/>
        <a:p>
          <a:endParaRPr lang="ru-RU"/>
        </a:p>
      </dgm:t>
    </dgm:pt>
    <dgm:pt modelId="{08B841B6-7188-4E01-A641-C60809BDC89A}" type="sibTrans" cxnId="{88DECEC7-CFDD-4033-A4B7-B03E7E793783}">
      <dgm:prSet/>
      <dgm:spPr/>
      <dgm:t>
        <a:bodyPr/>
        <a:lstStyle/>
        <a:p>
          <a:endParaRPr lang="ru-RU"/>
        </a:p>
      </dgm:t>
    </dgm:pt>
    <dgm:pt modelId="{26D161C6-D123-41DC-9C81-523A17F15AD3}">
      <dgm:prSet phldrT="[Текст]"/>
      <dgm:spPr/>
      <dgm:t>
        <a:bodyPr/>
        <a:lstStyle/>
        <a:p>
          <a:r>
            <a:rPr lang="ru-RU" b="1"/>
            <a:t>Исследовательская работа</a:t>
          </a:r>
        </a:p>
      </dgm:t>
    </dgm:pt>
    <dgm:pt modelId="{13DB4009-349E-458E-B58A-3E4CC85FA8E8}" type="parTrans" cxnId="{59AAB606-99F1-404C-A2CA-0E33369CB450}">
      <dgm:prSet/>
      <dgm:spPr/>
      <dgm:t>
        <a:bodyPr/>
        <a:lstStyle/>
        <a:p>
          <a:endParaRPr lang="ru-RU"/>
        </a:p>
      </dgm:t>
    </dgm:pt>
    <dgm:pt modelId="{672F044C-A74E-4039-8EBF-B60D81316ECB}" type="sibTrans" cxnId="{59AAB606-99F1-404C-A2CA-0E33369CB450}">
      <dgm:prSet/>
      <dgm:spPr/>
      <dgm:t>
        <a:bodyPr/>
        <a:lstStyle/>
        <a:p>
          <a:endParaRPr lang="ru-RU"/>
        </a:p>
      </dgm:t>
    </dgm:pt>
    <dgm:pt modelId="{1411E913-4635-47EB-9CE4-A45B4A5BD542}">
      <dgm:prSet phldrT="[Текст]"/>
      <dgm:spPr/>
      <dgm:t>
        <a:bodyPr/>
        <a:lstStyle/>
        <a:p>
          <a:r>
            <a:rPr lang="ru-RU"/>
            <a:t>14.00 -16.00</a:t>
          </a:r>
        </a:p>
      </dgm:t>
    </dgm:pt>
    <dgm:pt modelId="{C56590CF-0C5B-408A-A03D-BEB19EA15338}" type="parTrans" cxnId="{064C8B49-0187-4041-B0FC-83069848F6A5}">
      <dgm:prSet/>
      <dgm:spPr/>
      <dgm:t>
        <a:bodyPr/>
        <a:lstStyle/>
        <a:p>
          <a:endParaRPr lang="ru-RU"/>
        </a:p>
      </dgm:t>
    </dgm:pt>
    <dgm:pt modelId="{DA63E958-19B5-452E-8299-8DCD106E4C60}" type="sibTrans" cxnId="{064C8B49-0187-4041-B0FC-83069848F6A5}">
      <dgm:prSet/>
      <dgm:spPr/>
      <dgm:t>
        <a:bodyPr/>
        <a:lstStyle/>
        <a:p>
          <a:endParaRPr lang="ru-RU"/>
        </a:p>
      </dgm:t>
    </dgm:pt>
    <dgm:pt modelId="{EF46ED6D-BCAA-47BF-B511-FE73B6887104}">
      <dgm:prSet phldrT="[Текст]"/>
      <dgm:spPr/>
      <dgm:t>
        <a:bodyPr/>
        <a:lstStyle/>
        <a:p>
          <a:r>
            <a:rPr lang="ru-RU"/>
            <a:t>работа с рабочими журналами, заполнение экспедиционных маршрутов</a:t>
          </a:r>
        </a:p>
      </dgm:t>
    </dgm:pt>
    <dgm:pt modelId="{5358FA3D-03DD-49A5-AF12-D07491D53183}" type="parTrans" cxnId="{6488B90F-72FD-4AE1-A74E-5878DA0C17D5}">
      <dgm:prSet/>
      <dgm:spPr/>
      <dgm:t>
        <a:bodyPr/>
        <a:lstStyle/>
        <a:p>
          <a:endParaRPr lang="ru-RU"/>
        </a:p>
      </dgm:t>
    </dgm:pt>
    <dgm:pt modelId="{E302E027-3BC8-4ED2-87B8-9E4643E917A0}" type="sibTrans" cxnId="{6488B90F-72FD-4AE1-A74E-5878DA0C17D5}">
      <dgm:prSet/>
      <dgm:spPr/>
      <dgm:t>
        <a:bodyPr/>
        <a:lstStyle/>
        <a:p>
          <a:endParaRPr lang="ru-RU"/>
        </a:p>
      </dgm:t>
    </dgm:pt>
    <dgm:pt modelId="{63AE6120-5D81-4322-BB43-DE07B26BE7AB}">
      <dgm:prSet phldrT="[Текст]"/>
      <dgm:spPr/>
      <dgm:t>
        <a:bodyPr/>
        <a:lstStyle/>
        <a:p>
          <a:r>
            <a:rPr lang="ru-RU" b="1"/>
            <a:t>Занятия приятные и полезные</a:t>
          </a:r>
        </a:p>
      </dgm:t>
    </dgm:pt>
    <dgm:pt modelId="{E473BC29-B11A-4072-A51C-5BFF49C12D14}" type="parTrans" cxnId="{0DCD2826-C9DE-4B72-AC9D-84A2B68FB18E}">
      <dgm:prSet/>
      <dgm:spPr/>
      <dgm:t>
        <a:bodyPr/>
        <a:lstStyle/>
        <a:p>
          <a:endParaRPr lang="ru-RU"/>
        </a:p>
      </dgm:t>
    </dgm:pt>
    <dgm:pt modelId="{0D80CCCB-77B8-49EF-ABDD-FD947F46CF66}" type="sibTrans" cxnId="{0DCD2826-C9DE-4B72-AC9D-84A2B68FB18E}">
      <dgm:prSet/>
      <dgm:spPr/>
      <dgm:t>
        <a:bodyPr/>
        <a:lstStyle/>
        <a:p>
          <a:endParaRPr lang="ru-RU"/>
        </a:p>
      </dgm:t>
    </dgm:pt>
    <dgm:pt modelId="{498DADB1-F7C5-4C93-BC57-49B38A0F26B4}">
      <dgm:prSet phldrT="[Текст]"/>
      <dgm:spPr/>
      <dgm:t>
        <a:bodyPr/>
        <a:lstStyle/>
        <a:p>
          <a:r>
            <a:rPr lang="ru-RU"/>
            <a:t>16.00- 16.40</a:t>
          </a:r>
        </a:p>
      </dgm:t>
    </dgm:pt>
    <dgm:pt modelId="{0E6CEB1B-09E4-4550-930D-A0F639429132}" type="parTrans" cxnId="{84F14A33-939E-4983-9CA1-2402F0E01552}">
      <dgm:prSet/>
      <dgm:spPr/>
      <dgm:t>
        <a:bodyPr/>
        <a:lstStyle/>
        <a:p>
          <a:endParaRPr lang="ru-RU"/>
        </a:p>
      </dgm:t>
    </dgm:pt>
    <dgm:pt modelId="{FEEFC4E5-6BA2-4FAA-87F4-16AA1E509D96}" type="sibTrans" cxnId="{84F14A33-939E-4983-9CA1-2402F0E01552}">
      <dgm:prSet/>
      <dgm:spPr/>
      <dgm:t>
        <a:bodyPr/>
        <a:lstStyle/>
        <a:p>
          <a:endParaRPr lang="ru-RU"/>
        </a:p>
      </dgm:t>
    </dgm:pt>
    <dgm:pt modelId="{3B263AC4-B0C0-4339-AE69-6EED5D3CAC75}">
      <dgm:prSet phldrT="[Текст]"/>
      <dgm:spPr/>
      <dgm:t>
        <a:bodyPr/>
        <a:lstStyle/>
        <a:p>
          <a:r>
            <a:rPr lang="ru-RU"/>
            <a:t>конкурсы, игры, викторины,  экологические акции</a:t>
          </a:r>
        </a:p>
      </dgm:t>
    </dgm:pt>
    <dgm:pt modelId="{0AC4EFE1-DB46-454B-96D7-E59849276B5E}" type="parTrans" cxnId="{C1B72EB0-CA6A-416C-B928-B65C5E956461}">
      <dgm:prSet/>
      <dgm:spPr/>
      <dgm:t>
        <a:bodyPr/>
        <a:lstStyle/>
        <a:p>
          <a:endParaRPr lang="ru-RU"/>
        </a:p>
      </dgm:t>
    </dgm:pt>
    <dgm:pt modelId="{8C859228-9AC7-4170-8890-49105DBAE708}" type="sibTrans" cxnId="{C1B72EB0-CA6A-416C-B928-B65C5E956461}">
      <dgm:prSet/>
      <dgm:spPr/>
      <dgm:t>
        <a:bodyPr/>
        <a:lstStyle/>
        <a:p>
          <a:endParaRPr lang="ru-RU"/>
        </a:p>
      </dgm:t>
    </dgm:pt>
    <dgm:pt modelId="{E254941E-8509-418F-A535-C8A74D7B5B09}">
      <dgm:prSet phldrT="[Текст]"/>
      <dgm:spPr/>
      <dgm:t>
        <a:bodyPr/>
        <a:lstStyle/>
        <a:p>
          <a:pPr algn="ctr"/>
          <a:r>
            <a:rPr lang="ru-RU" b="1"/>
            <a:t>Прощалки</a:t>
          </a:r>
        </a:p>
      </dgm:t>
    </dgm:pt>
    <dgm:pt modelId="{13C43484-998F-4318-86D3-3AD16D5FE932}" type="parTrans" cxnId="{06E57547-8D43-4859-AE6D-57B4B1FA06C3}">
      <dgm:prSet/>
      <dgm:spPr/>
      <dgm:t>
        <a:bodyPr/>
        <a:lstStyle/>
        <a:p>
          <a:endParaRPr lang="ru-RU"/>
        </a:p>
      </dgm:t>
    </dgm:pt>
    <dgm:pt modelId="{0541CB78-B42D-4D19-94E9-AE7A6AF68A97}" type="sibTrans" cxnId="{06E57547-8D43-4859-AE6D-57B4B1FA06C3}">
      <dgm:prSet/>
      <dgm:spPr/>
      <dgm:t>
        <a:bodyPr/>
        <a:lstStyle/>
        <a:p>
          <a:endParaRPr lang="ru-RU"/>
        </a:p>
      </dgm:t>
    </dgm:pt>
    <dgm:pt modelId="{ED6B46C6-468C-4DDA-A529-810305F7B143}">
      <dgm:prSet/>
      <dgm:spPr/>
      <dgm:t>
        <a:bodyPr/>
        <a:lstStyle/>
        <a:p>
          <a:r>
            <a:rPr lang="ru-RU"/>
            <a:t>16.40 -17.00</a:t>
          </a:r>
        </a:p>
      </dgm:t>
    </dgm:pt>
    <dgm:pt modelId="{0DE59270-E5D3-4E34-A367-57C91F7EB66B}" type="parTrans" cxnId="{0FF55C8B-7BDD-4426-A318-E85B03470140}">
      <dgm:prSet/>
      <dgm:spPr/>
      <dgm:t>
        <a:bodyPr/>
        <a:lstStyle/>
        <a:p>
          <a:endParaRPr lang="ru-RU"/>
        </a:p>
      </dgm:t>
    </dgm:pt>
    <dgm:pt modelId="{CE26EC9B-9E62-4770-8870-391D4007865B}" type="sibTrans" cxnId="{0FF55C8B-7BDD-4426-A318-E85B03470140}">
      <dgm:prSet/>
      <dgm:spPr/>
      <dgm:t>
        <a:bodyPr/>
        <a:lstStyle/>
        <a:p>
          <a:endParaRPr lang="ru-RU"/>
        </a:p>
      </dgm:t>
    </dgm:pt>
    <dgm:pt modelId="{AB271CC0-6F6D-454C-8EF9-6CFD5370313C}">
      <dgm:prSet/>
      <dgm:spPr/>
      <dgm:t>
        <a:bodyPr/>
        <a:lstStyle/>
        <a:p>
          <a:r>
            <a:rPr lang="ru-RU"/>
            <a:t>Подведение итогов дня, план работы на следующий день</a:t>
          </a:r>
        </a:p>
      </dgm:t>
    </dgm:pt>
    <dgm:pt modelId="{AADE10B1-BB70-4B00-80ED-E408C0BD542E}" type="parTrans" cxnId="{15775DF0-62DF-4A55-8BAD-3B1B3E23576E}">
      <dgm:prSet/>
      <dgm:spPr/>
      <dgm:t>
        <a:bodyPr/>
        <a:lstStyle/>
        <a:p>
          <a:endParaRPr lang="ru-RU"/>
        </a:p>
      </dgm:t>
    </dgm:pt>
    <dgm:pt modelId="{C945F52C-F07B-45A3-873A-C16ECAD7F41C}" type="sibTrans" cxnId="{15775DF0-62DF-4A55-8BAD-3B1B3E23576E}">
      <dgm:prSet/>
      <dgm:spPr/>
      <dgm:t>
        <a:bodyPr/>
        <a:lstStyle/>
        <a:p>
          <a:endParaRPr lang="ru-RU"/>
        </a:p>
      </dgm:t>
    </dgm:pt>
    <dgm:pt modelId="{4BC2470F-91B7-4FD4-8CE2-1A060FADE397}" type="pres">
      <dgm:prSet presAssocID="{0171A8BE-7402-4381-AA92-76BDF160606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C57C180-2F57-4205-BD60-10B929F6291A}" type="pres">
      <dgm:prSet presAssocID="{E254941E-8509-418F-A535-C8A74D7B5B09}" presName="boxAndChildren" presStyleCnt="0"/>
      <dgm:spPr/>
    </dgm:pt>
    <dgm:pt modelId="{8ADB1A3F-F967-4616-8250-A8D2A9CE0C48}" type="pres">
      <dgm:prSet presAssocID="{E254941E-8509-418F-A535-C8A74D7B5B09}" presName="parentTextBox" presStyleLbl="node1" presStyleIdx="0" presStyleCnt="4"/>
      <dgm:spPr/>
      <dgm:t>
        <a:bodyPr/>
        <a:lstStyle/>
        <a:p>
          <a:endParaRPr lang="ru-RU"/>
        </a:p>
      </dgm:t>
    </dgm:pt>
    <dgm:pt modelId="{1F66AF1F-53BB-42A3-AD93-CEDE4B9E87F7}" type="pres">
      <dgm:prSet presAssocID="{E254941E-8509-418F-A535-C8A74D7B5B09}" presName="entireBox" presStyleLbl="node1" presStyleIdx="0" presStyleCnt="4"/>
      <dgm:spPr/>
      <dgm:t>
        <a:bodyPr/>
        <a:lstStyle/>
        <a:p>
          <a:endParaRPr lang="ru-RU"/>
        </a:p>
      </dgm:t>
    </dgm:pt>
    <dgm:pt modelId="{22AF5B44-1769-41E5-AFB4-D7D7761D033E}" type="pres">
      <dgm:prSet presAssocID="{E254941E-8509-418F-A535-C8A74D7B5B09}" presName="descendantBox" presStyleCnt="0"/>
      <dgm:spPr/>
    </dgm:pt>
    <dgm:pt modelId="{425E3FB6-20CC-433B-A45B-3B824F508D89}" type="pres">
      <dgm:prSet presAssocID="{ED6B46C6-468C-4DDA-A529-810305F7B143}" presName="childTextBox" presStyleLbl="fgAccFollowNode1" presStyleIdx="0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4B6F3FE-7263-43B4-A413-9C8A96BEF20D}" type="pres">
      <dgm:prSet presAssocID="{AB271CC0-6F6D-454C-8EF9-6CFD5370313C}" presName="childTextBox" presStyleLbl="fgAccFollowNode1" presStyleIdx="1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79F3728-07DD-475C-8778-DD06BFAB540F}" type="pres">
      <dgm:prSet presAssocID="{0D80CCCB-77B8-49EF-ABDD-FD947F46CF66}" presName="sp" presStyleCnt="0"/>
      <dgm:spPr/>
    </dgm:pt>
    <dgm:pt modelId="{C88C926A-D6A4-4D92-9834-659EBFBA8E9A}" type="pres">
      <dgm:prSet presAssocID="{63AE6120-5D81-4322-BB43-DE07B26BE7AB}" presName="arrowAndChildren" presStyleCnt="0"/>
      <dgm:spPr/>
    </dgm:pt>
    <dgm:pt modelId="{4DE91334-82E3-4DF8-AA0C-A7523E82E32C}" type="pres">
      <dgm:prSet presAssocID="{63AE6120-5D81-4322-BB43-DE07B26BE7AB}" presName="parentTextArrow" presStyleLbl="node1" presStyleIdx="0" presStyleCnt="4"/>
      <dgm:spPr/>
      <dgm:t>
        <a:bodyPr/>
        <a:lstStyle/>
        <a:p>
          <a:endParaRPr lang="ru-RU"/>
        </a:p>
      </dgm:t>
    </dgm:pt>
    <dgm:pt modelId="{51FAB7EA-D34D-4060-A1A4-51029DD6F9A5}" type="pres">
      <dgm:prSet presAssocID="{63AE6120-5D81-4322-BB43-DE07B26BE7AB}" presName="arrow" presStyleLbl="node1" presStyleIdx="1" presStyleCnt="4"/>
      <dgm:spPr/>
      <dgm:t>
        <a:bodyPr/>
        <a:lstStyle/>
        <a:p>
          <a:endParaRPr lang="ru-RU"/>
        </a:p>
      </dgm:t>
    </dgm:pt>
    <dgm:pt modelId="{DA71554D-5613-4E21-905A-47B56CF32020}" type="pres">
      <dgm:prSet presAssocID="{63AE6120-5D81-4322-BB43-DE07B26BE7AB}" presName="descendantArrow" presStyleCnt="0"/>
      <dgm:spPr/>
    </dgm:pt>
    <dgm:pt modelId="{0C5FDD0F-3C07-475F-96F2-578B57A99597}" type="pres">
      <dgm:prSet presAssocID="{498DADB1-F7C5-4C93-BC57-49B38A0F26B4}" presName="childTextArrow" presStyleLbl="fgAccFollowNode1" presStyleIdx="2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CB5E5E9-3F21-4AFD-A186-62D5D3912C71}" type="pres">
      <dgm:prSet presAssocID="{3B263AC4-B0C0-4339-AE69-6EED5D3CAC75}" presName="childTextArrow" presStyleLbl="fgAccFollowNode1" presStyleIdx="3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B36F83-8C92-42C1-A06B-1FB891A699B5}" type="pres">
      <dgm:prSet presAssocID="{672F044C-A74E-4039-8EBF-B60D81316ECB}" presName="sp" presStyleCnt="0"/>
      <dgm:spPr/>
    </dgm:pt>
    <dgm:pt modelId="{615315BA-404D-446A-B0E5-7CE970420FFE}" type="pres">
      <dgm:prSet presAssocID="{26D161C6-D123-41DC-9C81-523A17F15AD3}" presName="arrowAndChildren" presStyleCnt="0"/>
      <dgm:spPr/>
    </dgm:pt>
    <dgm:pt modelId="{294D82BF-4511-4143-ABEB-6E8470327B60}" type="pres">
      <dgm:prSet presAssocID="{26D161C6-D123-41DC-9C81-523A17F15AD3}" presName="parentTextArrow" presStyleLbl="node1" presStyleIdx="1" presStyleCnt="4"/>
      <dgm:spPr/>
      <dgm:t>
        <a:bodyPr/>
        <a:lstStyle/>
        <a:p>
          <a:endParaRPr lang="ru-RU"/>
        </a:p>
      </dgm:t>
    </dgm:pt>
    <dgm:pt modelId="{985BB7C5-91B7-4633-83D5-7C1E17C66028}" type="pres">
      <dgm:prSet presAssocID="{26D161C6-D123-41DC-9C81-523A17F15AD3}" presName="arrow" presStyleLbl="node1" presStyleIdx="2" presStyleCnt="4"/>
      <dgm:spPr/>
      <dgm:t>
        <a:bodyPr/>
        <a:lstStyle/>
        <a:p>
          <a:endParaRPr lang="ru-RU"/>
        </a:p>
      </dgm:t>
    </dgm:pt>
    <dgm:pt modelId="{D4DA8625-5BB2-47BD-A0BF-EFF4C861EA14}" type="pres">
      <dgm:prSet presAssocID="{26D161C6-D123-41DC-9C81-523A17F15AD3}" presName="descendantArrow" presStyleCnt="0"/>
      <dgm:spPr/>
    </dgm:pt>
    <dgm:pt modelId="{1246A1B0-022B-481F-BB00-7233CF7FA035}" type="pres">
      <dgm:prSet presAssocID="{1411E913-4635-47EB-9CE4-A45B4A5BD542}" presName="childTextArrow" presStyleLbl="fgAccFollowNode1" presStyleIdx="4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10E6A5-EB82-4C55-BB23-5070CC59CC05}" type="pres">
      <dgm:prSet presAssocID="{EF46ED6D-BCAA-47BF-B511-FE73B6887104}" presName="childTextArrow" presStyleLbl="fgAccFollowNode1" presStyleIdx="5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7C30C8C-8BFC-416E-93E0-097A5EFD7BC5}" type="pres">
      <dgm:prSet presAssocID="{3B39951A-EF78-4668-B021-75D2C2233721}" presName="sp" presStyleCnt="0"/>
      <dgm:spPr/>
    </dgm:pt>
    <dgm:pt modelId="{F444C99E-BC4F-44B6-B7E1-30F4256CB633}" type="pres">
      <dgm:prSet presAssocID="{81441AD4-388C-48C7-84C5-06A7E6273C52}" presName="arrowAndChildren" presStyleCnt="0"/>
      <dgm:spPr/>
    </dgm:pt>
    <dgm:pt modelId="{DA471438-28A1-4D9E-AAEC-FFA8D610EB1B}" type="pres">
      <dgm:prSet presAssocID="{81441AD4-388C-48C7-84C5-06A7E6273C52}" presName="parentTextArrow" presStyleLbl="node1" presStyleIdx="2" presStyleCnt="4"/>
      <dgm:spPr/>
      <dgm:t>
        <a:bodyPr/>
        <a:lstStyle/>
        <a:p>
          <a:endParaRPr lang="ru-RU"/>
        </a:p>
      </dgm:t>
    </dgm:pt>
    <dgm:pt modelId="{93F4CB94-0CE5-45ED-B83F-D1672DB59D60}" type="pres">
      <dgm:prSet presAssocID="{81441AD4-388C-48C7-84C5-06A7E6273C52}" presName="arrow" presStyleLbl="node1" presStyleIdx="3" presStyleCnt="4"/>
      <dgm:spPr/>
      <dgm:t>
        <a:bodyPr/>
        <a:lstStyle/>
        <a:p>
          <a:endParaRPr lang="ru-RU"/>
        </a:p>
      </dgm:t>
    </dgm:pt>
    <dgm:pt modelId="{66C0ECFD-59A2-4350-9ED1-43FBC37BE941}" type="pres">
      <dgm:prSet presAssocID="{81441AD4-388C-48C7-84C5-06A7E6273C52}" presName="descendantArrow" presStyleCnt="0"/>
      <dgm:spPr/>
    </dgm:pt>
    <dgm:pt modelId="{E109AFAC-51AD-40E8-B26A-D2C2DFF16BD9}" type="pres">
      <dgm:prSet presAssocID="{FA93B83C-903A-42D4-BFBF-1EB289B2F535}" presName="childTextArrow" presStyleLbl="fgAccFollow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B99B5B-AE79-4FC0-952B-042A3F6D4CE4}" type="pres">
      <dgm:prSet presAssocID="{5C87D5C4-DE60-4BF2-9D60-E92EAE2B7E75}" presName="childTextArrow" presStyleLbl="fgAccFollow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FFF9E9E-AB2F-4B18-9BE3-2FD4D1310A2D}" srcId="{0171A8BE-7402-4381-AA92-76BDF160606E}" destId="{81441AD4-388C-48C7-84C5-06A7E6273C52}" srcOrd="0" destOrd="0" parTransId="{6FCBC962-0F59-48A7-91B2-77542BE4922E}" sibTransId="{3B39951A-EF78-4668-B021-75D2C2233721}"/>
    <dgm:cxn modelId="{1A1D29C0-8372-4D76-A169-6ABF08D76640}" type="presOf" srcId="{81441AD4-388C-48C7-84C5-06A7E6273C52}" destId="{93F4CB94-0CE5-45ED-B83F-D1672DB59D60}" srcOrd="1" destOrd="0" presId="urn:microsoft.com/office/officeart/2005/8/layout/process4"/>
    <dgm:cxn modelId="{6DF8F595-DBDE-42C7-86C1-0E5C52A6A19A}" type="presOf" srcId="{ED6B46C6-468C-4DDA-A529-810305F7B143}" destId="{425E3FB6-20CC-433B-A45B-3B824F508D89}" srcOrd="0" destOrd="0" presId="urn:microsoft.com/office/officeart/2005/8/layout/process4"/>
    <dgm:cxn modelId="{0DCD2826-C9DE-4B72-AC9D-84A2B68FB18E}" srcId="{0171A8BE-7402-4381-AA92-76BDF160606E}" destId="{63AE6120-5D81-4322-BB43-DE07B26BE7AB}" srcOrd="2" destOrd="0" parTransId="{E473BC29-B11A-4072-A51C-5BFF49C12D14}" sibTransId="{0D80CCCB-77B8-49EF-ABDD-FD947F46CF66}"/>
    <dgm:cxn modelId="{88DECEC7-CFDD-4033-A4B7-B03E7E793783}" srcId="{81441AD4-388C-48C7-84C5-06A7E6273C52}" destId="{5C87D5C4-DE60-4BF2-9D60-E92EAE2B7E75}" srcOrd="1" destOrd="0" parTransId="{D1100909-BF6D-4987-9EA0-CCB673FDCC5D}" sibTransId="{08B841B6-7188-4E01-A641-C60809BDC89A}"/>
    <dgm:cxn modelId="{4AA23A30-05C3-4B09-A27D-0CF060FD03BD}" type="presOf" srcId="{26D161C6-D123-41DC-9C81-523A17F15AD3}" destId="{294D82BF-4511-4143-ABEB-6E8470327B60}" srcOrd="0" destOrd="0" presId="urn:microsoft.com/office/officeart/2005/8/layout/process4"/>
    <dgm:cxn modelId="{F042E5BB-43E7-41C6-9BB4-091309A95568}" type="presOf" srcId="{E254941E-8509-418F-A535-C8A74D7B5B09}" destId="{8ADB1A3F-F967-4616-8250-A8D2A9CE0C48}" srcOrd="0" destOrd="0" presId="urn:microsoft.com/office/officeart/2005/8/layout/process4"/>
    <dgm:cxn modelId="{59AAB606-99F1-404C-A2CA-0E33369CB450}" srcId="{0171A8BE-7402-4381-AA92-76BDF160606E}" destId="{26D161C6-D123-41DC-9C81-523A17F15AD3}" srcOrd="1" destOrd="0" parTransId="{13DB4009-349E-458E-B58A-3E4CC85FA8E8}" sibTransId="{672F044C-A74E-4039-8EBF-B60D81316ECB}"/>
    <dgm:cxn modelId="{A087B672-1A9D-4692-9EE4-D729D93565A5}" type="presOf" srcId="{EF46ED6D-BCAA-47BF-B511-FE73B6887104}" destId="{D110E6A5-EB82-4C55-BB23-5070CC59CC05}" srcOrd="0" destOrd="0" presId="urn:microsoft.com/office/officeart/2005/8/layout/process4"/>
    <dgm:cxn modelId="{0FF55C8B-7BDD-4426-A318-E85B03470140}" srcId="{E254941E-8509-418F-A535-C8A74D7B5B09}" destId="{ED6B46C6-468C-4DDA-A529-810305F7B143}" srcOrd="0" destOrd="0" parTransId="{0DE59270-E5D3-4E34-A367-57C91F7EB66B}" sibTransId="{CE26EC9B-9E62-4770-8870-391D4007865B}"/>
    <dgm:cxn modelId="{064C8B49-0187-4041-B0FC-83069848F6A5}" srcId="{26D161C6-D123-41DC-9C81-523A17F15AD3}" destId="{1411E913-4635-47EB-9CE4-A45B4A5BD542}" srcOrd="0" destOrd="0" parTransId="{C56590CF-0C5B-408A-A03D-BEB19EA15338}" sibTransId="{DA63E958-19B5-452E-8299-8DCD106E4C60}"/>
    <dgm:cxn modelId="{9CE95454-E2E4-46E7-B06F-A5A4200784E6}" srcId="{81441AD4-388C-48C7-84C5-06A7E6273C52}" destId="{FA93B83C-903A-42D4-BFBF-1EB289B2F535}" srcOrd="0" destOrd="0" parTransId="{138B276A-DD02-4EF7-87B1-7296D3D7B4AA}" sibTransId="{DD96DAE4-8E27-4431-91D9-479928F8D1BB}"/>
    <dgm:cxn modelId="{AFA555D4-377B-4FAE-BC69-92CD8F590DA6}" type="presOf" srcId="{26D161C6-D123-41DC-9C81-523A17F15AD3}" destId="{985BB7C5-91B7-4633-83D5-7C1E17C66028}" srcOrd="1" destOrd="0" presId="urn:microsoft.com/office/officeart/2005/8/layout/process4"/>
    <dgm:cxn modelId="{84C34499-C64F-460E-8455-7F9162075B33}" type="presOf" srcId="{498DADB1-F7C5-4C93-BC57-49B38A0F26B4}" destId="{0C5FDD0F-3C07-475F-96F2-578B57A99597}" srcOrd="0" destOrd="0" presId="urn:microsoft.com/office/officeart/2005/8/layout/process4"/>
    <dgm:cxn modelId="{06E57547-8D43-4859-AE6D-57B4B1FA06C3}" srcId="{0171A8BE-7402-4381-AA92-76BDF160606E}" destId="{E254941E-8509-418F-A535-C8A74D7B5B09}" srcOrd="3" destOrd="0" parTransId="{13C43484-998F-4318-86D3-3AD16D5FE932}" sibTransId="{0541CB78-B42D-4D19-94E9-AE7A6AF68A97}"/>
    <dgm:cxn modelId="{1EA6FEDF-E128-4456-8DAF-6A0F2C506C57}" type="presOf" srcId="{3B263AC4-B0C0-4339-AE69-6EED5D3CAC75}" destId="{0CB5E5E9-3F21-4AFD-A186-62D5D3912C71}" srcOrd="0" destOrd="0" presId="urn:microsoft.com/office/officeart/2005/8/layout/process4"/>
    <dgm:cxn modelId="{84F14A33-939E-4983-9CA1-2402F0E01552}" srcId="{63AE6120-5D81-4322-BB43-DE07B26BE7AB}" destId="{498DADB1-F7C5-4C93-BC57-49B38A0F26B4}" srcOrd="0" destOrd="0" parTransId="{0E6CEB1B-09E4-4550-930D-A0F639429132}" sibTransId="{FEEFC4E5-6BA2-4FAA-87F4-16AA1E509D96}"/>
    <dgm:cxn modelId="{719EE2C3-CB51-4014-A5D0-BB5399296AD4}" type="presOf" srcId="{0171A8BE-7402-4381-AA92-76BDF160606E}" destId="{4BC2470F-91B7-4FD4-8CE2-1A060FADE397}" srcOrd="0" destOrd="0" presId="urn:microsoft.com/office/officeart/2005/8/layout/process4"/>
    <dgm:cxn modelId="{961D6389-3FF7-4B8B-B7A1-949F0E6DE043}" type="presOf" srcId="{63AE6120-5D81-4322-BB43-DE07B26BE7AB}" destId="{4DE91334-82E3-4DF8-AA0C-A7523E82E32C}" srcOrd="0" destOrd="0" presId="urn:microsoft.com/office/officeart/2005/8/layout/process4"/>
    <dgm:cxn modelId="{6488B90F-72FD-4AE1-A74E-5878DA0C17D5}" srcId="{26D161C6-D123-41DC-9C81-523A17F15AD3}" destId="{EF46ED6D-BCAA-47BF-B511-FE73B6887104}" srcOrd="1" destOrd="0" parTransId="{5358FA3D-03DD-49A5-AF12-D07491D53183}" sibTransId="{E302E027-3BC8-4ED2-87B8-9E4643E917A0}"/>
    <dgm:cxn modelId="{E38E38A8-2FB1-4845-8711-2FCAA5D4E12D}" type="presOf" srcId="{63AE6120-5D81-4322-BB43-DE07B26BE7AB}" destId="{51FAB7EA-D34D-4060-A1A4-51029DD6F9A5}" srcOrd="1" destOrd="0" presId="urn:microsoft.com/office/officeart/2005/8/layout/process4"/>
    <dgm:cxn modelId="{C1B72EB0-CA6A-416C-B928-B65C5E956461}" srcId="{63AE6120-5D81-4322-BB43-DE07B26BE7AB}" destId="{3B263AC4-B0C0-4339-AE69-6EED5D3CAC75}" srcOrd="1" destOrd="0" parTransId="{0AC4EFE1-DB46-454B-96D7-E59849276B5E}" sibTransId="{8C859228-9AC7-4170-8890-49105DBAE708}"/>
    <dgm:cxn modelId="{39F6586A-C56B-4EDF-845E-9845C8ACD107}" type="presOf" srcId="{81441AD4-388C-48C7-84C5-06A7E6273C52}" destId="{DA471438-28A1-4D9E-AAEC-FFA8D610EB1B}" srcOrd="0" destOrd="0" presId="urn:microsoft.com/office/officeart/2005/8/layout/process4"/>
    <dgm:cxn modelId="{24DD8874-F451-4C92-B303-A440EE2E60D6}" type="presOf" srcId="{FA93B83C-903A-42D4-BFBF-1EB289B2F535}" destId="{E109AFAC-51AD-40E8-B26A-D2C2DFF16BD9}" srcOrd="0" destOrd="0" presId="urn:microsoft.com/office/officeart/2005/8/layout/process4"/>
    <dgm:cxn modelId="{99D5003B-ED04-4B56-AB47-7EA2CF027E3E}" type="presOf" srcId="{5C87D5C4-DE60-4BF2-9D60-E92EAE2B7E75}" destId="{20B99B5B-AE79-4FC0-952B-042A3F6D4CE4}" srcOrd="0" destOrd="0" presId="urn:microsoft.com/office/officeart/2005/8/layout/process4"/>
    <dgm:cxn modelId="{D3B5A34F-3D87-4999-8C3A-1BDD5E4835AC}" type="presOf" srcId="{AB271CC0-6F6D-454C-8EF9-6CFD5370313C}" destId="{E4B6F3FE-7263-43B4-A413-9C8A96BEF20D}" srcOrd="0" destOrd="0" presId="urn:microsoft.com/office/officeart/2005/8/layout/process4"/>
    <dgm:cxn modelId="{15775DF0-62DF-4A55-8BAD-3B1B3E23576E}" srcId="{E254941E-8509-418F-A535-C8A74D7B5B09}" destId="{AB271CC0-6F6D-454C-8EF9-6CFD5370313C}" srcOrd="1" destOrd="0" parTransId="{AADE10B1-BB70-4B00-80ED-E408C0BD542E}" sibTransId="{C945F52C-F07B-45A3-873A-C16ECAD7F41C}"/>
    <dgm:cxn modelId="{7E11F7BE-5094-41A1-855F-D0DC535C1092}" type="presOf" srcId="{E254941E-8509-418F-A535-C8A74D7B5B09}" destId="{1F66AF1F-53BB-42A3-AD93-CEDE4B9E87F7}" srcOrd="1" destOrd="0" presId="urn:microsoft.com/office/officeart/2005/8/layout/process4"/>
    <dgm:cxn modelId="{246FC25E-9C5B-43B6-9548-7233C31AC0E8}" type="presOf" srcId="{1411E913-4635-47EB-9CE4-A45B4A5BD542}" destId="{1246A1B0-022B-481F-BB00-7233CF7FA035}" srcOrd="0" destOrd="0" presId="urn:microsoft.com/office/officeart/2005/8/layout/process4"/>
    <dgm:cxn modelId="{F0515405-6D63-4C46-AA77-508123D670CB}" type="presParOf" srcId="{4BC2470F-91B7-4FD4-8CE2-1A060FADE397}" destId="{BC57C180-2F57-4205-BD60-10B929F6291A}" srcOrd="0" destOrd="0" presId="urn:microsoft.com/office/officeart/2005/8/layout/process4"/>
    <dgm:cxn modelId="{E67FB82C-1B93-4892-8F34-4EBD082B6D52}" type="presParOf" srcId="{BC57C180-2F57-4205-BD60-10B929F6291A}" destId="{8ADB1A3F-F967-4616-8250-A8D2A9CE0C48}" srcOrd="0" destOrd="0" presId="urn:microsoft.com/office/officeart/2005/8/layout/process4"/>
    <dgm:cxn modelId="{1EB7F2FB-B562-45CB-82CF-488FE0542E0F}" type="presParOf" srcId="{BC57C180-2F57-4205-BD60-10B929F6291A}" destId="{1F66AF1F-53BB-42A3-AD93-CEDE4B9E87F7}" srcOrd="1" destOrd="0" presId="urn:microsoft.com/office/officeart/2005/8/layout/process4"/>
    <dgm:cxn modelId="{9A878239-08D5-411F-ACFE-EE945CC018DC}" type="presParOf" srcId="{BC57C180-2F57-4205-BD60-10B929F6291A}" destId="{22AF5B44-1769-41E5-AFB4-D7D7761D033E}" srcOrd="2" destOrd="0" presId="urn:microsoft.com/office/officeart/2005/8/layout/process4"/>
    <dgm:cxn modelId="{378A359E-E4CA-410A-BD1A-007A726B264A}" type="presParOf" srcId="{22AF5B44-1769-41E5-AFB4-D7D7761D033E}" destId="{425E3FB6-20CC-433B-A45B-3B824F508D89}" srcOrd="0" destOrd="0" presId="urn:microsoft.com/office/officeart/2005/8/layout/process4"/>
    <dgm:cxn modelId="{84BF46C5-02E8-4935-A20C-8A2C611751A4}" type="presParOf" srcId="{22AF5B44-1769-41E5-AFB4-D7D7761D033E}" destId="{E4B6F3FE-7263-43B4-A413-9C8A96BEF20D}" srcOrd="1" destOrd="0" presId="urn:microsoft.com/office/officeart/2005/8/layout/process4"/>
    <dgm:cxn modelId="{12F03CA6-D2D5-4857-8CF3-C32D56C57C0B}" type="presParOf" srcId="{4BC2470F-91B7-4FD4-8CE2-1A060FADE397}" destId="{B79F3728-07DD-475C-8778-DD06BFAB540F}" srcOrd="1" destOrd="0" presId="urn:microsoft.com/office/officeart/2005/8/layout/process4"/>
    <dgm:cxn modelId="{DD1B279C-6B83-49D2-9981-711E6684DCDE}" type="presParOf" srcId="{4BC2470F-91B7-4FD4-8CE2-1A060FADE397}" destId="{C88C926A-D6A4-4D92-9834-659EBFBA8E9A}" srcOrd="2" destOrd="0" presId="urn:microsoft.com/office/officeart/2005/8/layout/process4"/>
    <dgm:cxn modelId="{44D2D6C4-C42F-46D4-B60F-969E02FC1C31}" type="presParOf" srcId="{C88C926A-D6A4-4D92-9834-659EBFBA8E9A}" destId="{4DE91334-82E3-4DF8-AA0C-A7523E82E32C}" srcOrd="0" destOrd="0" presId="urn:microsoft.com/office/officeart/2005/8/layout/process4"/>
    <dgm:cxn modelId="{8ED18B19-384B-4307-8019-41D3BB52A0D2}" type="presParOf" srcId="{C88C926A-D6A4-4D92-9834-659EBFBA8E9A}" destId="{51FAB7EA-D34D-4060-A1A4-51029DD6F9A5}" srcOrd="1" destOrd="0" presId="urn:microsoft.com/office/officeart/2005/8/layout/process4"/>
    <dgm:cxn modelId="{D301E007-1902-468A-8BF3-E87B1C2B1C33}" type="presParOf" srcId="{C88C926A-D6A4-4D92-9834-659EBFBA8E9A}" destId="{DA71554D-5613-4E21-905A-47B56CF32020}" srcOrd="2" destOrd="0" presId="urn:microsoft.com/office/officeart/2005/8/layout/process4"/>
    <dgm:cxn modelId="{282AC622-65D2-449D-9E0E-8F60F036B3DE}" type="presParOf" srcId="{DA71554D-5613-4E21-905A-47B56CF32020}" destId="{0C5FDD0F-3C07-475F-96F2-578B57A99597}" srcOrd="0" destOrd="0" presId="urn:microsoft.com/office/officeart/2005/8/layout/process4"/>
    <dgm:cxn modelId="{43BFF806-8F1F-40CC-8C5F-1A714F1CBDBB}" type="presParOf" srcId="{DA71554D-5613-4E21-905A-47B56CF32020}" destId="{0CB5E5E9-3F21-4AFD-A186-62D5D3912C71}" srcOrd="1" destOrd="0" presId="urn:microsoft.com/office/officeart/2005/8/layout/process4"/>
    <dgm:cxn modelId="{EC1BC1F6-0F96-4A27-89CC-64E1B6FFA616}" type="presParOf" srcId="{4BC2470F-91B7-4FD4-8CE2-1A060FADE397}" destId="{92B36F83-8C92-42C1-A06B-1FB891A699B5}" srcOrd="3" destOrd="0" presId="urn:microsoft.com/office/officeart/2005/8/layout/process4"/>
    <dgm:cxn modelId="{879DDCFE-AB6B-4F0E-B84A-236B82CDB1C5}" type="presParOf" srcId="{4BC2470F-91B7-4FD4-8CE2-1A060FADE397}" destId="{615315BA-404D-446A-B0E5-7CE970420FFE}" srcOrd="4" destOrd="0" presId="urn:microsoft.com/office/officeart/2005/8/layout/process4"/>
    <dgm:cxn modelId="{109EDA74-87C4-4B49-824E-1716D2CB00BA}" type="presParOf" srcId="{615315BA-404D-446A-B0E5-7CE970420FFE}" destId="{294D82BF-4511-4143-ABEB-6E8470327B60}" srcOrd="0" destOrd="0" presId="urn:microsoft.com/office/officeart/2005/8/layout/process4"/>
    <dgm:cxn modelId="{5ECA48EE-3BC7-4E51-8C04-73A8168BF504}" type="presParOf" srcId="{615315BA-404D-446A-B0E5-7CE970420FFE}" destId="{985BB7C5-91B7-4633-83D5-7C1E17C66028}" srcOrd="1" destOrd="0" presId="urn:microsoft.com/office/officeart/2005/8/layout/process4"/>
    <dgm:cxn modelId="{137F50A0-1546-4D37-B995-980A409D944E}" type="presParOf" srcId="{615315BA-404D-446A-B0E5-7CE970420FFE}" destId="{D4DA8625-5BB2-47BD-A0BF-EFF4C861EA14}" srcOrd="2" destOrd="0" presId="urn:microsoft.com/office/officeart/2005/8/layout/process4"/>
    <dgm:cxn modelId="{A0FF1FF4-2DA5-477C-A931-17973DEBFC4D}" type="presParOf" srcId="{D4DA8625-5BB2-47BD-A0BF-EFF4C861EA14}" destId="{1246A1B0-022B-481F-BB00-7233CF7FA035}" srcOrd="0" destOrd="0" presId="urn:microsoft.com/office/officeart/2005/8/layout/process4"/>
    <dgm:cxn modelId="{6BD6DE11-4C76-4BF9-8924-E178A990878B}" type="presParOf" srcId="{D4DA8625-5BB2-47BD-A0BF-EFF4C861EA14}" destId="{D110E6A5-EB82-4C55-BB23-5070CC59CC05}" srcOrd="1" destOrd="0" presId="urn:microsoft.com/office/officeart/2005/8/layout/process4"/>
    <dgm:cxn modelId="{2CD4F0B7-471C-46AD-A831-B44C9133337D}" type="presParOf" srcId="{4BC2470F-91B7-4FD4-8CE2-1A060FADE397}" destId="{37C30C8C-8BFC-416E-93E0-097A5EFD7BC5}" srcOrd="5" destOrd="0" presId="urn:microsoft.com/office/officeart/2005/8/layout/process4"/>
    <dgm:cxn modelId="{CA8CDC83-D6B3-40A4-BE85-6BCF42012D1A}" type="presParOf" srcId="{4BC2470F-91B7-4FD4-8CE2-1A060FADE397}" destId="{F444C99E-BC4F-44B6-B7E1-30F4256CB633}" srcOrd="6" destOrd="0" presId="urn:microsoft.com/office/officeart/2005/8/layout/process4"/>
    <dgm:cxn modelId="{EABB1C03-69AE-4727-9D2F-5E2181775123}" type="presParOf" srcId="{F444C99E-BC4F-44B6-B7E1-30F4256CB633}" destId="{DA471438-28A1-4D9E-AAEC-FFA8D610EB1B}" srcOrd="0" destOrd="0" presId="urn:microsoft.com/office/officeart/2005/8/layout/process4"/>
    <dgm:cxn modelId="{8CCF90BC-C0C1-4356-A8FE-D9806B730F71}" type="presParOf" srcId="{F444C99E-BC4F-44B6-B7E1-30F4256CB633}" destId="{93F4CB94-0CE5-45ED-B83F-D1672DB59D60}" srcOrd="1" destOrd="0" presId="urn:microsoft.com/office/officeart/2005/8/layout/process4"/>
    <dgm:cxn modelId="{94C05636-2967-477F-9C45-7DE93F088336}" type="presParOf" srcId="{F444C99E-BC4F-44B6-B7E1-30F4256CB633}" destId="{66C0ECFD-59A2-4350-9ED1-43FBC37BE941}" srcOrd="2" destOrd="0" presId="urn:microsoft.com/office/officeart/2005/8/layout/process4"/>
    <dgm:cxn modelId="{324B2752-DDEA-4F90-821F-E6361B909C99}" type="presParOf" srcId="{66C0ECFD-59A2-4350-9ED1-43FBC37BE941}" destId="{E109AFAC-51AD-40E8-B26A-D2C2DFF16BD9}" srcOrd="0" destOrd="0" presId="urn:microsoft.com/office/officeart/2005/8/layout/process4"/>
    <dgm:cxn modelId="{6F5D71D7-7D30-42C7-8A43-2C48B2455E46}" type="presParOf" srcId="{66C0ECFD-59A2-4350-9ED1-43FBC37BE941}" destId="{20B99B5B-AE79-4FC0-952B-042A3F6D4CE4}" srcOrd="1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F66AF1F-53BB-42A3-AD93-CEDE4B9E87F7}">
      <dsp:nvSpPr>
        <dsp:cNvPr id="0" name=""/>
        <dsp:cNvSpPr/>
      </dsp:nvSpPr>
      <dsp:spPr>
        <a:xfrm>
          <a:off x="0" y="2726584"/>
          <a:ext cx="3724275" cy="596510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Прощалки</a:t>
          </a:r>
        </a:p>
      </dsp:txBody>
      <dsp:txXfrm>
        <a:off x="0" y="2726584"/>
        <a:ext cx="3724275" cy="322115"/>
      </dsp:txXfrm>
    </dsp:sp>
    <dsp:sp modelId="{425E3FB6-20CC-433B-A45B-3B824F508D89}">
      <dsp:nvSpPr>
        <dsp:cNvPr id="0" name=""/>
        <dsp:cNvSpPr/>
      </dsp:nvSpPr>
      <dsp:spPr>
        <a:xfrm>
          <a:off x="0" y="3036770"/>
          <a:ext cx="1862137" cy="274394"/>
        </a:xfrm>
        <a:prstGeom prst="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16.40 -17.00</a:t>
          </a:r>
        </a:p>
      </dsp:txBody>
      <dsp:txXfrm>
        <a:off x="0" y="3036770"/>
        <a:ext cx="1862137" cy="274394"/>
      </dsp:txXfrm>
    </dsp:sp>
    <dsp:sp modelId="{E4B6F3FE-7263-43B4-A413-9C8A96BEF20D}">
      <dsp:nvSpPr>
        <dsp:cNvPr id="0" name=""/>
        <dsp:cNvSpPr/>
      </dsp:nvSpPr>
      <dsp:spPr>
        <a:xfrm>
          <a:off x="1862137" y="3036770"/>
          <a:ext cx="1862137" cy="274394"/>
        </a:xfrm>
        <a:prstGeom prst="rect">
          <a:avLst/>
        </a:prstGeom>
        <a:solidFill>
          <a:schemeClr val="accent2">
            <a:tint val="40000"/>
            <a:alpha val="90000"/>
            <a:hueOff val="717974"/>
            <a:satOff val="-625"/>
            <a:lumOff val="-1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717974"/>
              <a:satOff val="-625"/>
              <a:lumOff val="-1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Подведение итогов дня, план работы на следующий день</a:t>
          </a:r>
        </a:p>
      </dsp:txBody>
      <dsp:txXfrm>
        <a:off x="1862137" y="3036770"/>
        <a:ext cx="1862137" cy="274394"/>
      </dsp:txXfrm>
    </dsp:sp>
    <dsp:sp modelId="{51FAB7EA-D34D-4060-A1A4-51029DD6F9A5}">
      <dsp:nvSpPr>
        <dsp:cNvPr id="0" name=""/>
        <dsp:cNvSpPr/>
      </dsp:nvSpPr>
      <dsp:spPr>
        <a:xfrm rot="10800000">
          <a:off x="0" y="1818099"/>
          <a:ext cx="3724275" cy="917432"/>
        </a:xfrm>
        <a:prstGeom prst="upArrowCallout">
          <a:avLst/>
        </a:prstGeom>
        <a:solidFill>
          <a:schemeClr val="accent2">
            <a:hueOff val="1560506"/>
            <a:satOff val="-1946"/>
            <a:lumOff val="45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Занятия приятные и полезные</a:t>
          </a:r>
        </a:p>
      </dsp:txBody>
      <dsp:txXfrm rot="-10800000">
        <a:off x="0" y="1818099"/>
        <a:ext cx="3724275" cy="322018"/>
      </dsp:txXfrm>
    </dsp:sp>
    <dsp:sp modelId="{0C5FDD0F-3C07-475F-96F2-578B57A99597}">
      <dsp:nvSpPr>
        <dsp:cNvPr id="0" name=""/>
        <dsp:cNvSpPr/>
      </dsp:nvSpPr>
      <dsp:spPr>
        <a:xfrm>
          <a:off x="0" y="2140118"/>
          <a:ext cx="1862137" cy="274312"/>
        </a:xfrm>
        <a:prstGeom prst="rect">
          <a:avLst/>
        </a:prstGeom>
        <a:solidFill>
          <a:schemeClr val="accent2">
            <a:tint val="40000"/>
            <a:alpha val="90000"/>
            <a:hueOff val="1435949"/>
            <a:satOff val="-1251"/>
            <a:lumOff val="-2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1435949"/>
              <a:satOff val="-1251"/>
              <a:lumOff val="-2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16.00- 16.40</a:t>
          </a:r>
        </a:p>
      </dsp:txBody>
      <dsp:txXfrm>
        <a:off x="0" y="2140118"/>
        <a:ext cx="1862137" cy="274312"/>
      </dsp:txXfrm>
    </dsp:sp>
    <dsp:sp modelId="{0CB5E5E9-3F21-4AFD-A186-62D5D3912C71}">
      <dsp:nvSpPr>
        <dsp:cNvPr id="0" name=""/>
        <dsp:cNvSpPr/>
      </dsp:nvSpPr>
      <dsp:spPr>
        <a:xfrm>
          <a:off x="1862137" y="2140118"/>
          <a:ext cx="1862137" cy="274312"/>
        </a:xfrm>
        <a:prstGeom prst="rect">
          <a:avLst/>
        </a:prstGeom>
        <a:solidFill>
          <a:schemeClr val="accent2">
            <a:tint val="40000"/>
            <a:alpha val="90000"/>
            <a:hueOff val="2153923"/>
            <a:satOff val="-1876"/>
            <a:lumOff val="-3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2153923"/>
              <a:satOff val="-1876"/>
              <a:lumOff val="-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конкурсы, игры, викторины,  экологические акции</a:t>
          </a:r>
        </a:p>
      </dsp:txBody>
      <dsp:txXfrm>
        <a:off x="1862137" y="2140118"/>
        <a:ext cx="1862137" cy="274312"/>
      </dsp:txXfrm>
    </dsp:sp>
    <dsp:sp modelId="{985BB7C5-91B7-4633-83D5-7C1E17C66028}">
      <dsp:nvSpPr>
        <dsp:cNvPr id="0" name=""/>
        <dsp:cNvSpPr/>
      </dsp:nvSpPr>
      <dsp:spPr>
        <a:xfrm rot="10800000">
          <a:off x="0" y="909615"/>
          <a:ext cx="3724275" cy="917432"/>
        </a:xfrm>
        <a:prstGeom prst="upArrowCallout">
          <a:avLst/>
        </a:prstGeom>
        <a:solidFill>
          <a:schemeClr val="accent2">
            <a:hueOff val="3121013"/>
            <a:satOff val="-3893"/>
            <a:lumOff val="91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Исследовательская работа</a:t>
          </a:r>
        </a:p>
      </dsp:txBody>
      <dsp:txXfrm rot="-10800000">
        <a:off x="0" y="909615"/>
        <a:ext cx="3724275" cy="322018"/>
      </dsp:txXfrm>
    </dsp:sp>
    <dsp:sp modelId="{1246A1B0-022B-481F-BB00-7233CF7FA035}">
      <dsp:nvSpPr>
        <dsp:cNvPr id="0" name=""/>
        <dsp:cNvSpPr/>
      </dsp:nvSpPr>
      <dsp:spPr>
        <a:xfrm>
          <a:off x="0" y="1231633"/>
          <a:ext cx="1862137" cy="274312"/>
        </a:xfrm>
        <a:prstGeom prst="rect">
          <a:avLst/>
        </a:prstGeom>
        <a:solidFill>
          <a:schemeClr val="accent2">
            <a:tint val="40000"/>
            <a:alpha val="90000"/>
            <a:hueOff val="2871898"/>
            <a:satOff val="-2502"/>
            <a:lumOff val="-3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2871898"/>
              <a:satOff val="-2502"/>
              <a:lumOff val="-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14.00 -16.00</a:t>
          </a:r>
        </a:p>
      </dsp:txBody>
      <dsp:txXfrm>
        <a:off x="0" y="1231633"/>
        <a:ext cx="1862137" cy="274312"/>
      </dsp:txXfrm>
    </dsp:sp>
    <dsp:sp modelId="{D110E6A5-EB82-4C55-BB23-5070CC59CC05}">
      <dsp:nvSpPr>
        <dsp:cNvPr id="0" name=""/>
        <dsp:cNvSpPr/>
      </dsp:nvSpPr>
      <dsp:spPr>
        <a:xfrm>
          <a:off x="1862137" y="1231633"/>
          <a:ext cx="1862137" cy="274312"/>
        </a:xfrm>
        <a:prstGeom prst="rect">
          <a:avLst/>
        </a:prstGeom>
        <a:solidFill>
          <a:schemeClr val="accent2">
            <a:tint val="40000"/>
            <a:alpha val="90000"/>
            <a:hueOff val="3589872"/>
            <a:satOff val="-3127"/>
            <a:lumOff val="-4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3589872"/>
              <a:satOff val="-3127"/>
              <a:lumOff val="-4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работа с рабочими журналами, заполнение экспедиционных маршрутов</a:t>
          </a:r>
        </a:p>
      </dsp:txBody>
      <dsp:txXfrm>
        <a:off x="1862137" y="1231633"/>
        <a:ext cx="1862137" cy="274312"/>
      </dsp:txXfrm>
    </dsp:sp>
    <dsp:sp modelId="{93F4CB94-0CE5-45ED-B83F-D1672DB59D60}">
      <dsp:nvSpPr>
        <dsp:cNvPr id="0" name=""/>
        <dsp:cNvSpPr/>
      </dsp:nvSpPr>
      <dsp:spPr>
        <a:xfrm rot="10800000">
          <a:off x="0" y="1130"/>
          <a:ext cx="3724275" cy="917432"/>
        </a:xfrm>
        <a:prstGeom prst="upArrowCallout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"Встречалки"</a:t>
          </a:r>
        </a:p>
      </dsp:txBody>
      <dsp:txXfrm rot="-10800000">
        <a:off x="0" y="1130"/>
        <a:ext cx="3724275" cy="322018"/>
      </dsp:txXfrm>
    </dsp:sp>
    <dsp:sp modelId="{E109AFAC-51AD-40E8-B26A-D2C2DFF16BD9}">
      <dsp:nvSpPr>
        <dsp:cNvPr id="0" name=""/>
        <dsp:cNvSpPr/>
      </dsp:nvSpPr>
      <dsp:spPr>
        <a:xfrm>
          <a:off x="0" y="323148"/>
          <a:ext cx="1862137" cy="274312"/>
        </a:xfrm>
        <a:prstGeom prst="rect">
          <a:avLst/>
        </a:prstGeom>
        <a:solidFill>
          <a:schemeClr val="accent2">
            <a:tint val="40000"/>
            <a:alpha val="90000"/>
            <a:hueOff val="4307846"/>
            <a:satOff val="-3753"/>
            <a:lumOff val="-5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4307846"/>
              <a:satOff val="-3753"/>
              <a:lumOff val="-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13.50- 14.00</a:t>
          </a:r>
        </a:p>
      </dsp:txBody>
      <dsp:txXfrm>
        <a:off x="0" y="323148"/>
        <a:ext cx="1862137" cy="274312"/>
      </dsp:txXfrm>
    </dsp:sp>
    <dsp:sp modelId="{20B99B5B-AE79-4FC0-952B-042A3F6D4CE4}">
      <dsp:nvSpPr>
        <dsp:cNvPr id="0" name=""/>
        <dsp:cNvSpPr/>
      </dsp:nvSpPr>
      <dsp:spPr>
        <a:xfrm>
          <a:off x="1862137" y="323148"/>
          <a:ext cx="1862137" cy="274312"/>
        </a:xfrm>
        <a:prstGeom prst="rect">
          <a:avLst/>
        </a:prstGeom>
        <a:solidFill>
          <a:schemeClr val="accent2">
            <a:tint val="40000"/>
            <a:alpha val="90000"/>
            <a:hueOff val="5025821"/>
            <a:satOff val="-4378"/>
            <a:lumOff val="-6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5025821"/>
              <a:satOff val="-4378"/>
              <a:lumOff val="-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8890" rIns="49784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Встреча детей </a:t>
          </a:r>
        </a:p>
      </dsp:txBody>
      <dsp:txXfrm>
        <a:off x="1862137" y="323148"/>
        <a:ext cx="1862137" cy="2743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B452C-1BBE-47FC-B313-086D679E7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</Pages>
  <Words>2709</Words>
  <Characters>15444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Лариса</cp:lastModifiedBy>
  <cp:revision>33</cp:revision>
  <cp:lastPrinted>2018-05-29T05:15:00Z</cp:lastPrinted>
  <dcterms:created xsi:type="dcterms:W3CDTF">2015-05-02T06:47:00Z</dcterms:created>
  <dcterms:modified xsi:type="dcterms:W3CDTF">2022-02-18T05:24:00Z</dcterms:modified>
</cp:coreProperties>
</file>