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9395665"/>
        <w:docPartObj>
          <w:docPartGallery w:val="Cover Pages"/>
          <w:docPartUnique/>
        </w:docPartObj>
      </w:sdtPr>
      <w:sdtEndPr>
        <w:rPr>
          <w:rFonts w:ascii="Times New Roman" w:eastAsia="Times New Roman" w:hAnsi="Times New Roman" w:cs="Times New Roman"/>
          <w:b/>
          <w:sz w:val="28"/>
          <w:szCs w:val="28"/>
        </w:rPr>
      </w:sdtEndPr>
      <w:sdtContent>
        <w:p w14:paraId="6FBE4C8E" w14:textId="08EA72AF" w:rsidR="00DA33F4" w:rsidRPr="006B4F08" w:rsidRDefault="006B4F08" w:rsidP="006B4F08">
          <w:pPr>
            <w:pStyle w:val="ad"/>
            <w:jc w:val="center"/>
            <w:rPr>
              <w:rFonts w:ascii="Times New Roman" w:hAnsi="Times New Roman" w:cs="Times New Roman"/>
              <w:sz w:val="28"/>
              <w:szCs w:val="28"/>
            </w:rPr>
          </w:pPr>
          <w:r w:rsidRPr="006B4F08">
            <w:rPr>
              <w:rFonts w:ascii="Times New Roman" w:hAnsi="Times New Roman" w:cs="Times New Roman"/>
              <w:sz w:val="28"/>
              <w:szCs w:val="28"/>
            </w:rPr>
            <w:t>Муниципальное казенное учреждение социального обслуживания «Социальн</w:t>
          </w:r>
          <w:r w:rsidR="00574922">
            <w:rPr>
              <w:rFonts w:ascii="Times New Roman" w:hAnsi="Times New Roman" w:cs="Times New Roman"/>
              <w:sz w:val="28"/>
              <w:szCs w:val="28"/>
            </w:rPr>
            <w:t>о-</w:t>
          </w:r>
          <w:r w:rsidRPr="006B4F08">
            <w:rPr>
              <w:rFonts w:ascii="Times New Roman" w:hAnsi="Times New Roman" w:cs="Times New Roman"/>
              <w:sz w:val="28"/>
              <w:szCs w:val="28"/>
            </w:rPr>
            <w:t>реабилитационный центр для несовершеннолетних» Увельского муниципального района</w:t>
          </w:r>
        </w:p>
        <w:p w14:paraId="497AE173" w14:textId="28211EE0" w:rsidR="00691F26" w:rsidRDefault="00691F26" w:rsidP="00DA33F4">
          <w:pPr>
            <w:pStyle w:val="ad"/>
          </w:pPr>
        </w:p>
        <w:p w14:paraId="19AA4408" w14:textId="25D1A5FD" w:rsidR="00691F26" w:rsidRDefault="00691F26" w:rsidP="00DA33F4">
          <w:pPr>
            <w:pStyle w:val="ad"/>
          </w:pPr>
        </w:p>
        <w:p w14:paraId="76D9ACA7" w14:textId="17C18964" w:rsidR="00691F26" w:rsidRDefault="00691F26" w:rsidP="00DA33F4">
          <w:pPr>
            <w:pStyle w:val="ad"/>
          </w:pPr>
        </w:p>
        <w:p w14:paraId="2202C92A" w14:textId="13E590E4" w:rsidR="00DA33F4" w:rsidRPr="00DA33F4" w:rsidRDefault="00DA33F4" w:rsidP="00DA33F4">
          <w:pPr>
            <w:pStyle w:val="ad"/>
            <w:rPr>
              <w:rFonts w:ascii="Times New Roman" w:hAnsi="Times New Roman" w:cs="Times New Roman"/>
              <w:sz w:val="28"/>
              <w:szCs w:val="28"/>
            </w:rPr>
          </w:pPr>
          <w:r w:rsidRPr="00DA33F4">
            <w:rPr>
              <w:rFonts w:ascii="Times New Roman" w:hAnsi="Times New Roman" w:cs="Times New Roman"/>
              <w:sz w:val="28"/>
              <w:szCs w:val="28"/>
            </w:rPr>
            <w:t xml:space="preserve">Рассмотрено                                 </w:t>
          </w:r>
          <w:r>
            <w:rPr>
              <w:rFonts w:ascii="Times New Roman" w:hAnsi="Times New Roman" w:cs="Times New Roman"/>
              <w:sz w:val="28"/>
              <w:szCs w:val="28"/>
            </w:rPr>
            <w:t xml:space="preserve">  </w:t>
          </w:r>
          <w:r w:rsidRPr="00DA33F4">
            <w:rPr>
              <w:rFonts w:ascii="Times New Roman" w:hAnsi="Times New Roman" w:cs="Times New Roman"/>
              <w:sz w:val="28"/>
              <w:szCs w:val="28"/>
            </w:rPr>
            <w:t>Утверждено</w:t>
          </w:r>
          <w:r w:rsidR="006B4F08">
            <w:rPr>
              <w:rFonts w:ascii="Times New Roman" w:hAnsi="Times New Roman" w:cs="Times New Roman"/>
              <w:sz w:val="28"/>
              <w:szCs w:val="28"/>
            </w:rPr>
            <w:t xml:space="preserve"> директором</w:t>
          </w:r>
        </w:p>
        <w:p w14:paraId="527EA5CC" w14:textId="2C8697AA" w:rsidR="00DA33F4" w:rsidRPr="00DA33F4" w:rsidRDefault="00DA33F4" w:rsidP="00DA33F4">
          <w:pPr>
            <w:pStyle w:val="ad"/>
            <w:rPr>
              <w:rFonts w:ascii="Times New Roman" w:hAnsi="Times New Roman" w:cs="Times New Roman"/>
              <w:sz w:val="28"/>
              <w:szCs w:val="28"/>
            </w:rPr>
          </w:pPr>
          <w:r w:rsidRPr="00DA33F4">
            <w:rPr>
              <w:rFonts w:ascii="Times New Roman" w:hAnsi="Times New Roman" w:cs="Times New Roman"/>
              <w:sz w:val="28"/>
              <w:szCs w:val="28"/>
            </w:rPr>
            <w:t xml:space="preserve">На педагогическом совете            МКУСО «Реабилитационный </w:t>
          </w:r>
          <w:r>
            <w:rPr>
              <w:rFonts w:ascii="Times New Roman" w:hAnsi="Times New Roman" w:cs="Times New Roman"/>
              <w:sz w:val="28"/>
              <w:szCs w:val="28"/>
            </w:rPr>
            <w:t xml:space="preserve"> </w:t>
          </w:r>
          <w:r w:rsidR="006B4F08" w:rsidRPr="006B4F08">
            <w:rPr>
              <w:rFonts w:ascii="Times New Roman" w:hAnsi="Times New Roman" w:cs="Times New Roman"/>
              <w:sz w:val="28"/>
              <w:szCs w:val="28"/>
            </w:rPr>
            <w:t>центр»</w:t>
          </w:r>
          <w:r>
            <w:rPr>
              <w:rFonts w:ascii="Times New Roman" w:hAnsi="Times New Roman" w:cs="Times New Roman"/>
              <w:sz w:val="28"/>
              <w:szCs w:val="28"/>
            </w:rPr>
            <w:t xml:space="preserve">                                                                                                          </w:t>
          </w:r>
        </w:p>
        <w:p w14:paraId="68F3F927" w14:textId="5D7C8B7E" w:rsidR="00EB1F80" w:rsidRPr="00785F95" w:rsidRDefault="009206B8" w:rsidP="00DA33F4">
          <w:pPr>
            <w:pStyle w:val="ad"/>
            <w:rPr>
              <w:rFonts w:ascii="Times New Roman" w:hAnsi="Times New Roman" w:cs="Times New Roman"/>
              <w:sz w:val="28"/>
              <w:szCs w:val="28"/>
            </w:rPr>
          </w:pPr>
          <w:r>
            <w:rPr>
              <w:rFonts w:ascii="Times New Roman" w:hAnsi="Times New Roman" w:cs="Times New Roman"/>
              <w:noProof/>
              <w:sz w:val="28"/>
              <w:szCs w:val="28"/>
            </w:rPr>
            <w:pict w14:anchorId="27F5C5BC">
              <v:group id="Группа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">
                <v:rect id="Прямоугольник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style="mso-next-textbox:#Пятиугольник 4" inset=",0,14.4pt,0">
                    <w:txbxContent>
                      <w:p w14:paraId="64BD0B7F" w14:textId="769A1595" w:rsidR="009206B8" w:rsidRDefault="009206B8">
                        <w:pPr>
                          <w:pStyle w:val="ad"/>
                          <w:jc w:val="right"/>
                          <w:rPr>
                            <w:color w:val="FFFFFF" w:themeColor="background1"/>
                            <w:sz w:val="28"/>
                            <w:szCs w:val="28"/>
                          </w:rPr>
                        </w:pPr>
                      </w:p>
                    </w:txbxContent>
                  </v:textbox>
                </v:shape>
                <v:group id="Группа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Полилиния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Полилиния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Полилиния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Полилиния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Полилиния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Полилиния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Полилиния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па 21"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Полилиния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Полилиния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Полилиния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Полилиния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Полилиния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Полилиния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Полилиния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Полилиния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785F95" w:rsidRPr="00785F95">
            <w:rPr>
              <w:rFonts w:ascii="Times New Roman" w:hAnsi="Times New Roman" w:cs="Times New Roman"/>
              <w:sz w:val="28"/>
              <w:szCs w:val="28"/>
            </w:rPr>
            <w:t>протокол № ___</w:t>
          </w:r>
          <w:r w:rsidR="00DA33F4">
            <w:rPr>
              <w:rFonts w:ascii="Times New Roman" w:hAnsi="Times New Roman" w:cs="Times New Roman"/>
              <w:sz w:val="28"/>
              <w:szCs w:val="28"/>
            </w:rPr>
            <w:t>_</w:t>
          </w:r>
          <w:r w:rsidR="00D266AC">
            <w:rPr>
              <w:rFonts w:ascii="Times New Roman" w:hAnsi="Times New Roman" w:cs="Times New Roman"/>
              <w:sz w:val="28"/>
              <w:szCs w:val="28"/>
            </w:rPr>
            <w:t xml:space="preserve">                          </w:t>
          </w:r>
          <w:r w:rsidR="00DA33F4">
            <w:rPr>
              <w:rFonts w:ascii="Times New Roman" w:hAnsi="Times New Roman" w:cs="Times New Roman"/>
              <w:sz w:val="28"/>
              <w:szCs w:val="28"/>
            </w:rPr>
            <w:t>Сироткиной И.В.</w:t>
          </w:r>
        </w:p>
        <w:p w14:paraId="7BA2A171" w14:textId="3D64E1E8" w:rsidR="00785F95" w:rsidRDefault="00785F95" w:rsidP="00DA33F4">
          <w:pPr>
            <w:pStyle w:val="ad"/>
            <w:rPr>
              <w:rFonts w:ascii="Times New Roman" w:hAnsi="Times New Roman" w:cs="Times New Roman"/>
              <w:sz w:val="28"/>
              <w:szCs w:val="28"/>
            </w:rPr>
          </w:pPr>
          <w:r w:rsidRPr="00785F95">
            <w:rPr>
              <w:rFonts w:ascii="Times New Roman" w:hAnsi="Times New Roman" w:cs="Times New Roman"/>
              <w:sz w:val="28"/>
              <w:szCs w:val="28"/>
            </w:rPr>
            <w:t>от</w:t>
          </w:r>
          <w:r w:rsidRPr="00785F95">
            <w:rPr>
              <w:rFonts w:ascii="Times New Roman" w:hAnsi="Times New Roman" w:cs="Times New Roman"/>
              <w:sz w:val="28"/>
              <w:szCs w:val="28"/>
            </w:rPr>
            <w:softHyphen/>
            <w:t>_______</w:t>
          </w:r>
          <w:r w:rsidR="00D266AC">
            <w:rPr>
              <w:rFonts w:ascii="Times New Roman" w:hAnsi="Times New Roman" w:cs="Times New Roman"/>
              <w:sz w:val="28"/>
              <w:szCs w:val="28"/>
            </w:rPr>
            <w:t>_____</w:t>
          </w:r>
          <w:r>
            <w:rPr>
              <w:rFonts w:ascii="Times New Roman" w:hAnsi="Times New Roman" w:cs="Times New Roman"/>
              <w:sz w:val="28"/>
              <w:szCs w:val="28"/>
            </w:rPr>
            <w:t xml:space="preserve"> 20___г.</w:t>
          </w:r>
          <w:r w:rsidR="00DA33F4">
            <w:rPr>
              <w:rFonts w:ascii="Times New Roman" w:hAnsi="Times New Roman" w:cs="Times New Roman"/>
              <w:sz w:val="28"/>
              <w:szCs w:val="28"/>
            </w:rPr>
            <w:t xml:space="preserve">               Приказ №_____от_______20___г.</w:t>
          </w:r>
        </w:p>
        <w:p w14:paraId="623B684E" w14:textId="1C1D6F2D" w:rsidR="00DA33F4" w:rsidRDefault="00DA33F4" w:rsidP="00DA33F4">
          <w:pPr>
            <w:pStyle w:val="ad"/>
            <w:rPr>
              <w:rFonts w:ascii="Times New Roman" w:hAnsi="Times New Roman" w:cs="Times New Roman"/>
              <w:sz w:val="28"/>
              <w:szCs w:val="28"/>
            </w:rPr>
          </w:pPr>
        </w:p>
        <w:p w14:paraId="303EC7F9" w14:textId="1F0328B8" w:rsidR="00DA33F4" w:rsidRDefault="00DA33F4" w:rsidP="00DA33F4">
          <w:pPr>
            <w:pStyle w:val="ad"/>
            <w:rPr>
              <w:rFonts w:ascii="Times New Roman" w:hAnsi="Times New Roman" w:cs="Times New Roman"/>
              <w:sz w:val="28"/>
              <w:szCs w:val="28"/>
            </w:rPr>
          </w:pPr>
        </w:p>
        <w:p w14:paraId="1E673CF4" w14:textId="3B18EACB" w:rsidR="00DA33F4" w:rsidRPr="00785F95" w:rsidRDefault="00DA33F4" w:rsidP="00DA33F4">
          <w:pPr>
            <w:pStyle w:val="ad"/>
            <w:rPr>
              <w:rFonts w:ascii="Times New Roman" w:hAnsi="Times New Roman" w:cs="Times New Roman"/>
              <w:sz w:val="28"/>
              <w:szCs w:val="28"/>
            </w:rPr>
          </w:pPr>
        </w:p>
        <w:p w14:paraId="7940ADFB" w14:textId="5A5EC962" w:rsidR="00854CC3" w:rsidRDefault="009206B8" w:rsidP="0050547B">
          <w:pPr>
            <w:spacing w:after="0"/>
            <w:ind w:firstLine="709"/>
            <w:rPr>
              <w:rFonts w:ascii="Times New Roman" w:eastAsia="Times New Roman" w:hAnsi="Times New Roman" w:cs="Times New Roman"/>
              <w:b/>
              <w:sz w:val="28"/>
              <w:szCs w:val="28"/>
            </w:rPr>
          </w:pPr>
          <w:r>
            <w:rPr>
              <w:noProof/>
            </w:rPr>
            <w:pict w14:anchorId="47F6992A">
              <v:shapetype id="_x0000_t202" coordsize="21600,21600" o:spt="202" path="m,l,21600r21600,l21600,xe">
                <v:stroke joinstyle="miter"/>
                <v:path gradientshapeok="t" o:connecttype="rect"/>
              </v:shapetype>
              <v:shape id="Надпись 2" o:spid="_x0000_s1058" type="#_x0000_t202" style="position:absolute;left:0;text-align:left;margin-left:118.95pt;margin-top:478.95pt;width:185.75pt;height:30.45pt;z-index:251662336;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next-textbox:#Надпись 2;mso-fit-shape-to-text:t">
                  <w:txbxContent>
                    <w:p w14:paraId="69B7D0F6" w14:textId="24B54AA9" w:rsidR="009206B8" w:rsidRPr="006E73FD" w:rsidRDefault="009206B8" w:rsidP="006E73FD">
                      <w:pPr>
                        <w:jc w:val="center"/>
                        <w:rPr>
                          <w:rFonts w:ascii="Times New Roman" w:hAnsi="Times New Roman" w:cs="Times New Roman"/>
                          <w:sz w:val="28"/>
                          <w:szCs w:val="28"/>
                        </w:rPr>
                      </w:pPr>
                      <w:r>
                        <w:rPr>
                          <w:rFonts w:ascii="Times New Roman" w:hAnsi="Times New Roman" w:cs="Times New Roman"/>
                          <w:sz w:val="28"/>
                          <w:szCs w:val="28"/>
                        </w:rPr>
                        <w:t>с.</w:t>
                      </w:r>
                      <w:r w:rsidRPr="006E73FD">
                        <w:rPr>
                          <w:rFonts w:ascii="Times New Roman" w:hAnsi="Times New Roman" w:cs="Times New Roman"/>
                          <w:sz w:val="28"/>
                          <w:szCs w:val="28"/>
                        </w:rPr>
                        <w:t xml:space="preserve"> </w:t>
                      </w:r>
                      <w:proofErr w:type="spellStart"/>
                      <w:r w:rsidRPr="006E73FD">
                        <w:rPr>
                          <w:rFonts w:ascii="Times New Roman" w:hAnsi="Times New Roman" w:cs="Times New Roman"/>
                          <w:sz w:val="28"/>
                          <w:szCs w:val="28"/>
                        </w:rPr>
                        <w:t>Кичигино</w:t>
                      </w:r>
                      <w:proofErr w:type="spellEnd"/>
                      <w:r w:rsidRPr="006E73FD">
                        <w:rPr>
                          <w:rFonts w:ascii="Times New Roman" w:hAnsi="Times New Roman" w:cs="Times New Roman"/>
                          <w:sz w:val="28"/>
                          <w:szCs w:val="28"/>
                        </w:rPr>
                        <w:t>, 2021г.</w:t>
                      </w:r>
                    </w:p>
                  </w:txbxContent>
                </v:textbox>
                <w10:wrap type="square"/>
              </v:shape>
            </w:pict>
          </w:r>
          <w:r>
            <w:rPr>
              <w:rFonts w:ascii="Times New Roman" w:hAnsi="Times New Roman" w:cs="Times New Roman"/>
              <w:noProof/>
              <w:sz w:val="28"/>
              <w:szCs w:val="28"/>
            </w:rPr>
            <w:pict w14:anchorId="690BE96E">
              <v:shape id="Надпись 34" o:spid="_x0000_s1026" type="#_x0000_t202" style="position:absolute;left:0;text-align:left;margin-left:128.95pt;margin-top:277.5pt;width:350.85pt;height:286.45pt;z-index:251660288;visibility:visible;mso-wrap-distance-left:9pt;mso-wrap-distance-top:0;mso-wrap-distance-right:9pt;mso-wrap-distance-bottom:0;mso-position-horizontal-relative:page;mso-position-vertical-relative:page;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" filled="f" stroked="f" strokeweight=".5pt">
                <v:textbox style="mso-next-textbox:#Надпись 34" inset="0,0,0,0">
                  <w:txbxContent>
                    <w:p w14:paraId="31EF1466" w14:textId="48862EB7" w:rsidR="009206B8" w:rsidRPr="00D266AC" w:rsidRDefault="009206B8" w:rsidP="00DA33F4">
                      <w:pPr>
                        <w:pStyle w:val="ad"/>
                        <w:jc w:val="center"/>
                        <w:rPr>
                          <w:rFonts w:asciiTheme="majorHAnsi" w:eastAsiaTheme="majorEastAsia" w:hAnsiTheme="majorHAnsi" w:cstheme="majorBidi"/>
                          <w:b/>
                          <w:sz w:val="28"/>
                          <w:szCs w:val="28"/>
                        </w:rPr>
                      </w:pPr>
                      <w:sdt>
                        <w:sdtPr>
                          <w:rPr>
                            <w:rFonts w:ascii="Times New Roman" w:eastAsia="Andale Sans UI" w:hAnsi="Times New Roman" w:cs="Times New Roman"/>
                            <w:b/>
                            <w:caps/>
                            <w:kern w:val="2"/>
                            <w:sz w:val="28"/>
                            <w:szCs w:val="28"/>
                            <w:lang w:eastAsia="ru-RU"/>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Andale Sans UI" w:hAnsi="Times New Roman" w:cs="Times New Roman"/>
                              <w:b/>
                              <w:caps/>
                              <w:kern w:val="2"/>
                              <w:sz w:val="28"/>
                              <w:szCs w:val="28"/>
                              <w:lang w:eastAsia="ru-RU"/>
                            </w:rPr>
                            <w:t>ДОПОЛНИТЕЛЬНАЯ ОБЩЕОБРАЗОВАТЕЛЬНАЯ ОБЩЕРАЗВИВАЮЩАЯ ПРОГРАММА</w:t>
                          </w:r>
                        </w:sdtContent>
                      </w:sdt>
                    </w:p>
                    <w:p w14:paraId="3BEE5F07" w14:textId="0E1115AA" w:rsidR="009206B8" w:rsidRPr="00691F26" w:rsidRDefault="009206B8" w:rsidP="006B4F08">
                      <w:pPr>
                        <w:spacing w:after="0"/>
                        <w:jc w:val="center"/>
                        <w:rPr>
                          <w:rFonts w:ascii="Times New Roman" w:hAnsi="Times New Roman" w:cs="Times New Roman"/>
                          <w:b/>
                          <w:sz w:val="28"/>
                          <w:szCs w:val="28"/>
                        </w:rPr>
                      </w:pPr>
                      <w:sdt>
                        <w:sdtPr>
                          <w:rPr>
                            <w:rFonts w:ascii="Times New Roman" w:hAnsi="Times New Roman" w:cs="Times New Roman"/>
                            <w:b/>
                            <w:sz w:val="28"/>
                            <w:szCs w:val="28"/>
                          </w:rPr>
                          <w:alias w:val="Подзаголовок"/>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b/>
                              <w:sz w:val="28"/>
                              <w:szCs w:val="28"/>
                            </w:rPr>
                            <w:t>«РАЗВИТИЕ ИЗОБРАЗИТЕЛЬНЫХ СПОСОБНОСТЕЙ ДЕТЕЙ С ОГРАНИЧЕННЫМИ ВОЗМОЖНОСТЯМИ ЗДОРОВЬЯ СРЕДСТВАМИ НЕТРАДИЦИОННЫХ ТЕХНИК РИСОВАНИЯ»</w:t>
                          </w:r>
                        </w:sdtContent>
                      </w:sdt>
                    </w:p>
                    <w:p w14:paraId="6428B197" w14:textId="77777777" w:rsidR="009206B8" w:rsidRDefault="009206B8" w:rsidP="006E73FD">
                      <w:pPr>
                        <w:spacing w:after="0" w:line="240" w:lineRule="auto"/>
                        <w:rPr>
                          <w:rFonts w:ascii="Times New Roman" w:eastAsia="Times New Roman" w:hAnsi="Times New Roman" w:cs="Times New Roman"/>
                          <w:sz w:val="28"/>
                          <w:szCs w:val="28"/>
                          <w:lang w:eastAsia="ru-RU"/>
                        </w:rPr>
                      </w:pPr>
                    </w:p>
                    <w:p w14:paraId="7E0A27EE" w14:textId="6A233803" w:rsidR="009206B8" w:rsidRPr="00D266AC" w:rsidRDefault="009206B8" w:rsidP="006E73FD">
                      <w:pPr>
                        <w:spacing w:after="0" w:line="240" w:lineRule="auto"/>
                        <w:rPr>
                          <w:rFonts w:ascii="Times New Roman" w:eastAsia="Times New Roman" w:hAnsi="Times New Roman" w:cs="Times New Roman"/>
                          <w:sz w:val="28"/>
                          <w:szCs w:val="28"/>
                          <w:lang w:eastAsia="ru-RU"/>
                        </w:rPr>
                      </w:pPr>
                      <w:r w:rsidRPr="00D266AC">
                        <w:rPr>
                          <w:rFonts w:ascii="Times New Roman" w:eastAsia="Times New Roman" w:hAnsi="Times New Roman" w:cs="Times New Roman"/>
                          <w:sz w:val="28"/>
                          <w:szCs w:val="28"/>
                          <w:lang w:eastAsia="ru-RU"/>
                        </w:rPr>
                        <w:t>направленность: художественная</w:t>
                      </w:r>
                    </w:p>
                    <w:p w14:paraId="44211D81" w14:textId="13195F5E" w:rsidR="009206B8" w:rsidRPr="00D266AC" w:rsidRDefault="009206B8" w:rsidP="006E73FD">
                      <w:pPr>
                        <w:spacing w:after="0" w:line="240" w:lineRule="auto"/>
                        <w:rPr>
                          <w:rFonts w:ascii="Times New Roman" w:eastAsia="Times New Roman" w:hAnsi="Times New Roman" w:cs="Times New Roman"/>
                          <w:color w:val="000000"/>
                          <w:sz w:val="28"/>
                          <w:szCs w:val="28"/>
                          <w:lang w:eastAsia="ru-RU"/>
                        </w:rPr>
                      </w:pPr>
                      <w:r w:rsidRPr="00D266AC">
                        <w:rPr>
                          <w:rFonts w:ascii="BannikovaAP" w:eastAsia="Times New Roman" w:hAnsi="BannikovaAP" w:cs="Times New Roman"/>
                          <w:color w:val="000000"/>
                          <w:sz w:val="28"/>
                          <w:szCs w:val="28"/>
                          <w:lang w:eastAsia="ru-RU"/>
                        </w:rPr>
                        <w:t xml:space="preserve">возраст обучающихся </w:t>
                      </w:r>
                      <w:r>
                        <w:rPr>
                          <w:rFonts w:ascii="BannikovaAP" w:eastAsia="Times New Roman" w:hAnsi="BannikovaAP" w:cs="Times New Roman"/>
                          <w:color w:val="000000"/>
                          <w:sz w:val="28"/>
                          <w:szCs w:val="28"/>
                          <w:lang w:eastAsia="ru-RU"/>
                        </w:rPr>
                        <w:t>9</w:t>
                      </w:r>
                      <w:r w:rsidRPr="00D266AC">
                        <w:rPr>
                          <w:rFonts w:ascii="BannikovaAP" w:eastAsia="Times New Roman" w:hAnsi="BannikovaAP" w:cs="Times New Roman"/>
                          <w:color w:val="000000"/>
                          <w:sz w:val="28"/>
                          <w:szCs w:val="28"/>
                          <w:lang w:eastAsia="ru-RU"/>
                        </w:rPr>
                        <w:t xml:space="preserve"> - 1</w:t>
                      </w:r>
                      <w:r>
                        <w:rPr>
                          <w:rFonts w:ascii="BannikovaAP" w:eastAsia="Times New Roman" w:hAnsi="BannikovaAP" w:cs="Times New Roman"/>
                          <w:color w:val="000000"/>
                          <w:sz w:val="28"/>
                          <w:szCs w:val="28"/>
                          <w:lang w:eastAsia="ru-RU"/>
                        </w:rPr>
                        <w:t>3</w:t>
                      </w:r>
                      <w:r w:rsidRPr="00D266AC">
                        <w:rPr>
                          <w:rFonts w:ascii="BannikovaAP" w:eastAsia="Times New Roman" w:hAnsi="BannikovaAP" w:cs="Times New Roman"/>
                          <w:color w:val="000000"/>
                          <w:sz w:val="28"/>
                          <w:szCs w:val="28"/>
                          <w:lang w:eastAsia="ru-RU"/>
                        </w:rPr>
                        <w:t xml:space="preserve"> лет</w:t>
                      </w:r>
                    </w:p>
                    <w:p w14:paraId="4575AC8A" w14:textId="66257D50" w:rsidR="009206B8" w:rsidRDefault="009206B8" w:rsidP="006E73F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266AC">
                        <w:rPr>
                          <w:rFonts w:ascii="Times New Roman" w:eastAsia="Times New Roman" w:hAnsi="Times New Roman" w:cs="Times New Roman"/>
                          <w:color w:val="000000"/>
                          <w:sz w:val="28"/>
                          <w:szCs w:val="28"/>
                          <w:lang w:eastAsia="ru-RU"/>
                        </w:rPr>
                        <w:t>срок реализации —1 год (</w:t>
                      </w:r>
                      <w:r>
                        <w:rPr>
                          <w:rFonts w:ascii="Times New Roman" w:eastAsia="Times New Roman" w:hAnsi="Times New Roman" w:cs="Times New Roman"/>
                          <w:color w:val="000000"/>
                          <w:sz w:val="28"/>
                          <w:szCs w:val="28"/>
                          <w:lang w:eastAsia="ru-RU"/>
                        </w:rPr>
                        <w:t>36</w:t>
                      </w:r>
                      <w:r w:rsidRPr="00D266AC">
                        <w:rPr>
                          <w:rFonts w:ascii="Times New Roman" w:eastAsia="Times New Roman" w:hAnsi="Times New Roman" w:cs="Times New Roman"/>
                          <w:color w:val="000000"/>
                          <w:sz w:val="28"/>
                          <w:szCs w:val="28"/>
                          <w:lang w:eastAsia="ru-RU"/>
                        </w:rPr>
                        <w:t xml:space="preserve"> час</w:t>
                      </w:r>
                      <w:r>
                        <w:rPr>
                          <w:rFonts w:ascii="Times New Roman" w:eastAsia="Times New Roman" w:hAnsi="Times New Roman" w:cs="Times New Roman"/>
                          <w:color w:val="000000"/>
                          <w:sz w:val="28"/>
                          <w:szCs w:val="28"/>
                          <w:lang w:eastAsia="ru-RU"/>
                        </w:rPr>
                        <w:t>ов</w:t>
                      </w:r>
                      <w:r w:rsidRPr="00D266AC">
                        <w:rPr>
                          <w:rFonts w:ascii="Times New Roman" w:eastAsia="Times New Roman" w:hAnsi="Times New Roman" w:cs="Times New Roman"/>
                          <w:color w:val="000000"/>
                          <w:sz w:val="28"/>
                          <w:szCs w:val="28"/>
                          <w:lang w:eastAsia="ru-RU"/>
                        </w:rPr>
                        <w:t>)</w:t>
                      </w:r>
                    </w:p>
                    <w:p w14:paraId="474545F8" w14:textId="479A281D" w:rsidR="009206B8" w:rsidRDefault="009206B8" w:rsidP="006E73F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14:paraId="0001C565" w14:textId="5EFE5389" w:rsidR="009206B8" w:rsidRDefault="009206B8" w:rsidP="006E73F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14:paraId="5DD7902D" w14:textId="77777777" w:rsidR="009206B8" w:rsidRDefault="009206B8" w:rsidP="006E73F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14:paraId="00066DF3" w14:textId="11B4B1F6" w:rsidR="009206B8" w:rsidRDefault="009206B8" w:rsidP="006E73F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14:paraId="5C1BE410" w14:textId="79CAED24" w:rsidR="009206B8" w:rsidRDefault="009206B8" w:rsidP="006E73FD">
                      <w:pPr>
                        <w:autoSpaceDE w:val="0"/>
                        <w:autoSpaceDN w:val="0"/>
                        <w:adjustRightInd w:val="0"/>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Автор составитель:</w:t>
                      </w:r>
                    </w:p>
                    <w:p w14:paraId="78F8707E" w14:textId="5E87C42C" w:rsidR="009206B8" w:rsidRDefault="009206B8" w:rsidP="006E73FD">
                      <w:pPr>
                        <w:autoSpaceDE w:val="0"/>
                        <w:autoSpaceDN w:val="0"/>
                        <w:adjustRightInd w:val="0"/>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Летягина Наталья Сергеевна,</w:t>
                      </w:r>
                    </w:p>
                    <w:p w14:paraId="5354BFE2" w14:textId="3C8D98E9" w:rsidR="009206B8" w:rsidRPr="00D266AC" w:rsidRDefault="009206B8" w:rsidP="006E73FD">
                      <w:pPr>
                        <w:autoSpaceDE w:val="0"/>
                        <w:autoSpaceDN w:val="0"/>
                        <w:adjustRightInd w:val="0"/>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Педагог дополнительного образования</w:t>
                      </w:r>
                    </w:p>
                    <w:p w14:paraId="127BB3C2" w14:textId="77777777" w:rsidR="009206B8" w:rsidRPr="00D266AC" w:rsidRDefault="009206B8" w:rsidP="00D266AC">
                      <w:pPr>
                        <w:spacing w:before="120"/>
                        <w:jc w:val="center"/>
                        <w:rPr>
                          <w:b/>
                          <w:sz w:val="28"/>
                          <w:szCs w:val="28"/>
                        </w:rPr>
                      </w:pPr>
                    </w:p>
                  </w:txbxContent>
                </v:textbox>
                <w10:wrap anchorx="page" anchory="page"/>
              </v:shape>
            </w:pict>
          </w:r>
          <w:r w:rsidR="00EB1F80">
            <w:rPr>
              <w:rFonts w:ascii="Times New Roman" w:eastAsia="Times New Roman" w:hAnsi="Times New Roman" w:cs="Times New Roman"/>
              <w:b/>
              <w:sz w:val="28"/>
              <w:szCs w:val="28"/>
            </w:rPr>
            <w:br w:type="page"/>
          </w:r>
        </w:p>
        <w:p w14:paraId="69662B1E" w14:textId="51310F8A" w:rsidR="00AD0B73" w:rsidRDefault="00AD0B73" w:rsidP="00073C87">
          <w:pPr>
            <w:spacing w:after="0" w:line="240" w:lineRule="auto"/>
            <w:ind w:firstLine="709"/>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СОДЕРЖАНИЕ:</w:t>
          </w:r>
        </w:p>
        <w:p w14:paraId="622DFC18" w14:textId="77777777" w:rsidR="00073C87" w:rsidRDefault="00073C87" w:rsidP="00073C87">
          <w:pPr>
            <w:spacing w:after="0" w:line="240" w:lineRule="auto"/>
            <w:ind w:firstLine="709"/>
            <w:rPr>
              <w:rFonts w:ascii="Times New Roman" w:eastAsia="Times New Roman" w:hAnsi="Times New Roman" w:cs="Times New Roman"/>
              <w:b/>
              <w:sz w:val="28"/>
              <w:szCs w:val="28"/>
            </w:rPr>
          </w:pPr>
        </w:p>
        <w:p w14:paraId="3B87C4EE" w14:textId="1BA5E125" w:rsidR="00AD0B73" w:rsidRDefault="00AD0B73" w:rsidP="00820549">
          <w:pPr>
            <w:pStyle w:val="a5"/>
            <w:widowControl w:val="0"/>
            <w:numPr>
              <w:ilvl w:val="0"/>
              <w:numId w:val="17"/>
            </w:numPr>
            <w:tabs>
              <w:tab w:val="left" w:pos="1394"/>
            </w:tabs>
            <w:autoSpaceDE w:val="0"/>
            <w:autoSpaceDN w:val="0"/>
            <w:spacing w:after="0" w:line="240" w:lineRule="auto"/>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ПОЯСНИТЕЛЬНАЯ</w:t>
          </w:r>
          <w:r w:rsidRPr="00073C87">
            <w:rPr>
              <w:rFonts w:ascii="Times New Roman" w:eastAsia="Times New Roman" w:hAnsi="Times New Roman" w:cs="Times New Roman"/>
              <w:b/>
              <w:spacing w:val="-4"/>
              <w:sz w:val="28"/>
              <w:szCs w:val="28"/>
            </w:rPr>
            <w:t xml:space="preserve"> </w:t>
          </w:r>
          <w:r w:rsidRPr="00073C87">
            <w:rPr>
              <w:rFonts w:ascii="Times New Roman" w:eastAsia="Times New Roman" w:hAnsi="Times New Roman" w:cs="Times New Roman"/>
              <w:b/>
              <w:sz w:val="28"/>
              <w:szCs w:val="28"/>
            </w:rPr>
            <w:t>ЗАПИСКА ДОПОЛНИТЕЛЬНОЙ ОБЩЕОБРАЗОВАТЕЛЬНОЙ ПРОГРАММЫ(ДОП)…………</w:t>
          </w:r>
          <w:r w:rsidR="00073C87">
            <w:rPr>
              <w:rFonts w:ascii="Times New Roman" w:eastAsia="Times New Roman" w:hAnsi="Times New Roman" w:cs="Times New Roman"/>
              <w:b/>
              <w:sz w:val="28"/>
              <w:szCs w:val="28"/>
            </w:rPr>
            <w:t xml:space="preserve">..    </w:t>
          </w:r>
          <w:r w:rsidRPr="00073C87">
            <w:rPr>
              <w:rFonts w:ascii="Times New Roman" w:eastAsia="Times New Roman" w:hAnsi="Times New Roman" w:cs="Times New Roman"/>
              <w:b/>
              <w:sz w:val="28"/>
              <w:szCs w:val="28"/>
            </w:rPr>
            <w:t>3</w:t>
          </w:r>
        </w:p>
        <w:p w14:paraId="5EE00CE1" w14:textId="77777777" w:rsidR="00073C87" w:rsidRPr="00073C87" w:rsidRDefault="00073C87" w:rsidP="00073C87">
          <w:pPr>
            <w:pStyle w:val="a5"/>
            <w:widowControl w:val="0"/>
            <w:tabs>
              <w:tab w:val="left" w:pos="1394"/>
            </w:tabs>
            <w:autoSpaceDE w:val="0"/>
            <w:autoSpaceDN w:val="0"/>
            <w:spacing w:after="0" w:line="240" w:lineRule="auto"/>
            <w:rPr>
              <w:rFonts w:ascii="Times New Roman" w:eastAsia="Times New Roman" w:hAnsi="Times New Roman" w:cs="Times New Roman"/>
              <w:b/>
              <w:sz w:val="28"/>
              <w:szCs w:val="28"/>
            </w:rPr>
          </w:pPr>
        </w:p>
        <w:p w14:paraId="10A88D37" w14:textId="0292A31A" w:rsidR="00073C87" w:rsidRPr="00073C87" w:rsidRDefault="00AD0B73" w:rsidP="00820549">
          <w:pPr>
            <w:pStyle w:val="a5"/>
            <w:widowControl w:val="0"/>
            <w:numPr>
              <w:ilvl w:val="0"/>
              <w:numId w:val="17"/>
            </w:numPr>
            <w:tabs>
              <w:tab w:val="left" w:pos="1394"/>
            </w:tabs>
            <w:autoSpaceDE w:val="0"/>
            <w:autoSpaceDN w:val="0"/>
            <w:spacing w:after="0" w:line="240" w:lineRule="auto"/>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ЦЕЛЬ И ЗАДАЧИ ДОП……………………………………….</w:t>
          </w:r>
          <w:r w:rsidR="00073C87">
            <w:rPr>
              <w:rFonts w:ascii="Times New Roman" w:eastAsia="Times New Roman" w:hAnsi="Times New Roman" w:cs="Times New Roman"/>
              <w:b/>
              <w:sz w:val="28"/>
              <w:szCs w:val="28"/>
            </w:rPr>
            <w:t xml:space="preserve">.......... </w:t>
          </w:r>
          <w:r w:rsidRPr="00073C87">
            <w:rPr>
              <w:rFonts w:ascii="Times New Roman" w:eastAsia="Times New Roman" w:hAnsi="Times New Roman" w:cs="Times New Roman"/>
              <w:b/>
              <w:sz w:val="28"/>
              <w:szCs w:val="28"/>
            </w:rPr>
            <w:t xml:space="preserve"> </w:t>
          </w:r>
          <w:r w:rsidR="00073C87">
            <w:rPr>
              <w:rFonts w:ascii="Times New Roman" w:eastAsia="Times New Roman" w:hAnsi="Times New Roman" w:cs="Times New Roman"/>
              <w:b/>
              <w:sz w:val="28"/>
              <w:szCs w:val="28"/>
            </w:rPr>
            <w:t xml:space="preserve">  </w:t>
          </w:r>
          <w:r w:rsidR="00F33AD3">
            <w:rPr>
              <w:rFonts w:ascii="Times New Roman" w:eastAsia="Times New Roman" w:hAnsi="Times New Roman" w:cs="Times New Roman"/>
              <w:b/>
              <w:sz w:val="28"/>
              <w:szCs w:val="28"/>
            </w:rPr>
            <w:t>5</w:t>
          </w:r>
          <w:r w:rsidR="00073C87" w:rsidRPr="00073C87">
            <w:rPr>
              <w:rFonts w:ascii="Times New Roman" w:eastAsia="Times New Roman" w:hAnsi="Times New Roman" w:cs="Times New Roman"/>
              <w:b/>
              <w:sz w:val="28"/>
              <w:szCs w:val="28"/>
            </w:rPr>
            <w:t xml:space="preserve"> </w:t>
          </w:r>
        </w:p>
        <w:p w14:paraId="424FF64C" w14:textId="77777777" w:rsidR="00073C87" w:rsidRPr="00073C87" w:rsidRDefault="00073C87" w:rsidP="00073C87">
          <w:pPr>
            <w:pStyle w:val="a5"/>
            <w:widowControl w:val="0"/>
            <w:tabs>
              <w:tab w:val="left" w:pos="1394"/>
            </w:tabs>
            <w:autoSpaceDE w:val="0"/>
            <w:autoSpaceDN w:val="0"/>
            <w:spacing w:after="0" w:line="240" w:lineRule="auto"/>
            <w:rPr>
              <w:rFonts w:ascii="Times New Roman" w:eastAsia="Times New Roman" w:hAnsi="Times New Roman" w:cs="Times New Roman"/>
              <w:b/>
              <w:sz w:val="28"/>
              <w:szCs w:val="28"/>
            </w:rPr>
          </w:pPr>
        </w:p>
        <w:p w14:paraId="50AE9CF4" w14:textId="34815114" w:rsidR="00073C87" w:rsidRDefault="00073C87" w:rsidP="00820549">
          <w:pPr>
            <w:pStyle w:val="a5"/>
            <w:numPr>
              <w:ilvl w:val="0"/>
              <w:numId w:val="17"/>
            </w:numPr>
            <w:spacing w:line="240" w:lineRule="auto"/>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ПЛАНИРУЕМЫЕ РЕЗУЛЬТАТЫ ОСВОЕНИЯ ОБУЧАЮЩИМИСЯ ДОП</w:t>
          </w:r>
          <w:r>
            <w:rPr>
              <w:rFonts w:ascii="Times New Roman" w:eastAsia="Times New Roman" w:hAnsi="Times New Roman" w:cs="Times New Roman"/>
              <w:b/>
              <w:sz w:val="28"/>
              <w:szCs w:val="28"/>
            </w:rPr>
            <w:t>………………………………………….    8</w:t>
          </w:r>
        </w:p>
        <w:p w14:paraId="32F82BEC" w14:textId="77777777" w:rsidR="00073C87" w:rsidRDefault="00073C87" w:rsidP="00073C87">
          <w:pPr>
            <w:pStyle w:val="a5"/>
            <w:spacing w:line="240" w:lineRule="auto"/>
            <w:rPr>
              <w:rFonts w:ascii="Times New Roman" w:eastAsia="Times New Roman" w:hAnsi="Times New Roman" w:cs="Times New Roman"/>
              <w:b/>
              <w:sz w:val="28"/>
              <w:szCs w:val="28"/>
            </w:rPr>
          </w:pPr>
        </w:p>
        <w:p w14:paraId="47081944" w14:textId="57ED0A96" w:rsidR="00073C87" w:rsidRDefault="00073C87" w:rsidP="00820549">
          <w:pPr>
            <w:pStyle w:val="a5"/>
            <w:numPr>
              <w:ilvl w:val="0"/>
              <w:numId w:val="17"/>
            </w:numPr>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ФОРМЫ АТТЕСТАЦИИ И УЧЁТА ДОСТИЖЕНИЙ ОБУЧАЮЩИХСЯ ПО ДОП</w:t>
          </w:r>
          <w:r>
            <w:rPr>
              <w:rFonts w:ascii="Times New Roman" w:eastAsia="Times New Roman" w:hAnsi="Times New Roman" w:cs="Times New Roman"/>
              <w:b/>
              <w:sz w:val="28"/>
              <w:szCs w:val="28"/>
            </w:rPr>
            <w:t xml:space="preserve"> ……………………………………….    9</w:t>
          </w:r>
        </w:p>
        <w:p w14:paraId="723FB87E" w14:textId="77777777" w:rsidR="00073C87" w:rsidRPr="00073C87" w:rsidRDefault="00073C87" w:rsidP="00073C87">
          <w:pPr>
            <w:pStyle w:val="a5"/>
            <w:rPr>
              <w:rFonts w:ascii="Times New Roman" w:eastAsia="Times New Roman" w:hAnsi="Times New Roman" w:cs="Times New Roman"/>
              <w:b/>
              <w:sz w:val="28"/>
              <w:szCs w:val="28"/>
            </w:rPr>
          </w:pPr>
        </w:p>
        <w:p w14:paraId="49B6DF93" w14:textId="46F2452E" w:rsidR="00073C87" w:rsidRDefault="00073C87" w:rsidP="00820549">
          <w:pPr>
            <w:pStyle w:val="a5"/>
            <w:numPr>
              <w:ilvl w:val="0"/>
              <w:numId w:val="17"/>
            </w:numPr>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СОДЕРЖАНИЕ ПРОГРАММЫ</w:t>
          </w:r>
          <w:r>
            <w:rPr>
              <w:rFonts w:ascii="Times New Roman" w:eastAsia="Times New Roman" w:hAnsi="Times New Roman" w:cs="Times New Roman"/>
              <w:b/>
              <w:sz w:val="28"/>
              <w:szCs w:val="28"/>
            </w:rPr>
            <w:t xml:space="preserve"> …………………………………...  10</w:t>
          </w:r>
        </w:p>
        <w:p w14:paraId="6E7F854D" w14:textId="77777777" w:rsidR="00073C87" w:rsidRPr="00073C87" w:rsidRDefault="00073C87" w:rsidP="00073C87">
          <w:pPr>
            <w:pStyle w:val="a5"/>
            <w:rPr>
              <w:rFonts w:ascii="Times New Roman" w:eastAsia="Times New Roman" w:hAnsi="Times New Roman" w:cs="Times New Roman"/>
              <w:b/>
              <w:sz w:val="28"/>
              <w:szCs w:val="28"/>
            </w:rPr>
          </w:pPr>
        </w:p>
        <w:p w14:paraId="693E0026" w14:textId="03AD2EED" w:rsidR="00073C87" w:rsidRDefault="00073C87" w:rsidP="00820549">
          <w:pPr>
            <w:pStyle w:val="a5"/>
            <w:numPr>
              <w:ilvl w:val="0"/>
              <w:numId w:val="17"/>
            </w:numPr>
            <w:rPr>
              <w:rFonts w:ascii="Times New Roman" w:eastAsia="Times New Roman" w:hAnsi="Times New Roman" w:cs="Times New Roman"/>
              <w:b/>
              <w:sz w:val="28"/>
              <w:szCs w:val="28"/>
            </w:rPr>
          </w:pPr>
          <w:r w:rsidRPr="00073C87">
            <w:rPr>
              <w:rFonts w:ascii="Times New Roman" w:eastAsia="Times New Roman" w:hAnsi="Times New Roman" w:cs="Times New Roman"/>
              <w:b/>
              <w:sz w:val="28"/>
              <w:szCs w:val="28"/>
            </w:rPr>
            <w:t xml:space="preserve">МЕТОДИЧЕСКОЕ ОБЕСПЕЧЕНИЕ </w:t>
          </w:r>
          <w:r>
            <w:rPr>
              <w:rFonts w:ascii="Times New Roman" w:eastAsia="Times New Roman" w:hAnsi="Times New Roman" w:cs="Times New Roman"/>
              <w:b/>
              <w:sz w:val="28"/>
              <w:szCs w:val="28"/>
            </w:rPr>
            <w:t>ДОП ………………………   3</w:t>
          </w:r>
          <w:r w:rsidR="00782AFE">
            <w:rPr>
              <w:rFonts w:ascii="Times New Roman" w:eastAsia="Times New Roman" w:hAnsi="Times New Roman" w:cs="Times New Roman"/>
              <w:b/>
              <w:sz w:val="28"/>
              <w:szCs w:val="28"/>
            </w:rPr>
            <w:t>3</w:t>
          </w:r>
        </w:p>
        <w:p w14:paraId="0F97171F" w14:textId="77777777" w:rsidR="00DE302D" w:rsidRPr="00DE302D" w:rsidRDefault="00DE302D" w:rsidP="00DE302D">
          <w:pPr>
            <w:pStyle w:val="a5"/>
            <w:rPr>
              <w:rFonts w:ascii="Times New Roman" w:eastAsia="Times New Roman" w:hAnsi="Times New Roman" w:cs="Times New Roman"/>
              <w:b/>
              <w:sz w:val="28"/>
              <w:szCs w:val="28"/>
            </w:rPr>
          </w:pPr>
        </w:p>
        <w:p w14:paraId="3D3EB50B" w14:textId="336C95D3" w:rsidR="00DE302D" w:rsidRDefault="00DE302D" w:rsidP="00820549">
          <w:pPr>
            <w:pStyle w:val="a5"/>
            <w:numPr>
              <w:ilvl w:val="0"/>
              <w:numId w:val="17"/>
            </w:numPr>
            <w:rPr>
              <w:rFonts w:ascii="Times New Roman" w:eastAsia="Times New Roman" w:hAnsi="Times New Roman" w:cs="Times New Roman"/>
              <w:b/>
              <w:sz w:val="28"/>
              <w:szCs w:val="28"/>
            </w:rPr>
          </w:pPr>
          <w:r w:rsidRPr="00DE302D">
            <w:rPr>
              <w:rFonts w:ascii="Times New Roman" w:eastAsia="Times New Roman" w:hAnsi="Times New Roman" w:cs="Times New Roman"/>
              <w:b/>
              <w:sz w:val="28"/>
              <w:szCs w:val="28"/>
            </w:rPr>
            <w:t>МАТЕРИАЛЬНО - ТЕХНИЧЕСКОЕ ОБЕСПЕЧЕНИЕ ДОП</w:t>
          </w:r>
          <w:r>
            <w:rPr>
              <w:rFonts w:ascii="Times New Roman" w:eastAsia="Times New Roman" w:hAnsi="Times New Roman" w:cs="Times New Roman"/>
              <w:b/>
              <w:sz w:val="28"/>
              <w:szCs w:val="28"/>
            </w:rPr>
            <w:t xml:space="preserve"> …   3</w:t>
          </w:r>
          <w:r w:rsidR="00782AFE">
            <w:rPr>
              <w:rFonts w:ascii="Times New Roman" w:eastAsia="Times New Roman" w:hAnsi="Times New Roman" w:cs="Times New Roman"/>
              <w:b/>
              <w:sz w:val="28"/>
              <w:szCs w:val="28"/>
            </w:rPr>
            <w:t>4</w:t>
          </w:r>
        </w:p>
        <w:p w14:paraId="12909B29" w14:textId="77777777" w:rsidR="00F33AD3" w:rsidRPr="00F33AD3" w:rsidRDefault="00F33AD3" w:rsidP="00F33AD3">
          <w:pPr>
            <w:pStyle w:val="a5"/>
            <w:rPr>
              <w:rFonts w:ascii="Times New Roman" w:eastAsia="Times New Roman" w:hAnsi="Times New Roman" w:cs="Times New Roman"/>
              <w:b/>
              <w:sz w:val="28"/>
              <w:szCs w:val="28"/>
            </w:rPr>
          </w:pPr>
        </w:p>
        <w:p w14:paraId="4C16743C" w14:textId="49F1A197" w:rsidR="00F33AD3" w:rsidRDefault="00F33AD3" w:rsidP="00820549">
          <w:pPr>
            <w:pStyle w:val="a5"/>
            <w:numPr>
              <w:ilvl w:val="0"/>
              <w:numId w:val="17"/>
            </w:numPr>
            <w:rPr>
              <w:rFonts w:ascii="Times New Roman" w:eastAsia="Times New Roman" w:hAnsi="Times New Roman" w:cs="Times New Roman"/>
              <w:b/>
              <w:sz w:val="28"/>
              <w:szCs w:val="28"/>
            </w:rPr>
          </w:pPr>
          <w:r w:rsidRPr="00F33AD3">
            <w:rPr>
              <w:rFonts w:ascii="Times New Roman" w:eastAsia="Times New Roman" w:hAnsi="Times New Roman" w:cs="Times New Roman"/>
              <w:b/>
              <w:sz w:val="28"/>
              <w:szCs w:val="28"/>
            </w:rPr>
            <w:t>НОРМАТИВНО-ПРАВОВЫЕ ДОКУМЕНТЫ</w:t>
          </w:r>
          <w:r>
            <w:rPr>
              <w:rFonts w:ascii="Times New Roman" w:eastAsia="Times New Roman" w:hAnsi="Times New Roman" w:cs="Times New Roman"/>
              <w:b/>
              <w:sz w:val="28"/>
              <w:szCs w:val="28"/>
            </w:rPr>
            <w:t>…………………..    3</w:t>
          </w:r>
          <w:r w:rsidR="00782AFE">
            <w:rPr>
              <w:rFonts w:ascii="Times New Roman" w:eastAsia="Times New Roman" w:hAnsi="Times New Roman" w:cs="Times New Roman"/>
              <w:b/>
              <w:sz w:val="28"/>
              <w:szCs w:val="28"/>
            </w:rPr>
            <w:t>5</w:t>
          </w:r>
        </w:p>
        <w:p w14:paraId="6607EB68" w14:textId="77777777" w:rsidR="00F33AD3" w:rsidRPr="00F33AD3" w:rsidRDefault="00F33AD3" w:rsidP="00F33AD3">
          <w:pPr>
            <w:pStyle w:val="a5"/>
            <w:rPr>
              <w:rFonts w:ascii="Times New Roman" w:eastAsia="Times New Roman" w:hAnsi="Times New Roman" w:cs="Times New Roman"/>
              <w:b/>
              <w:sz w:val="28"/>
              <w:szCs w:val="28"/>
            </w:rPr>
          </w:pPr>
        </w:p>
        <w:p w14:paraId="36EC406B" w14:textId="66A22C2A" w:rsidR="00F33AD3" w:rsidRDefault="00F33AD3" w:rsidP="00820549">
          <w:pPr>
            <w:pStyle w:val="a5"/>
            <w:numPr>
              <w:ilvl w:val="0"/>
              <w:numId w:val="17"/>
            </w:numPr>
            <w:rPr>
              <w:rFonts w:ascii="Times New Roman" w:eastAsia="Times New Roman" w:hAnsi="Times New Roman" w:cs="Times New Roman"/>
              <w:b/>
              <w:sz w:val="28"/>
              <w:szCs w:val="28"/>
            </w:rPr>
          </w:pPr>
          <w:r w:rsidRPr="00F33AD3">
            <w:rPr>
              <w:rFonts w:ascii="Times New Roman" w:eastAsia="Times New Roman" w:hAnsi="Times New Roman" w:cs="Times New Roman"/>
              <w:b/>
              <w:sz w:val="28"/>
              <w:szCs w:val="28"/>
            </w:rPr>
            <w:t>СПИСОК ИСПОЛЬЗОВАННОЙ  ЛИТЕРАТУРЫ</w:t>
          </w:r>
          <w:r>
            <w:rPr>
              <w:rFonts w:ascii="Times New Roman" w:eastAsia="Times New Roman" w:hAnsi="Times New Roman" w:cs="Times New Roman"/>
              <w:b/>
              <w:sz w:val="28"/>
              <w:szCs w:val="28"/>
            </w:rPr>
            <w:t>………………   3</w:t>
          </w:r>
          <w:r w:rsidR="00F701A3">
            <w:rPr>
              <w:rFonts w:ascii="Times New Roman" w:eastAsia="Times New Roman" w:hAnsi="Times New Roman" w:cs="Times New Roman"/>
              <w:b/>
              <w:sz w:val="28"/>
              <w:szCs w:val="28"/>
            </w:rPr>
            <w:t>7</w:t>
          </w:r>
        </w:p>
        <w:p w14:paraId="0A9AF4CB" w14:textId="77777777" w:rsidR="00F33AD3" w:rsidRPr="00F33AD3" w:rsidRDefault="00F33AD3" w:rsidP="00F33AD3">
          <w:pPr>
            <w:pStyle w:val="a5"/>
            <w:rPr>
              <w:rFonts w:ascii="Times New Roman" w:eastAsia="Times New Roman" w:hAnsi="Times New Roman" w:cs="Times New Roman"/>
              <w:b/>
              <w:sz w:val="28"/>
              <w:szCs w:val="28"/>
            </w:rPr>
          </w:pPr>
        </w:p>
        <w:p w14:paraId="29CF88A9" w14:textId="546E1ADA" w:rsidR="00073C87" w:rsidRDefault="00F33AD3" w:rsidP="00820549">
          <w:pPr>
            <w:pStyle w:val="a5"/>
            <w:numPr>
              <w:ilvl w:val="0"/>
              <w:numId w:val="17"/>
            </w:num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ПРИЛОЖЕНИ</w:t>
          </w:r>
          <w:r w:rsidR="00574922">
            <w:rPr>
              <w:rFonts w:ascii="Times New Roman" w:eastAsia="Times New Roman" w:hAnsi="Times New Roman" w:cs="Times New Roman"/>
              <w:b/>
              <w:sz w:val="28"/>
              <w:szCs w:val="28"/>
            </w:rPr>
            <w:t>Я</w:t>
          </w:r>
          <w:r>
            <w:rPr>
              <w:rFonts w:ascii="Times New Roman" w:eastAsia="Times New Roman" w:hAnsi="Times New Roman" w:cs="Times New Roman"/>
              <w:b/>
              <w:sz w:val="28"/>
              <w:szCs w:val="28"/>
            </w:rPr>
            <w:t xml:space="preserve"> ……………………………………………………..    3</w:t>
          </w:r>
          <w:r w:rsidR="00F701A3">
            <w:rPr>
              <w:rFonts w:ascii="Times New Roman" w:eastAsia="Times New Roman" w:hAnsi="Times New Roman" w:cs="Times New Roman"/>
              <w:b/>
              <w:sz w:val="28"/>
              <w:szCs w:val="28"/>
            </w:rPr>
            <w:t>9</w:t>
          </w:r>
        </w:p>
        <w:p w14:paraId="429BAA5F" w14:textId="77777777" w:rsidR="00F33AD3" w:rsidRPr="00073C87" w:rsidRDefault="00F33AD3" w:rsidP="00F33AD3">
          <w:pPr>
            <w:pStyle w:val="a5"/>
            <w:spacing w:line="240" w:lineRule="auto"/>
            <w:rPr>
              <w:rFonts w:ascii="Times New Roman" w:eastAsia="Times New Roman" w:hAnsi="Times New Roman" w:cs="Times New Roman"/>
              <w:b/>
              <w:sz w:val="28"/>
              <w:szCs w:val="28"/>
            </w:rPr>
          </w:pPr>
        </w:p>
        <w:p w14:paraId="105C78DF" w14:textId="77777777" w:rsidR="00073C87" w:rsidRPr="00073C87" w:rsidRDefault="00073C87" w:rsidP="00073C87">
          <w:pPr>
            <w:widowControl w:val="0"/>
            <w:tabs>
              <w:tab w:val="left" w:pos="1394"/>
            </w:tabs>
            <w:autoSpaceDE w:val="0"/>
            <w:autoSpaceDN w:val="0"/>
            <w:spacing w:after="0" w:line="240" w:lineRule="auto"/>
            <w:ind w:left="1180"/>
            <w:rPr>
              <w:rFonts w:ascii="Times New Roman" w:eastAsia="Times New Roman" w:hAnsi="Times New Roman" w:cs="Times New Roman"/>
              <w:b/>
              <w:sz w:val="28"/>
              <w:szCs w:val="28"/>
            </w:rPr>
          </w:pPr>
        </w:p>
        <w:p w14:paraId="2A3E2D0A" w14:textId="77777777" w:rsidR="00AD0B73" w:rsidRDefault="00AD0B73" w:rsidP="0050547B">
          <w:pPr>
            <w:spacing w:after="0"/>
            <w:ind w:firstLine="709"/>
            <w:rPr>
              <w:rFonts w:ascii="Times New Roman" w:eastAsia="Times New Roman" w:hAnsi="Times New Roman" w:cs="Times New Roman"/>
              <w:b/>
              <w:sz w:val="28"/>
              <w:szCs w:val="28"/>
            </w:rPr>
          </w:pPr>
        </w:p>
        <w:p w14:paraId="311EB0C8" w14:textId="583E4EE9" w:rsidR="009F20F9" w:rsidRDefault="00EB1F80" w:rsidP="0050547B">
          <w:pPr>
            <w:spacing w:after="0"/>
            <w:ind w:firstLine="709"/>
            <w:rPr>
              <w:rFonts w:ascii="Times New Roman" w:eastAsia="Times New Roman" w:hAnsi="Times New Roman" w:cs="Times New Roman"/>
              <w:b/>
              <w:sz w:val="28"/>
              <w:szCs w:val="28"/>
            </w:rPr>
            <w:sectPr w:rsidR="009F20F9" w:rsidSect="00592E2E">
              <w:footerReference w:type="first" r:id="rId7"/>
              <w:pgSz w:w="11910" w:h="16840"/>
              <w:pgMar w:top="1134" w:right="850" w:bottom="1134" w:left="1701" w:header="0" w:footer="1002" w:gutter="0"/>
              <w:pgNumType w:start="3"/>
              <w:cols w:space="720"/>
              <w:docGrid w:linePitch="299"/>
            </w:sectPr>
          </w:pPr>
          <w:r>
            <w:rPr>
              <w:rFonts w:ascii="Times New Roman" w:eastAsia="Times New Roman" w:hAnsi="Times New Roman" w:cs="Times New Roman"/>
              <w:b/>
              <w:sz w:val="28"/>
              <w:szCs w:val="28"/>
            </w:rPr>
            <w:br w:type="page"/>
          </w:r>
        </w:p>
        <w:p w14:paraId="35981C7C" w14:textId="77777777" w:rsidR="00EB1F80" w:rsidRDefault="009206B8" w:rsidP="0050547B">
          <w:pPr>
            <w:spacing w:after="0"/>
            <w:ind w:firstLine="709"/>
            <w:rPr>
              <w:rFonts w:ascii="Times New Roman" w:eastAsia="Times New Roman" w:hAnsi="Times New Roman" w:cs="Times New Roman"/>
              <w:b/>
              <w:sz w:val="28"/>
              <w:szCs w:val="28"/>
            </w:rPr>
          </w:pPr>
        </w:p>
      </w:sdtContent>
    </w:sdt>
    <w:p w14:paraId="7E594769" w14:textId="75436574" w:rsidR="00E24807" w:rsidRPr="00D11FD2" w:rsidRDefault="00E24807" w:rsidP="00F701A3">
      <w:pPr>
        <w:pStyle w:val="a5"/>
        <w:widowControl w:val="0"/>
        <w:numPr>
          <w:ilvl w:val="1"/>
          <w:numId w:val="2"/>
        </w:numPr>
        <w:tabs>
          <w:tab w:val="left" w:pos="1394"/>
        </w:tabs>
        <w:autoSpaceDE w:val="0"/>
        <w:autoSpaceDN w:val="0"/>
        <w:spacing w:after="0" w:line="240" w:lineRule="auto"/>
        <w:ind w:left="0" w:firstLine="709"/>
        <w:jc w:val="center"/>
        <w:rPr>
          <w:rFonts w:ascii="Times New Roman" w:eastAsia="Times New Roman" w:hAnsi="Times New Roman" w:cs="Times New Roman"/>
          <w:b/>
          <w:sz w:val="28"/>
          <w:szCs w:val="28"/>
        </w:rPr>
      </w:pPr>
      <w:bookmarkStart w:id="0" w:name="_Hlk87432147"/>
      <w:r w:rsidRPr="00D11FD2">
        <w:rPr>
          <w:rFonts w:ascii="Times New Roman" w:eastAsia="Times New Roman" w:hAnsi="Times New Roman" w:cs="Times New Roman"/>
          <w:b/>
          <w:sz w:val="28"/>
          <w:szCs w:val="28"/>
        </w:rPr>
        <w:t>ПОЯСНИТЕЛЬНАЯ</w:t>
      </w:r>
      <w:r w:rsidRPr="00D11FD2">
        <w:rPr>
          <w:rFonts w:ascii="Times New Roman" w:eastAsia="Times New Roman" w:hAnsi="Times New Roman" w:cs="Times New Roman"/>
          <w:b/>
          <w:spacing w:val="-4"/>
          <w:sz w:val="28"/>
          <w:szCs w:val="28"/>
        </w:rPr>
        <w:t xml:space="preserve"> </w:t>
      </w:r>
      <w:r w:rsidRPr="00D11FD2">
        <w:rPr>
          <w:rFonts w:ascii="Times New Roman" w:eastAsia="Times New Roman" w:hAnsi="Times New Roman" w:cs="Times New Roman"/>
          <w:b/>
          <w:sz w:val="28"/>
          <w:szCs w:val="28"/>
        </w:rPr>
        <w:t>ЗАПИСКА</w:t>
      </w:r>
      <w:r w:rsidR="00392DFE">
        <w:rPr>
          <w:rFonts w:ascii="Times New Roman" w:eastAsia="Times New Roman" w:hAnsi="Times New Roman" w:cs="Times New Roman"/>
          <w:b/>
          <w:sz w:val="28"/>
          <w:szCs w:val="28"/>
        </w:rPr>
        <w:t xml:space="preserve"> ДОПОЛНИТЕЛЬНОЙ ОБЩЕОБРАЗОВАТЕЛЬНОЙ ПРОГРАММЫ (ДОП)</w:t>
      </w:r>
    </w:p>
    <w:bookmarkEnd w:id="0"/>
    <w:p w14:paraId="3F94FB0D" w14:textId="77777777" w:rsidR="00A04B0C" w:rsidRPr="00461200" w:rsidRDefault="00A04B0C" w:rsidP="0050547B">
      <w:pPr>
        <w:widowControl w:val="0"/>
        <w:tabs>
          <w:tab w:val="left" w:pos="1394"/>
        </w:tabs>
        <w:autoSpaceDE w:val="0"/>
        <w:autoSpaceDN w:val="0"/>
        <w:spacing w:after="0" w:line="240" w:lineRule="auto"/>
        <w:ind w:firstLine="709"/>
        <w:jc w:val="right"/>
        <w:rPr>
          <w:rFonts w:ascii="Times New Roman" w:eastAsia="Times New Roman" w:hAnsi="Times New Roman" w:cs="Times New Roman"/>
          <w:b/>
          <w:sz w:val="28"/>
          <w:szCs w:val="28"/>
        </w:rPr>
      </w:pPr>
    </w:p>
    <w:p w14:paraId="4CBFECA1" w14:textId="36AB880E" w:rsidR="00E24807" w:rsidRPr="00D11FD2" w:rsidRDefault="00E24807" w:rsidP="0050547B">
      <w:pPr>
        <w:widowControl w:val="0"/>
        <w:tabs>
          <w:tab w:val="left" w:pos="1394"/>
        </w:tabs>
        <w:autoSpaceDE w:val="0"/>
        <w:autoSpaceDN w:val="0"/>
        <w:spacing w:after="0" w:line="240" w:lineRule="auto"/>
        <w:ind w:firstLine="709"/>
        <w:rPr>
          <w:rFonts w:ascii="Times New Roman" w:eastAsia="Times New Roman" w:hAnsi="Times New Roman" w:cs="Times New Roman"/>
          <w:b/>
          <w:sz w:val="28"/>
          <w:szCs w:val="28"/>
        </w:rPr>
      </w:pPr>
      <w:r w:rsidRPr="00D11FD2">
        <w:rPr>
          <w:rFonts w:ascii="Times New Roman" w:eastAsia="Times New Roman" w:hAnsi="Times New Roman" w:cs="Times New Roman"/>
          <w:b/>
          <w:sz w:val="28"/>
          <w:szCs w:val="28"/>
        </w:rPr>
        <w:t>Введение</w:t>
      </w:r>
      <w:r w:rsidR="00A91031">
        <w:rPr>
          <w:rFonts w:ascii="Times New Roman" w:eastAsia="Times New Roman" w:hAnsi="Times New Roman" w:cs="Times New Roman"/>
          <w:b/>
          <w:sz w:val="28"/>
          <w:szCs w:val="28"/>
        </w:rPr>
        <w:t>.</w:t>
      </w:r>
    </w:p>
    <w:p w14:paraId="20F466A8" w14:textId="77777777" w:rsidR="00F403DF" w:rsidRPr="00F403DF" w:rsidRDefault="00F403DF" w:rsidP="0050547B">
      <w:pPr>
        <w:pStyle w:val="a5"/>
        <w:widowControl w:val="0"/>
        <w:tabs>
          <w:tab w:val="left" w:pos="1394"/>
        </w:tabs>
        <w:autoSpaceDE w:val="0"/>
        <w:autoSpaceDN w:val="0"/>
        <w:spacing w:after="0" w:line="240" w:lineRule="auto"/>
        <w:ind w:left="0" w:firstLine="709"/>
        <w:rPr>
          <w:rFonts w:ascii="Times New Roman" w:eastAsia="Times New Roman" w:hAnsi="Times New Roman" w:cs="Times New Roman"/>
          <w:b/>
          <w:sz w:val="28"/>
          <w:szCs w:val="28"/>
        </w:rPr>
      </w:pPr>
    </w:p>
    <w:p w14:paraId="0A16E5D4" w14:textId="77777777" w:rsidR="00F403DF" w:rsidRPr="00A04B0C" w:rsidRDefault="00F403DF" w:rsidP="0050547B">
      <w:pPr>
        <w:pStyle w:val="a5"/>
        <w:widowControl w:val="0"/>
        <w:tabs>
          <w:tab w:val="left" w:pos="1394"/>
        </w:tabs>
        <w:autoSpaceDE w:val="0"/>
        <w:autoSpaceDN w:val="0"/>
        <w:spacing w:after="0" w:line="240" w:lineRule="auto"/>
        <w:ind w:left="0" w:firstLine="709"/>
        <w:jc w:val="right"/>
        <w:rPr>
          <w:rFonts w:ascii="Times New Roman" w:eastAsia="Times New Roman" w:hAnsi="Times New Roman" w:cs="Times New Roman"/>
          <w:bCs/>
          <w:sz w:val="28"/>
          <w:szCs w:val="28"/>
        </w:rPr>
      </w:pPr>
      <w:r w:rsidRPr="00F403DF">
        <w:rPr>
          <w:rFonts w:ascii="Times New Roman" w:eastAsia="Times New Roman" w:hAnsi="Times New Roman" w:cs="Times New Roman"/>
          <w:b/>
          <w:sz w:val="28"/>
          <w:szCs w:val="28"/>
        </w:rPr>
        <w:t xml:space="preserve">        </w:t>
      </w:r>
      <w:r w:rsidRPr="00A04B0C">
        <w:rPr>
          <w:rFonts w:ascii="Times New Roman" w:eastAsia="Times New Roman" w:hAnsi="Times New Roman" w:cs="Times New Roman"/>
          <w:bCs/>
          <w:sz w:val="28"/>
          <w:szCs w:val="28"/>
        </w:rPr>
        <w:t>«Истоки способностей и дарования детей - на кончиках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ребёнок».</w:t>
      </w:r>
    </w:p>
    <w:p w14:paraId="2B7BA97E" w14:textId="77777777" w:rsidR="00F403DF" w:rsidRPr="00A04B0C" w:rsidRDefault="00F403DF" w:rsidP="0050547B">
      <w:pPr>
        <w:pStyle w:val="a5"/>
        <w:widowControl w:val="0"/>
        <w:tabs>
          <w:tab w:val="left" w:pos="1394"/>
        </w:tabs>
        <w:autoSpaceDE w:val="0"/>
        <w:autoSpaceDN w:val="0"/>
        <w:spacing w:after="0" w:line="240" w:lineRule="auto"/>
        <w:ind w:left="0" w:firstLine="709"/>
        <w:jc w:val="right"/>
        <w:rPr>
          <w:rFonts w:ascii="Times New Roman" w:eastAsia="Times New Roman" w:hAnsi="Times New Roman" w:cs="Times New Roman"/>
          <w:bCs/>
          <w:sz w:val="28"/>
          <w:szCs w:val="28"/>
        </w:rPr>
      </w:pPr>
      <w:r w:rsidRPr="00A04B0C">
        <w:rPr>
          <w:rFonts w:ascii="Times New Roman" w:eastAsia="Times New Roman" w:hAnsi="Times New Roman" w:cs="Times New Roman"/>
          <w:bCs/>
          <w:sz w:val="28"/>
          <w:szCs w:val="28"/>
        </w:rPr>
        <w:t>В. А. Сухомлинский</w:t>
      </w:r>
    </w:p>
    <w:p w14:paraId="42221872" w14:textId="77777777" w:rsidR="00F403DF" w:rsidRPr="00A04B0C" w:rsidRDefault="00F403DF" w:rsidP="0050547B">
      <w:pPr>
        <w:pStyle w:val="a5"/>
        <w:widowControl w:val="0"/>
        <w:tabs>
          <w:tab w:val="left" w:pos="1394"/>
        </w:tabs>
        <w:autoSpaceDE w:val="0"/>
        <w:autoSpaceDN w:val="0"/>
        <w:spacing w:after="0" w:line="240" w:lineRule="auto"/>
        <w:ind w:left="0" w:firstLine="709"/>
        <w:jc w:val="right"/>
        <w:rPr>
          <w:rFonts w:ascii="Times New Roman" w:eastAsia="Times New Roman" w:hAnsi="Times New Roman" w:cs="Times New Roman"/>
          <w:bCs/>
          <w:sz w:val="28"/>
          <w:szCs w:val="28"/>
        </w:rPr>
      </w:pPr>
      <w:r w:rsidRPr="00A04B0C">
        <w:rPr>
          <w:rFonts w:ascii="Times New Roman" w:eastAsia="Times New Roman" w:hAnsi="Times New Roman" w:cs="Times New Roman"/>
          <w:bCs/>
          <w:sz w:val="28"/>
          <w:szCs w:val="28"/>
        </w:rPr>
        <w:t>«Нетрадиционные техники рисования помогут детям почувствовать себя свободными, помогут раскрепоститься, увидеть и передать на бумаге то, что обычными способами сделать намного труднее. А главное, нетрадиционные техники рисования дают ребёнку возможность удивиться и порадоваться миру».</w:t>
      </w:r>
    </w:p>
    <w:p w14:paraId="72EC6FE3" w14:textId="66DBFB0F" w:rsidR="00F403DF" w:rsidRPr="00A04B0C" w:rsidRDefault="00F403DF" w:rsidP="0050547B">
      <w:pPr>
        <w:pStyle w:val="a5"/>
        <w:widowControl w:val="0"/>
        <w:tabs>
          <w:tab w:val="left" w:pos="1394"/>
        </w:tabs>
        <w:autoSpaceDE w:val="0"/>
        <w:autoSpaceDN w:val="0"/>
        <w:spacing w:after="0" w:line="240" w:lineRule="auto"/>
        <w:ind w:left="0" w:firstLine="709"/>
        <w:jc w:val="right"/>
        <w:rPr>
          <w:rFonts w:ascii="Times New Roman" w:eastAsia="Times New Roman" w:hAnsi="Times New Roman" w:cs="Times New Roman"/>
          <w:bCs/>
          <w:sz w:val="28"/>
          <w:szCs w:val="28"/>
        </w:rPr>
      </w:pPr>
      <w:r w:rsidRPr="00A04B0C">
        <w:rPr>
          <w:rFonts w:ascii="Times New Roman" w:eastAsia="Times New Roman" w:hAnsi="Times New Roman" w:cs="Times New Roman"/>
          <w:bCs/>
          <w:sz w:val="28"/>
          <w:szCs w:val="28"/>
        </w:rPr>
        <w:t xml:space="preserve">М. </w:t>
      </w:r>
      <w:proofErr w:type="spellStart"/>
      <w:r w:rsidRPr="00A04B0C">
        <w:rPr>
          <w:rFonts w:ascii="Times New Roman" w:eastAsia="Times New Roman" w:hAnsi="Times New Roman" w:cs="Times New Roman"/>
          <w:bCs/>
          <w:sz w:val="28"/>
          <w:szCs w:val="28"/>
        </w:rPr>
        <w:t>Шклярова</w:t>
      </w:r>
      <w:proofErr w:type="spellEnd"/>
    </w:p>
    <w:p w14:paraId="342D5C94" w14:textId="0CEC9CEA" w:rsidR="00E659A7" w:rsidRPr="00461200" w:rsidRDefault="00E659A7" w:rsidP="00574922">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Проблема</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воспитания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обучения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школьников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отклонениями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развитии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является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одной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из</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наиболее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важных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актуальных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проблем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коррекционной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педагогики.</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соответствии</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«Конвенцией</w:t>
      </w:r>
      <w:r w:rsidRPr="00461200">
        <w:rPr>
          <w:rFonts w:ascii="Times New Roman" w:eastAsia="Times New Roman" w:hAnsi="Times New Roman" w:cs="Times New Roman"/>
          <w:spacing w:val="6"/>
          <w:sz w:val="28"/>
          <w:szCs w:val="28"/>
        </w:rPr>
        <w:t xml:space="preserve"> </w:t>
      </w:r>
      <w:r w:rsidRPr="00461200">
        <w:rPr>
          <w:rFonts w:ascii="Times New Roman" w:eastAsia="Times New Roman" w:hAnsi="Times New Roman" w:cs="Times New Roman"/>
          <w:sz w:val="28"/>
          <w:szCs w:val="28"/>
        </w:rPr>
        <w:t>о</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правах</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ребенка»</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(1989)</w:t>
      </w:r>
      <w:r w:rsidRPr="00461200">
        <w:rPr>
          <w:rFonts w:ascii="Times New Roman" w:eastAsia="Times New Roman" w:hAnsi="Times New Roman" w:cs="Times New Roman"/>
          <w:spacing w:val="70"/>
          <w:sz w:val="28"/>
          <w:szCs w:val="28"/>
        </w:rPr>
        <w:t xml:space="preserve"> </w:t>
      </w:r>
      <w:r w:rsidRPr="00461200">
        <w:rPr>
          <w:rFonts w:ascii="Times New Roman" w:eastAsia="Times New Roman" w:hAnsi="Times New Roman" w:cs="Times New Roman"/>
          <w:sz w:val="28"/>
          <w:szCs w:val="28"/>
        </w:rPr>
        <w:t>и</w:t>
      </w:r>
      <w:r w:rsidR="0080727A" w:rsidRPr="00461200">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«Всемирной декларацией об обеспечении выживания, защиты и развития детей»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(1993)</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каждому</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ребенку</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должно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быть</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гарантировано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право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развитие,</w:t>
      </w:r>
      <w:r w:rsidRPr="00461200">
        <w:rPr>
          <w:rFonts w:ascii="Times New Roman" w:eastAsia="Times New Roman" w:hAnsi="Times New Roman" w:cs="Times New Roman"/>
          <w:spacing w:val="-67"/>
          <w:sz w:val="28"/>
          <w:szCs w:val="28"/>
        </w:rPr>
        <w:t xml:space="preserve"> </w:t>
      </w:r>
      <w:r w:rsidRPr="00461200">
        <w:rPr>
          <w:rFonts w:ascii="Times New Roman" w:eastAsia="Times New Roman" w:hAnsi="Times New Roman" w:cs="Times New Roman"/>
          <w:sz w:val="28"/>
          <w:szCs w:val="28"/>
        </w:rPr>
        <w:t>воспитание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образование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учетом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его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индивидуальных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возможностей.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Положения, отраженные в этих документах, распространяются на всех детей, 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том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числе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детей</w:t>
      </w:r>
      <w:r w:rsidRPr="00461200">
        <w:rPr>
          <w:rFonts w:ascii="Times New Roman" w:eastAsia="Times New Roman" w:hAnsi="Times New Roman" w:cs="Times New Roman"/>
          <w:spacing w:val="1"/>
          <w:sz w:val="28"/>
          <w:szCs w:val="28"/>
        </w:rPr>
        <w:t xml:space="preserve"> </w:t>
      </w:r>
      <w:bookmarkStart w:id="1" w:name="_Hlk88046837"/>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задержкой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психического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развития</w:t>
      </w:r>
      <w:bookmarkEnd w:id="1"/>
      <w:r w:rsidRPr="00461200">
        <w:rPr>
          <w:rFonts w:ascii="Times New Roman" w:eastAsia="Times New Roman" w:hAnsi="Times New Roman" w:cs="Times New Roman"/>
          <w:sz w:val="28"/>
          <w:szCs w:val="28"/>
        </w:rPr>
        <w:t>.</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Они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обеспечивают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правовую защиту детства, охрану здоровья, обеспечение воспитания, развития 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образования</w:t>
      </w:r>
      <w:r w:rsidRPr="00461200">
        <w:rPr>
          <w:rFonts w:ascii="Times New Roman" w:eastAsia="Times New Roman" w:hAnsi="Times New Roman" w:cs="Times New Roman"/>
          <w:spacing w:val="17"/>
          <w:sz w:val="28"/>
          <w:szCs w:val="28"/>
        </w:rPr>
        <w:t xml:space="preserve"> </w:t>
      </w:r>
      <w:r w:rsidRPr="00461200">
        <w:rPr>
          <w:rFonts w:ascii="Times New Roman" w:eastAsia="Times New Roman" w:hAnsi="Times New Roman" w:cs="Times New Roman"/>
          <w:sz w:val="28"/>
          <w:szCs w:val="28"/>
        </w:rPr>
        <w:t>детей,</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поддержку</w:t>
      </w:r>
      <w:r w:rsidRPr="00461200">
        <w:rPr>
          <w:rFonts w:ascii="Times New Roman" w:eastAsia="Times New Roman" w:hAnsi="Times New Roman" w:cs="Times New Roman"/>
          <w:spacing w:val="16"/>
          <w:sz w:val="28"/>
          <w:szCs w:val="28"/>
        </w:rPr>
        <w:t xml:space="preserve"> </w:t>
      </w:r>
      <w:r w:rsidRPr="00461200">
        <w:rPr>
          <w:rFonts w:ascii="Times New Roman" w:eastAsia="Times New Roman" w:hAnsi="Times New Roman" w:cs="Times New Roman"/>
          <w:sz w:val="28"/>
          <w:szCs w:val="28"/>
        </w:rPr>
        <w:t>тех</w:t>
      </w:r>
      <w:r w:rsidRPr="00461200">
        <w:rPr>
          <w:rFonts w:ascii="Times New Roman" w:eastAsia="Times New Roman" w:hAnsi="Times New Roman" w:cs="Times New Roman"/>
          <w:spacing w:val="20"/>
          <w:sz w:val="28"/>
          <w:szCs w:val="28"/>
        </w:rPr>
        <w:t xml:space="preserve"> </w:t>
      </w:r>
      <w:r w:rsidRPr="00461200">
        <w:rPr>
          <w:rFonts w:ascii="Times New Roman" w:eastAsia="Times New Roman" w:hAnsi="Times New Roman" w:cs="Times New Roman"/>
          <w:sz w:val="28"/>
          <w:szCs w:val="28"/>
        </w:rPr>
        <w:t>из</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них,</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которые</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наиболее</w:t>
      </w:r>
      <w:r w:rsidRPr="00461200">
        <w:rPr>
          <w:rFonts w:ascii="Times New Roman" w:eastAsia="Times New Roman" w:hAnsi="Times New Roman" w:cs="Times New Roman"/>
          <w:spacing w:val="20"/>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этом</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нуждаются.</w:t>
      </w:r>
      <w:r w:rsidRPr="00461200">
        <w:rPr>
          <w:rFonts w:ascii="Times New Roman" w:eastAsia="Times New Roman" w:hAnsi="Times New Roman" w:cs="Times New Roman"/>
          <w:spacing w:val="-67"/>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5"/>
          <w:sz w:val="28"/>
          <w:szCs w:val="28"/>
        </w:rPr>
        <w:t xml:space="preserve"> </w:t>
      </w:r>
      <w:r w:rsidRPr="00461200">
        <w:rPr>
          <w:rFonts w:ascii="Times New Roman" w:eastAsia="Times New Roman" w:hAnsi="Times New Roman" w:cs="Times New Roman"/>
          <w:sz w:val="28"/>
          <w:szCs w:val="28"/>
        </w:rPr>
        <w:t>целях</w:t>
      </w:r>
      <w:r w:rsidRPr="00461200">
        <w:rPr>
          <w:rFonts w:ascii="Times New Roman" w:eastAsia="Times New Roman" w:hAnsi="Times New Roman" w:cs="Times New Roman"/>
          <w:spacing w:val="17"/>
          <w:sz w:val="28"/>
          <w:szCs w:val="28"/>
        </w:rPr>
        <w:t xml:space="preserve"> </w:t>
      </w:r>
      <w:r w:rsidRPr="00461200">
        <w:rPr>
          <w:rFonts w:ascii="Times New Roman" w:eastAsia="Times New Roman" w:hAnsi="Times New Roman" w:cs="Times New Roman"/>
          <w:sz w:val="28"/>
          <w:szCs w:val="28"/>
        </w:rPr>
        <w:t>создания</w:t>
      </w:r>
      <w:r w:rsidRPr="00461200">
        <w:rPr>
          <w:rFonts w:ascii="Times New Roman" w:eastAsia="Times New Roman" w:hAnsi="Times New Roman" w:cs="Times New Roman"/>
          <w:spacing w:val="17"/>
          <w:sz w:val="28"/>
          <w:szCs w:val="28"/>
        </w:rPr>
        <w:t xml:space="preserve"> </w:t>
      </w:r>
      <w:r w:rsidRPr="00461200">
        <w:rPr>
          <w:rFonts w:ascii="Times New Roman" w:eastAsia="Times New Roman" w:hAnsi="Times New Roman" w:cs="Times New Roman"/>
          <w:sz w:val="28"/>
          <w:szCs w:val="28"/>
        </w:rPr>
        <w:t>условий</w:t>
      </w:r>
      <w:r w:rsidRPr="00461200">
        <w:rPr>
          <w:rFonts w:ascii="Times New Roman" w:eastAsia="Times New Roman" w:hAnsi="Times New Roman" w:cs="Times New Roman"/>
          <w:spacing w:val="16"/>
          <w:sz w:val="28"/>
          <w:szCs w:val="28"/>
        </w:rPr>
        <w:t xml:space="preserve"> </w:t>
      </w:r>
      <w:r w:rsidRPr="00461200">
        <w:rPr>
          <w:rFonts w:ascii="Times New Roman" w:eastAsia="Times New Roman" w:hAnsi="Times New Roman" w:cs="Times New Roman"/>
          <w:sz w:val="28"/>
          <w:szCs w:val="28"/>
        </w:rPr>
        <w:t>для</w:t>
      </w:r>
      <w:r w:rsidRPr="00461200">
        <w:rPr>
          <w:rFonts w:ascii="Times New Roman" w:eastAsia="Times New Roman" w:hAnsi="Times New Roman" w:cs="Times New Roman"/>
          <w:spacing w:val="14"/>
          <w:sz w:val="28"/>
          <w:szCs w:val="28"/>
        </w:rPr>
        <w:t xml:space="preserve"> </w:t>
      </w:r>
      <w:r w:rsidRPr="00461200">
        <w:rPr>
          <w:rFonts w:ascii="Times New Roman" w:eastAsia="Times New Roman" w:hAnsi="Times New Roman" w:cs="Times New Roman"/>
          <w:sz w:val="28"/>
          <w:szCs w:val="28"/>
        </w:rPr>
        <w:t>развития</w:t>
      </w:r>
      <w:r w:rsidRPr="00461200">
        <w:rPr>
          <w:rFonts w:ascii="Times New Roman" w:eastAsia="Times New Roman" w:hAnsi="Times New Roman" w:cs="Times New Roman"/>
          <w:spacing w:val="16"/>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6"/>
          <w:sz w:val="28"/>
          <w:szCs w:val="28"/>
        </w:rPr>
        <w:t xml:space="preserve"> </w:t>
      </w:r>
      <w:r w:rsidRPr="00461200">
        <w:rPr>
          <w:rFonts w:ascii="Times New Roman" w:eastAsia="Times New Roman" w:hAnsi="Times New Roman" w:cs="Times New Roman"/>
          <w:sz w:val="28"/>
          <w:szCs w:val="28"/>
        </w:rPr>
        <w:t>образования</w:t>
      </w:r>
      <w:r w:rsidRPr="00461200">
        <w:rPr>
          <w:rFonts w:ascii="Times New Roman" w:eastAsia="Times New Roman" w:hAnsi="Times New Roman" w:cs="Times New Roman"/>
          <w:spacing w:val="15"/>
          <w:sz w:val="28"/>
          <w:szCs w:val="28"/>
        </w:rPr>
        <w:t xml:space="preserve"> </w:t>
      </w:r>
      <w:r w:rsidRPr="00461200">
        <w:rPr>
          <w:rFonts w:ascii="Times New Roman" w:eastAsia="Times New Roman" w:hAnsi="Times New Roman" w:cs="Times New Roman"/>
          <w:sz w:val="28"/>
          <w:szCs w:val="28"/>
        </w:rPr>
        <w:t>детей</w:t>
      </w:r>
      <w:r w:rsidR="00574922">
        <w:rPr>
          <w:rFonts w:ascii="Times New Roman" w:eastAsia="Times New Roman" w:hAnsi="Times New Roman" w:cs="Times New Roman"/>
          <w:sz w:val="28"/>
          <w:szCs w:val="28"/>
        </w:rPr>
        <w:t xml:space="preserve"> проживающих в реабилитационном центре, мной </w:t>
      </w:r>
      <w:r w:rsidRPr="00461200">
        <w:rPr>
          <w:rFonts w:ascii="Times New Roman" w:eastAsia="Times New Roman" w:hAnsi="Times New Roman" w:cs="Times New Roman"/>
          <w:sz w:val="28"/>
          <w:szCs w:val="28"/>
        </w:rPr>
        <w:t>была разработана специальная рабочая программа для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детей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задержкой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психического</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развития.</w:t>
      </w:r>
    </w:p>
    <w:p w14:paraId="4B4566A5" w14:textId="435F9769" w:rsidR="00E659A7" w:rsidRPr="00461200" w:rsidRDefault="00E659A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Исследования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области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художественной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педагогики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показывают,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что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искусство</w:t>
      </w:r>
      <w:r w:rsidRPr="00461200">
        <w:rPr>
          <w:rFonts w:ascii="Times New Roman" w:eastAsia="Times New Roman" w:hAnsi="Times New Roman" w:cs="Times New Roman"/>
          <w:spacing w:val="41"/>
          <w:sz w:val="28"/>
          <w:szCs w:val="28"/>
        </w:rPr>
        <w:t xml:space="preserve"> </w:t>
      </w:r>
      <w:r w:rsidRPr="00461200">
        <w:rPr>
          <w:rFonts w:ascii="Times New Roman" w:eastAsia="Times New Roman" w:hAnsi="Times New Roman" w:cs="Times New Roman"/>
          <w:sz w:val="28"/>
          <w:szCs w:val="28"/>
        </w:rPr>
        <w:t>позволяет</w:t>
      </w:r>
      <w:r w:rsidRPr="00461200">
        <w:rPr>
          <w:rFonts w:ascii="Times New Roman" w:eastAsia="Times New Roman" w:hAnsi="Times New Roman" w:cs="Times New Roman"/>
          <w:spacing w:val="41"/>
          <w:sz w:val="28"/>
          <w:szCs w:val="28"/>
        </w:rPr>
        <w:t xml:space="preserve"> </w:t>
      </w:r>
      <w:r w:rsidRPr="00461200">
        <w:rPr>
          <w:rFonts w:ascii="Times New Roman" w:eastAsia="Times New Roman" w:hAnsi="Times New Roman" w:cs="Times New Roman"/>
          <w:sz w:val="28"/>
          <w:szCs w:val="28"/>
        </w:rPr>
        <w:t>ребенку</w:t>
      </w:r>
      <w:r w:rsidRPr="00461200">
        <w:rPr>
          <w:rFonts w:ascii="Times New Roman" w:eastAsia="Times New Roman" w:hAnsi="Times New Roman" w:cs="Times New Roman"/>
          <w:spacing w:val="38"/>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42"/>
          <w:sz w:val="28"/>
          <w:szCs w:val="28"/>
        </w:rPr>
        <w:t xml:space="preserve"> </w:t>
      </w:r>
      <w:r w:rsidRPr="00461200">
        <w:rPr>
          <w:rFonts w:ascii="Times New Roman" w:eastAsia="Times New Roman" w:hAnsi="Times New Roman" w:cs="Times New Roman"/>
          <w:sz w:val="28"/>
          <w:szCs w:val="28"/>
        </w:rPr>
        <w:t>нарушениями</w:t>
      </w:r>
      <w:r w:rsidRPr="00461200">
        <w:rPr>
          <w:rFonts w:ascii="Times New Roman" w:eastAsia="Times New Roman" w:hAnsi="Times New Roman" w:cs="Times New Roman"/>
          <w:spacing w:val="40"/>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41"/>
          <w:sz w:val="28"/>
          <w:szCs w:val="28"/>
        </w:rPr>
        <w:t xml:space="preserve"> </w:t>
      </w:r>
      <w:r w:rsidRPr="00461200">
        <w:rPr>
          <w:rFonts w:ascii="Times New Roman" w:eastAsia="Times New Roman" w:hAnsi="Times New Roman" w:cs="Times New Roman"/>
          <w:sz w:val="28"/>
          <w:szCs w:val="28"/>
        </w:rPr>
        <w:t>развитии</w:t>
      </w:r>
      <w:r w:rsidRPr="00461200">
        <w:rPr>
          <w:rFonts w:ascii="Times New Roman" w:eastAsia="Times New Roman" w:hAnsi="Times New Roman" w:cs="Times New Roman"/>
          <w:spacing w:val="40"/>
          <w:sz w:val="28"/>
          <w:szCs w:val="28"/>
        </w:rPr>
        <w:t xml:space="preserve"> </w:t>
      </w:r>
      <w:r w:rsidRPr="00461200">
        <w:rPr>
          <w:rFonts w:ascii="Times New Roman" w:eastAsia="Times New Roman" w:hAnsi="Times New Roman" w:cs="Times New Roman"/>
          <w:sz w:val="28"/>
          <w:szCs w:val="28"/>
        </w:rPr>
        <w:t>ощутить</w:t>
      </w:r>
      <w:r w:rsidRPr="00461200">
        <w:rPr>
          <w:rFonts w:ascii="Times New Roman" w:eastAsia="Times New Roman" w:hAnsi="Times New Roman" w:cs="Times New Roman"/>
          <w:spacing w:val="41"/>
          <w:sz w:val="28"/>
          <w:szCs w:val="28"/>
        </w:rPr>
        <w:t xml:space="preserve"> </w:t>
      </w:r>
      <w:r w:rsidRPr="00461200">
        <w:rPr>
          <w:rFonts w:ascii="Times New Roman" w:eastAsia="Times New Roman" w:hAnsi="Times New Roman" w:cs="Times New Roman"/>
          <w:sz w:val="28"/>
          <w:szCs w:val="28"/>
        </w:rPr>
        <w:t>мир</w:t>
      </w:r>
      <w:r w:rsidRPr="00461200">
        <w:rPr>
          <w:rFonts w:ascii="Times New Roman" w:eastAsia="Times New Roman" w:hAnsi="Times New Roman" w:cs="Times New Roman"/>
          <w:spacing w:val="43"/>
          <w:sz w:val="28"/>
          <w:szCs w:val="28"/>
        </w:rPr>
        <w:t xml:space="preserve"> </w:t>
      </w:r>
      <w:r w:rsidRPr="00461200">
        <w:rPr>
          <w:rFonts w:ascii="Times New Roman" w:eastAsia="Times New Roman" w:hAnsi="Times New Roman" w:cs="Times New Roman"/>
          <w:sz w:val="28"/>
          <w:szCs w:val="28"/>
        </w:rPr>
        <w:t>во</w:t>
      </w:r>
      <w:r w:rsidRPr="00461200">
        <w:rPr>
          <w:rFonts w:ascii="Times New Roman" w:eastAsia="Times New Roman" w:hAnsi="Times New Roman" w:cs="Times New Roman"/>
          <w:spacing w:val="43"/>
          <w:sz w:val="28"/>
          <w:szCs w:val="28"/>
        </w:rPr>
        <w:t xml:space="preserve"> </w:t>
      </w:r>
      <w:r w:rsidRPr="00461200">
        <w:rPr>
          <w:rFonts w:ascii="Times New Roman" w:eastAsia="Times New Roman" w:hAnsi="Times New Roman" w:cs="Times New Roman"/>
          <w:sz w:val="28"/>
          <w:szCs w:val="28"/>
        </w:rPr>
        <w:t>всем</w:t>
      </w:r>
      <w:r w:rsidR="00574922">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его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многообразии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через</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художественные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виды</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деятельности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научиться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его</w:t>
      </w:r>
      <w:r w:rsidR="00574922">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pacing w:val="-67"/>
          <w:sz w:val="28"/>
          <w:szCs w:val="28"/>
        </w:rPr>
        <w:t xml:space="preserve"> </w:t>
      </w:r>
      <w:r w:rsidRPr="00461200">
        <w:rPr>
          <w:rFonts w:ascii="Times New Roman" w:eastAsia="Times New Roman" w:hAnsi="Times New Roman" w:cs="Times New Roman"/>
          <w:sz w:val="28"/>
          <w:szCs w:val="28"/>
        </w:rPr>
        <w:t>преобразовывать.</w:t>
      </w:r>
    </w:p>
    <w:p w14:paraId="407F94DB" w14:textId="7417BA73" w:rsidR="00E659A7" w:rsidRPr="00461200" w:rsidRDefault="00E659A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Коррекционные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возможности</w:t>
      </w:r>
      <w:r w:rsidRPr="00461200">
        <w:rPr>
          <w:rFonts w:ascii="Times New Roman" w:eastAsia="Times New Roman" w:hAnsi="Times New Roman" w:cs="Times New Roman"/>
          <w:spacing w:val="1"/>
          <w:sz w:val="28"/>
          <w:szCs w:val="28"/>
        </w:rPr>
        <w:t xml:space="preserve"> </w:t>
      </w:r>
      <w:proofErr w:type="spellStart"/>
      <w:r w:rsidRPr="00461200">
        <w:rPr>
          <w:rFonts w:ascii="Times New Roman" w:eastAsia="Times New Roman" w:hAnsi="Times New Roman" w:cs="Times New Roman"/>
          <w:sz w:val="28"/>
          <w:szCs w:val="28"/>
        </w:rPr>
        <w:t>изодеятельности</w:t>
      </w:r>
      <w:proofErr w:type="spellEnd"/>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отношению</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ребенку</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нарушениями связаны, прежде всего, с тем, что она является источником новых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позитивных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переживаний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ребенка,</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рождает новые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креативные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потребности 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способы их удовлетворения, развивают познавательные процессы. А активация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потенциальных возможностей в практической художественной деятельности -</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это</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есть</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реализация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социально-педагогической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функции</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искусства.</w:t>
      </w:r>
    </w:p>
    <w:p w14:paraId="797E6DAC" w14:textId="77777777" w:rsidR="00E659A7" w:rsidRPr="00461200" w:rsidRDefault="00E659A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Участие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ребенка</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нарушениями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изобразительной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деятельности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lastRenderedPageBreak/>
        <w:t>сверстниками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взрослыми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расширяет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его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социальный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опыт,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учит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взаимодействию</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совместной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деятельности,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обеспечивает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коррекцию</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нарушений.</w:t>
      </w:r>
    </w:p>
    <w:p w14:paraId="541AC416" w14:textId="6B63B345" w:rsidR="00E659A7" w:rsidRPr="00461200" w:rsidRDefault="00E659A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Коррекционно-развивающие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возможности</w:t>
      </w:r>
      <w:r w:rsidRPr="00461200">
        <w:rPr>
          <w:rFonts w:ascii="Times New Roman" w:eastAsia="Times New Roman" w:hAnsi="Times New Roman" w:cs="Times New Roman"/>
          <w:spacing w:val="1"/>
          <w:sz w:val="28"/>
          <w:szCs w:val="28"/>
        </w:rPr>
        <w:t xml:space="preserve"> </w:t>
      </w:r>
      <w:proofErr w:type="spellStart"/>
      <w:r w:rsidRPr="00461200">
        <w:rPr>
          <w:rFonts w:ascii="Times New Roman" w:eastAsia="Times New Roman" w:hAnsi="Times New Roman" w:cs="Times New Roman"/>
          <w:sz w:val="28"/>
          <w:szCs w:val="28"/>
        </w:rPr>
        <w:t>изодеятельности</w:t>
      </w:r>
      <w:proofErr w:type="spellEnd"/>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связаны</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предоставлением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ребенку</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нарушениями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практически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неограниченных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возможностей</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для</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самовыражения</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самореализации,</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как</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процессе</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творчества,</w:t>
      </w:r>
      <w:r w:rsidR="0080727A" w:rsidRPr="00461200">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так</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его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продуктах,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утверждением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познанием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своего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Интерес</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результатам</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творчества</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ребенка</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со</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стороны</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окружающих,</w:t>
      </w:r>
      <w:r w:rsidRPr="00461200">
        <w:rPr>
          <w:rFonts w:ascii="Times New Roman" w:eastAsia="Times New Roman" w:hAnsi="Times New Roman" w:cs="Times New Roman"/>
          <w:spacing w:val="-4"/>
          <w:sz w:val="28"/>
          <w:szCs w:val="28"/>
        </w:rPr>
        <w:t xml:space="preserve"> </w:t>
      </w:r>
      <w:r w:rsidRPr="00461200">
        <w:rPr>
          <w:rFonts w:ascii="Times New Roman" w:eastAsia="Times New Roman" w:hAnsi="Times New Roman" w:cs="Times New Roman"/>
          <w:sz w:val="28"/>
          <w:szCs w:val="28"/>
        </w:rPr>
        <w:t>принятие</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ими</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поделок</w:t>
      </w:r>
      <w:r w:rsidR="0080727A" w:rsidRPr="00461200">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и рисунков повышает самооценку, самопознание. Изобразительная деятельность</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предоставляет</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большие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возможности</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для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умственного,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эмоционально</w:t>
      </w:r>
      <w:r w:rsidR="005D7988">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эстетического</w:t>
      </w:r>
      <w:r w:rsidRPr="00461200">
        <w:rPr>
          <w:rFonts w:ascii="Times New Roman" w:eastAsia="Times New Roman" w:hAnsi="Times New Roman" w:cs="Times New Roman"/>
          <w:spacing w:val="17"/>
          <w:sz w:val="28"/>
          <w:szCs w:val="28"/>
        </w:rPr>
        <w:t xml:space="preserve"> </w:t>
      </w:r>
      <w:r w:rsidRPr="00461200">
        <w:rPr>
          <w:rFonts w:ascii="Times New Roman" w:eastAsia="Times New Roman" w:hAnsi="Times New Roman" w:cs="Times New Roman"/>
          <w:sz w:val="28"/>
          <w:szCs w:val="28"/>
        </w:rPr>
        <w:t>и</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волевого</w:t>
      </w:r>
      <w:r w:rsidRPr="00461200">
        <w:rPr>
          <w:rFonts w:ascii="Times New Roman" w:eastAsia="Times New Roman" w:hAnsi="Times New Roman" w:cs="Times New Roman"/>
          <w:spacing w:val="19"/>
          <w:sz w:val="28"/>
          <w:szCs w:val="28"/>
        </w:rPr>
        <w:t xml:space="preserve"> </w:t>
      </w:r>
      <w:r w:rsidRPr="00461200">
        <w:rPr>
          <w:rFonts w:ascii="Times New Roman" w:eastAsia="Times New Roman" w:hAnsi="Times New Roman" w:cs="Times New Roman"/>
          <w:sz w:val="28"/>
          <w:szCs w:val="28"/>
        </w:rPr>
        <w:t>развития</w:t>
      </w:r>
      <w:r w:rsidRPr="00461200">
        <w:rPr>
          <w:rFonts w:ascii="Times New Roman" w:eastAsia="Times New Roman" w:hAnsi="Times New Roman" w:cs="Times New Roman"/>
          <w:spacing w:val="17"/>
          <w:sz w:val="28"/>
          <w:szCs w:val="28"/>
        </w:rPr>
        <w:t xml:space="preserve"> </w:t>
      </w:r>
      <w:r w:rsidRPr="00461200">
        <w:rPr>
          <w:rFonts w:ascii="Times New Roman" w:eastAsia="Times New Roman" w:hAnsi="Times New Roman" w:cs="Times New Roman"/>
          <w:sz w:val="28"/>
          <w:szCs w:val="28"/>
        </w:rPr>
        <w:t>ребенка</w:t>
      </w:r>
      <w:r w:rsidRPr="00461200">
        <w:rPr>
          <w:rFonts w:ascii="Times New Roman" w:eastAsia="Times New Roman" w:hAnsi="Times New Roman" w:cs="Times New Roman"/>
          <w:color w:val="454545"/>
          <w:sz w:val="28"/>
          <w:szCs w:val="28"/>
        </w:rPr>
        <w:t>.</w:t>
      </w:r>
      <w:r w:rsidRPr="00461200">
        <w:rPr>
          <w:rFonts w:ascii="Times New Roman" w:eastAsia="Times New Roman" w:hAnsi="Times New Roman" w:cs="Times New Roman"/>
          <w:color w:val="454545"/>
          <w:spacing w:val="17"/>
          <w:sz w:val="28"/>
          <w:szCs w:val="28"/>
        </w:rPr>
        <w:t xml:space="preserve"> </w:t>
      </w:r>
      <w:r w:rsidRPr="00461200">
        <w:rPr>
          <w:rFonts w:ascii="Times New Roman" w:eastAsia="Times New Roman" w:hAnsi="Times New Roman" w:cs="Times New Roman"/>
          <w:sz w:val="28"/>
          <w:szCs w:val="28"/>
        </w:rPr>
        <w:t>Сама</w:t>
      </w:r>
      <w:r w:rsidRPr="00461200">
        <w:rPr>
          <w:rFonts w:ascii="Times New Roman" w:eastAsia="Times New Roman" w:hAnsi="Times New Roman" w:cs="Times New Roman"/>
          <w:spacing w:val="15"/>
          <w:sz w:val="28"/>
          <w:szCs w:val="28"/>
        </w:rPr>
        <w:t xml:space="preserve"> </w:t>
      </w:r>
      <w:r w:rsidRPr="00461200">
        <w:rPr>
          <w:rFonts w:ascii="Times New Roman" w:eastAsia="Times New Roman" w:hAnsi="Times New Roman" w:cs="Times New Roman"/>
          <w:sz w:val="28"/>
          <w:szCs w:val="28"/>
        </w:rPr>
        <w:t>изобразительная</w:t>
      </w:r>
      <w:r w:rsidRPr="00461200">
        <w:rPr>
          <w:rFonts w:ascii="Times New Roman" w:eastAsia="Times New Roman" w:hAnsi="Times New Roman" w:cs="Times New Roman"/>
          <w:spacing w:val="18"/>
          <w:sz w:val="28"/>
          <w:szCs w:val="28"/>
        </w:rPr>
        <w:t xml:space="preserve"> </w:t>
      </w:r>
      <w:r w:rsidRPr="00461200">
        <w:rPr>
          <w:rFonts w:ascii="Times New Roman" w:eastAsia="Times New Roman" w:hAnsi="Times New Roman" w:cs="Times New Roman"/>
          <w:sz w:val="28"/>
          <w:szCs w:val="28"/>
        </w:rPr>
        <w:t>деятельность</w:t>
      </w:r>
      <w:r w:rsidR="0080727A" w:rsidRPr="00461200">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детей с ЗПР подводит их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 пониманию того, что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изобразительное искусство</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отражает</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окружающий мир,</w:t>
      </w:r>
      <w:r w:rsidRPr="00461200">
        <w:rPr>
          <w:rFonts w:ascii="Times New Roman" w:eastAsia="Times New Roman" w:hAnsi="Times New Roman" w:cs="Times New Roman"/>
          <w:spacing w:val="-5"/>
          <w:sz w:val="28"/>
          <w:szCs w:val="28"/>
        </w:rPr>
        <w:t xml:space="preserve"> </w:t>
      </w:r>
      <w:r w:rsidRPr="00461200">
        <w:rPr>
          <w:rFonts w:ascii="Times New Roman" w:eastAsia="Times New Roman" w:hAnsi="Times New Roman" w:cs="Times New Roman"/>
          <w:sz w:val="28"/>
          <w:szCs w:val="28"/>
        </w:rPr>
        <w:t>посредством</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линий,</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цвета,</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красок,</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формы.</w:t>
      </w:r>
    </w:p>
    <w:p w14:paraId="5D31B2B2" w14:textId="2BD44FD3" w:rsidR="00E659A7" w:rsidRPr="00461200" w:rsidRDefault="00E659A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461200">
        <w:rPr>
          <w:rFonts w:ascii="Times New Roman" w:eastAsia="Times New Roman" w:hAnsi="Times New Roman" w:cs="Times New Roman"/>
          <w:sz w:val="28"/>
          <w:szCs w:val="28"/>
        </w:rPr>
        <w:t>Большой проблемой для детей с ограниченными возможностями здоровья</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является</w:t>
      </w:r>
      <w:r w:rsidRPr="00461200">
        <w:rPr>
          <w:rFonts w:ascii="Times New Roman" w:eastAsia="Times New Roman" w:hAnsi="Times New Roman" w:cs="Times New Roman"/>
          <w:spacing w:val="57"/>
          <w:sz w:val="28"/>
          <w:szCs w:val="28"/>
        </w:rPr>
        <w:t xml:space="preserve"> </w:t>
      </w:r>
      <w:r w:rsidRPr="00461200">
        <w:rPr>
          <w:rFonts w:ascii="Times New Roman" w:eastAsia="Times New Roman" w:hAnsi="Times New Roman" w:cs="Times New Roman"/>
          <w:sz w:val="28"/>
          <w:szCs w:val="28"/>
        </w:rPr>
        <w:t>недостаток</w:t>
      </w:r>
      <w:r w:rsidRPr="00461200">
        <w:rPr>
          <w:rFonts w:ascii="Times New Roman" w:eastAsia="Times New Roman" w:hAnsi="Times New Roman" w:cs="Times New Roman"/>
          <w:spacing w:val="57"/>
          <w:sz w:val="28"/>
          <w:szCs w:val="28"/>
        </w:rPr>
        <w:t xml:space="preserve"> </w:t>
      </w:r>
      <w:r w:rsidRPr="00461200">
        <w:rPr>
          <w:rFonts w:ascii="Times New Roman" w:eastAsia="Times New Roman" w:hAnsi="Times New Roman" w:cs="Times New Roman"/>
          <w:sz w:val="28"/>
          <w:szCs w:val="28"/>
        </w:rPr>
        <w:t>общения.</w:t>
      </w:r>
      <w:r w:rsidRPr="00461200">
        <w:rPr>
          <w:rFonts w:ascii="Times New Roman" w:eastAsia="Times New Roman" w:hAnsi="Times New Roman" w:cs="Times New Roman"/>
          <w:spacing w:val="56"/>
          <w:sz w:val="28"/>
          <w:szCs w:val="28"/>
        </w:rPr>
        <w:t xml:space="preserve"> </w:t>
      </w:r>
      <w:r w:rsidRPr="00461200">
        <w:rPr>
          <w:rFonts w:ascii="Times New Roman" w:eastAsia="Times New Roman" w:hAnsi="Times New Roman" w:cs="Times New Roman"/>
          <w:sz w:val="28"/>
          <w:szCs w:val="28"/>
        </w:rPr>
        <w:t>Острота</w:t>
      </w:r>
      <w:r w:rsidRPr="00461200">
        <w:rPr>
          <w:rFonts w:ascii="Times New Roman" w:eastAsia="Times New Roman" w:hAnsi="Times New Roman" w:cs="Times New Roman"/>
          <w:spacing w:val="57"/>
          <w:sz w:val="28"/>
          <w:szCs w:val="28"/>
        </w:rPr>
        <w:t xml:space="preserve"> </w:t>
      </w:r>
      <w:r w:rsidRPr="00461200">
        <w:rPr>
          <w:rFonts w:ascii="Times New Roman" w:eastAsia="Times New Roman" w:hAnsi="Times New Roman" w:cs="Times New Roman"/>
          <w:sz w:val="28"/>
          <w:szCs w:val="28"/>
        </w:rPr>
        <w:t>проблемы</w:t>
      </w:r>
      <w:r w:rsidRPr="00461200">
        <w:rPr>
          <w:rFonts w:ascii="Times New Roman" w:eastAsia="Times New Roman" w:hAnsi="Times New Roman" w:cs="Times New Roman"/>
          <w:spacing w:val="58"/>
          <w:sz w:val="28"/>
          <w:szCs w:val="28"/>
        </w:rPr>
        <w:t xml:space="preserve"> </w:t>
      </w:r>
      <w:r w:rsidRPr="00461200">
        <w:rPr>
          <w:rFonts w:ascii="Times New Roman" w:eastAsia="Times New Roman" w:hAnsi="Times New Roman" w:cs="Times New Roman"/>
          <w:sz w:val="28"/>
          <w:szCs w:val="28"/>
        </w:rPr>
        <w:t>заключается</w:t>
      </w:r>
      <w:r w:rsidRPr="00461200">
        <w:rPr>
          <w:rFonts w:ascii="Times New Roman" w:eastAsia="Times New Roman" w:hAnsi="Times New Roman" w:cs="Times New Roman"/>
          <w:spacing w:val="57"/>
          <w:sz w:val="28"/>
          <w:szCs w:val="28"/>
        </w:rPr>
        <w:t xml:space="preserve"> </w:t>
      </w:r>
      <w:r w:rsidRPr="00461200">
        <w:rPr>
          <w:rFonts w:ascii="Times New Roman" w:eastAsia="Times New Roman" w:hAnsi="Times New Roman" w:cs="Times New Roman"/>
          <w:sz w:val="28"/>
          <w:szCs w:val="28"/>
        </w:rPr>
        <w:t>в</w:t>
      </w:r>
      <w:r w:rsidRPr="00461200">
        <w:rPr>
          <w:rFonts w:ascii="Times New Roman" w:eastAsia="Times New Roman" w:hAnsi="Times New Roman" w:cs="Times New Roman"/>
          <w:spacing w:val="56"/>
          <w:sz w:val="28"/>
          <w:szCs w:val="28"/>
        </w:rPr>
        <w:t xml:space="preserve"> </w:t>
      </w:r>
      <w:r w:rsidRPr="00461200">
        <w:rPr>
          <w:rFonts w:ascii="Times New Roman" w:eastAsia="Times New Roman" w:hAnsi="Times New Roman" w:cs="Times New Roman"/>
          <w:sz w:val="28"/>
          <w:szCs w:val="28"/>
        </w:rPr>
        <w:t>том,</w:t>
      </w:r>
      <w:r w:rsidRPr="00461200">
        <w:rPr>
          <w:rFonts w:ascii="Times New Roman" w:eastAsia="Times New Roman" w:hAnsi="Times New Roman" w:cs="Times New Roman"/>
          <w:spacing w:val="56"/>
          <w:sz w:val="28"/>
          <w:szCs w:val="28"/>
        </w:rPr>
        <w:t xml:space="preserve"> </w:t>
      </w:r>
      <w:r w:rsidRPr="00461200">
        <w:rPr>
          <w:rFonts w:ascii="Times New Roman" w:eastAsia="Times New Roman" w:hAnsi="Times New Roman" w:cs="Times New Roman"/>
          <w:sz w:val="28"/>
          <w:szCs w:val="28"/>
        </w:rPr>
        <w:t>что</w:t>
      </w:r>
      <w:r w:rsidR="0080727A" w:rsidRPr="00461200">
        <w:rPr>
          <w:rFonts w:ascii="Times New Roman" w:eastAsia="Times New Roman" w:hAnsi="Times New Roman" w:cs="Times New Roman"/>
          <w:sz w:val="28"/>
          <w:szCs w:val="28"/>
        </w:rPr>
        <w:t xml:space="preserve"> </w:t>
      </w:r>
      <w:r w:rsidRPr="00461200">
        <w:rPr>
          <w:rFonts w:ascii="Times New Roman" w:eastAsia="Times New Roman" w:hAnsi="Times New Roman" w:cs="Times New Roman"/>
          <w:sz w:val="28"/>
          <w:szCs w:val="28"/>
        </w:rPr>
        <w:t>«особые»</w:t>
      </w:r>
      <w:r w:rsidRPr="00461200">
        <w:rPr>
          <w:rFonts w:ascii="Times New Roman" w:eastAsia="Times New Roman" w:hAnsi="Times New Roman" w:cs="Times New Roman"/>
          <w:spacing w:val="21"/>
          <w:sz w:val="28"/>
          <w:szCs w:val="28"/>
        </w:rPr>
        <w:t xml:space="preserve"> </w:t>
      </w:r>
      <w:r w:rsidRPr="00461200">
        <w:rPr>
          <w:rFonts w:ascii="Times New Roman" w:eastAsia="Times New Roman" w:hAnsi="Times New Roman" w:cs="Times New Roman"/>
          <w:sz w:val="28"/>
          <w:szCs w:val="28"/>
        </w:rPr>
        <w:t>дети</w:t>
      </w:r>
      <w:r w:rsidRPr="00461200">
        <w:rPr>
          <w:rFonts w:ascii="Times New Roman" w:eastAsia="Times New Roman" w:hAnsi="Times New Roman" w:cs="Times New Roman"/>
          <w:spacing w:val="21"/>
          <w:sz w:val="28"/>
          <w:szCs w:val="28"/>
        </w:rPr>
        <w:t xml:space="preserve"> </w:t>
      </w:r>
      <w:r w:rsidRPr="00461200">
        <w:rPr>
          <w:rFonts w:ascii="Times New Roman" w:eastAsia="Times New Roman" w:hAnsi="Times New Roman" w:cs="Times New Roman"/>
          <w:sz w:val="28"/>
          <w:szCs w:val="28"/>
        </w:rPr>
        <w:t>не</w:t>
      </w:r>
      <w:r w:rsidRPr="00461200">
        <w:rPr>
          <w:rFonts w:ascii="Times New Roman" w:eastAsia="Times New Roman" w:hAnsi="Times New Roman" w:cs="Times New Roman"/>
          <w:spacing w:val="20"/>
          <w:sz w:val="28"/>
          <w:szCs w:val="28"/>
        </w:rPr>
        <w:t xml:space="preserve"> </w:t>
      </w:r>
      <w:r w:rsidRPr="00461200">
        <w:rPr>
          <w:rFonts w:ascii="Times New Roman" w:eastAsia="Times New Roman" w:hAnsi="Times New Roman" w:cs="Times New Roman"/>
          <w:sz w:val="28"/>
          <w:szCs w:val="28"/>
        </w:rPr>
        <w:t>имеют</w:t>
      </w:r>
      <w:r w:rsidRPr="00461200">
        <w:rPr>
          <w:rFonts w:ascii="Times New Roman" w:eastAsia="Times New Roman" w:hAnsi="Times New Roman" w:cs="Times New Roman"/>
          <w:spacing w:val="22"/>
          <w:sz w:val="28"/>
          <w:szCs w:val="28"/>
        </w:rPr>
        <w:t xml:space="preserve"> </w:t>
      </w:r>
      <w:r w:rsidRPr="00461200">
        <w:rPr>
          <w:rFonts w:ascii="Times New Roman" w:eastAsia="Times New Roman" w:hAnsi="Times New Roman" w:cs="Times New Roman"/>
          <w:sz w:val="28"/>
          <w:szCs w:val="28"/>
        </w:rPr>
        <w:t>возможности</w:t>
      </w:r>
      <w:r w:rsidRPr="00461200">
        <w:rPr>
          <w:rFonts w:ascii="Times New Roman" w:eastAsia="Times New Roman" w:hAnsi="Times New Roman" w:cs="Times New Roman"/>
          <w:spacing w:val="20"/>
          <w:sz w:val="28"/>
          <w:szCs w:val="28"/>
        </w:rPr>
        <w:t xml:space="preserve"> </w:t>
      </w:r>
      <w:r w:rsidRPr="00461200">
        <w:rPr>
          <w:rFonts w:ascii="Times New Roman" w:eastAsia="Times New Roman" w:hAnsi="Times New Roman" w:cs="Times New Roman"/>
          <w:sz w:val="28"/>
          <w:szCs w:val="28"/>
        </w:rPr>
        <w:t>постоянного</w:t>
      </w:r>
      <w:r w:rsidRPr="00461200">
        <w:rPr>
          <w:rFonts w:ascii="Times New Roman" w:eastAsia="Times New Roman" w:hAnsi="Times New Roman" w:cs="Times New Roman"/>
          <w:spacing w:val="22"/>
          <w:sz w:val="28"/>
          <w:szCs w:val="28"/>
        </w:rPr>
        <w:t xml:space="preserve"> </w:t>
      </w:r>
      <w:r w:rsidRPr="00461200">
        <w:rPr>
          <w:rFonts w:ascii="Times New Roman" w:eastAsia="Times New Roman" w:hAnsi="Times New Roman" w:cs="Times New Roman"/>
          <w:sz w:val="28"/>
          <w:szCs w:val="28"/>
        </w:rPr>
        <w:t>общения</w:t>
      </w:r>
      <w:r w:rsidRPr="00461200">
        <w:rPr>
          <w:rFonts w:ascii="Times New Roman" w:eastAsia="Times New Roman" w:hAnsi="Times New Roman" w:cs="Times New Roman"/>
          <w:spacing w:val="21"/>
          <w:sz w:val="28"/>
          <w:szCs w:val="28"/>
        </w:rPr>
        <w:t xml:space="preserve"> </w:t>
      </w:r>
      <w:r w:rsidRPr="00461200">
        <w:rPr>
          <w:rFonts w:ascii="Times New Roman" w:eastAsia="Times New Roman" w:hAnsi="Times New Roman" w:cs="Times New Roman"/>
          <w:sz w:val="28"/>
          <w:szCs w:val="28"/>
        </w:rPr>
        <w:t>среди</w:t>
      </w:r>
      <w:r w:rsidRPr="00461200">
        <w:rPr>
          <w:rFonts w:ascii="Times New Roman" w:eastAsia="Times New Roman" w:hAnsi="Times New Roman" w:cs="Times New Roman"/>
          <w:spacing w:val="23"/>
          <w:sz w:val="28"/>
          <w:szCs w:val="28"/>
        </w:rPr>
        <w:t xml:space="preserve"> </w:t>
      </w:r>
      <w:r w:rsidRPr="00461200">
        <w:rPr>
          <w:rFonts w:ascii="Times New Roman" w:eastAsia="Times New Roman" w:hAnsi="Times New Roman" w:cs="Times New Roman"/>
          <w:sz w:val="28"/>
          <w:szCs w:val="28"/>
        </w:rPr>
        <w:t>сверстников</w:t>
      </w:r>
      <w:r w:rsidRPr="00461200">
        <w:rPr>
          <w:rFonts w:ascii="Times New Roman" w:eastAsia="Times New Roman" w:hAnsi="Times New Roman" w:cs="Times New Roman"/>
          <w:spacing w:val="-67"/>
          <w:sz w:val="28"/>
          <w:szCs w:val="28"/>
        </w:rPr>
        <w:t xml:space="preserve"> </w:t>
      </w:r>
      <w:r w:rsidRPr="00461200">
        <w:rPr>
          <w:rFonts w:ascii="Times New Roman" w:eastAsia="Times New Roman" w:hAnsi="Times New Roman" w:cs="Times New Roman"/>
          <w:sz w:val="28"/>
          <w:szCs w:val="28"/>
        </w:rPr>
        <w:t>в силу закрытого образа жизни. Дети с ОВЗ не пассивные объекты социальной</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помощи, а развивающиеся личности, которые имеют право на удовлетворение</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разносторонних</w:t>
      </w:r>
      <w:r w:rsidRPr="00461200">
        <w:rPr>
          <w:rFonts w:ascii="Times New Roman" w:eastAsia="Times New Roman" w:hAnsi="Times New Roman" w:cs="Times New Roman"/>
          <w:spacing w:val="-1"/>
          <w:sz w:val="28"/>
          <w:szCs w:val="28"/>
        </w:rPr>
        <w:t xml:space="preserve"> </w:t>
      </w:r>
      <w:r w:rsidRPr="00461200">
        <w:rPr>
          <w:rFonts w:ascii="Times New Roman" w:eastAsia="Times New Roman" w:hAnsi="Times New Roman" w:cs="Times New Roman"/>
          <w:sz w:val="28"/>
          <w:szCs w:val="28"/>
        </w:rPr>
        <w:t>социальных</w:t>
      </w:r>
      <w:r w:rsidRPr="00461200">
        <w:rPr>
          <w:rFonts w:ascii="Times New Roman" w:eastAsia="Times New Roman" w:hAnsi="Times New Roman" w:cs="Times New Roman"/>
          <w:spacing w:val="-3"/>
          <w:sz w:val="28"/>
          <w:szCs w:val="28"/>
        </w:rPr>
        <w:t xml:space="preserve"> </w:t>
      </w:r>
      <w:r w:rsidRPr="00461200">
        <w:rPr>
          <w:rFonts w:ascii="Times New Roman" w:eastAsia="Times New Roman" w:hAnsi="Times New Roman" w:cs="Times New Roman"/>
          <w:sz w:val="28"/>
          <w:szCs w:val="28"/>
        </w:rPr>
        <w:t>потребностей в</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познании,</w:t>
      </w:r>
      <w:r w:rsidRPr="00461200">
        <w:rPr>
          <w:rFonts w:ascii="Times New Roman" w:eastAsia="Times New Roman" w:hAnsi="Times New Roman" w:cs="Times New Roman"/>
          <w:spacing w:val="-2"/>
          <w:sz w:val="28"/>
          <w:szCs w:val="28"/>
        </w:rPr>
        <w:t xml:space="preserve"> </w:t>
      </w:r>
      <w:r w:rsidRPr="00461200">
        <w:rPr>
          <w:rFonts w:ascii="Times New Roman" w:eastAsia="Times New Roman" w:hAnsi="Times New Roman" w:cs="Times New Roman"/>
          <w:sz w:val="28"/>
          <w:szCs w:val="28"/>
        </w:rPr>
        <w:t>творчестве.</w:t>
      </w:r>
    </w:p>
    <w:p w14:paraId="28F6B195" w14:textId="77777777" w:rsidR="008F1D23" w:rsidRDefault="008F1D23" w:rsidP="0050547B">
      <w:pPr>
        <w:spacing w:after="0" w:line="240" w:lineRule="auto"/>
        <w:ind w:firstLine="709"/>
        <w:jc w:val="both"/>
        <w:rPr>
          <w:rFonts w:ascii="Times New Roman" w:eastAsia="Times New Roman" w:hAnsi="Times New Roman" w:cs="Times New Roman"/>
          <w:sz w:val="28"/>
          <w:szCs w:val="28"/>
          <w:lang w:eastAsia="ru-RU"/>
        </w:rPr>
      </w:pPr>
      <w:r w:rsidRPr="008F1D23">
        <w:rPr>
          <w:rFonts w:ascii="Times New Roman" w:eastAsia="Times New Roman" w:hAnsi="Times New Roman" w:cs="Times New Roman"/>
          <w:sz w:val="28"/>
          <w:szCs w:val="28"/>
          <w:lang w:eastAsia="ru-RU"/>
        </w:rPr>
        <w:t xml:space="preserve">           </w:t>
      </w:r>
    </w:p>
    <w:p w14:paraId="29718E45" w14:textId="2212092C" w:rsidR="008F1D23" w:rsidRPr="008F1D23" w:rsidRDefault="008F1D23" w:rsidP="0050547B">
      <w:pPr>
        <w:spacing w:after="0" w:line="240" w:lineRule="auto"/>
        <w:ind w:firstLine="709"/>
        <w:jc w:val="both"/>
        <w:rPr>
          <w:rFonts w:ascii="Times New Roman" w:eastAsia="Times New Roman" w:hAnsi="Times New Roman" w:cs="Times New Roman"/>
          <w:sz w:val="28"/>
          <w:szCs w:val="28"/>
          <w:lang w:eastAsia="ru-RU"/>
        </w:rPr>
      </w:pPr>
      <w:r w:rsidRPr="008F1D23">
        <w:rPr>
          <w:rFonts w:ascii="Times New Roman" w:eastAsia="Times New Roman" w:hAnsi="Times New Roman" w:cs="Times New Roman"/>
          <w:sz w:val="28"/>
          <w:szCs w:val="28"/>
          <w:lang w:eastAsia="ru-RU"/>
        </w:rPr>
        <w:t xml:space="preserve">Данная программа имеет </w:t>
      </w:r>
      <w:r w:rsidRPr="008F1D23">
        <w:rPr>
          <w:rFonts w:ascii="Times New Roman" w:eastAsia="Times New Roman" w:hAnsi="Times New Roman" w:cs="Times New Roman"/>
          <w:b/>
          <w:sz w:val="28"/>
          <w:szCs w:val="28"/>
          <w:lang w:eastAsia="ru-RU"/>
        </w:rPr>
        <w:t>художественную направленность</w:t>
      </w:r>
      <w:r w:rsidRPr="008F1D23">
        <w:rPr>
          <w:rFonts w:ascii="Times New Roman" w:eastAsia="Times New Roman" w:hAnsi="Times New Roman" w:cs="Times New Roman"/>
          <w:sz w:val="28"/>
          <w:szCs w:val="28"/>
          <w:lang w:eastAsia="ru-RU"/>
        </w:rPr>
        <w:t>.</w:t>
      </w:r>
    </w:p>
    <w:p w14:paraId="16CDD041" w14:textId="77777777" w:rsidR="00E24807" w:rsidRPr="00461200" w:rsidRDefault="00E24807"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p>
    <w:p w14:paraId="13888BCD" w14:textId="77777777" w:rsidR="008F1D23" w:rsidRPr="00461200" w:rsidRDefault="008F1D23" w:rsidP="0050547B">
      <w:pPr>
        <w:widowControl w:val="0"/>
        <w:autoSpaceDE w:val="0"/>
        <w:autoSpaceDN w:val="0"/>
        <w:spacing w:after="0" w:line="240" w:lineRule="auto"/>
        <w:ind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b/>
          <w:bCs/>
          <w:color w:val="000000"/>
          <w:sz w:val="28"/>
          <w:szCs w:val="28"/>
          <w:lang w:eastAsia="ru-RU"/>
        </w:rPr>
        <w:t>Актуальность</w:t>
      </w:r>
      <w:r w:rsidRPr="00461200">
        <w:rPr>
          <w:rFonts w:ascii="Times New Roman" w:eastAsia="Calibri" w:hAnsi="Times New Roman" w:cs="Times New Roman"/>
          <w:b/>
          <w:color w:val="000000"/>
          <w:sz w:val="28"/>
          <w:szCs w:val="28"/>
          <w:lang w:eastAsia="ru-RU"/>
        </w:rPr>
        <w:t xml:space="preserve"> программы</w:t>
      </w:r>
      <w:r w:rsidRPr="00461200">
        <w:rPr>
          <w:rFonts w:ascii="Times New Roman" w:eastAsia="Calibri" w:hAnsi="Times New Roman" w:cs="Times New Roman"/>
          <w:color w:val="000000"/>
          <w:sz w:val="28"/>
          <w:szCs w:val="28"/>
          <w:lang w:eastAsia="ru-RU"/>
        </w:rPr>
        <w:t xml:space="preserve"> заключается в том, что бы помочь детям с ОВЗ развить познавательную активность, любознательность; сформировать правильное отношение к объектам и предметам окружающего мира; освоить разнообразные способы деятельности: трудовые, художественные, двигательные умения; развить детскую самостоятельность и пробудить стремление к творчеству.</w:t>
      </w:r>
    </w:p>
    <w:p w14:paraId="44AA8997" w14:textId="77777777" w:rsidR="008F1D23" w:rsidRDefault="008F1D23" w:rsidP="0050547B">
      <w:pPr>
        <w:widowControl w:val="0"/>
        <w:autoSpaceDE w:val="0"/>
        <w:autoSpaceDN w:val="0"/>
        <w:spacing w:after="0" w:line="240" w:lineRule="auto"/>
        <w:ind w:firstLine="709"/>
        <w:jc w:val="both"/>
        <w:rPr>
          <w:rFonts w:ascii="Times New Roman" w:eastAsia="Times New Roman" w:hAnsi="Times New Roman" w:cs="Times New Roman"/>
          <w:b/>
          <w:bCs/>
          <w:sz w:val="28"/>
          <w:szCs w:val="28"/>
        </w:rPr>
      </w:pPr>
    </w:p>
    <w:p w14:paraId="79BBD61B" w14:textId="7867E434" w:rsidR="00E659A7" w:rsidRPr="00461200" w:rsidRDefault="0092291D" w:rsidP="0050547B">
      <w:pPr>
        <w:widowControl w:val="0"/>
        <w:autoSpaceDE w:val="0"/>
        <w:autoSpaceDN w:val="0"/>
        <w:spacing w:after="0" w:line="240" w:lineRule="auto"/>
        <w:ind w:firstLine="709"/>
        <w:jc w:val="both"/>
        <w:rPr>
          <w:rFonts w:ascii="Times New Roman" w:eastAsia="Calibri" w:hAnsi="Times New Roman" w:cs="Times New Roman"/>
          <w:color w:val="000000"/>
          <w:sz w:val="28"/>
          <w:szCs w:val="28"/>
          <w:lang w:eastAsia="ru-RU"/>
        </w:rPr>
      </w:pPr>
      <w:r w:rsidRPr="00461200">
        <w:rPr>
          <w:rFonts w:ascii="Times New Roman" w:eastAsia="Times New Roman" w:hAnsi="Times New Roman" w:cs="Times New Roman"/>
          <w:b/>
          <w:bCs/>
          <w:sz w:val="28"/>
          <w:szCs w:val="28"/>
        </w:rPr>
        <w:t>Н</w:t>
      </w:r>
      <w:r w:rsidR="00E659A7" w:rsidRPr="00461200">
        <w:rPr>
          <w:rFonts w:ascii="Times New Roman" w:eastAsia="Andale Sans UI" w:hAnsi="Times New Roman" w:cs="Times New Roman"/>
          <w:b/>
          <w:bCs/>
          <w:kern w:val="1"/>
          <w:sz w:val="28"/>
          <w:szCs w:val="28"/>
        </w:rPr>
        <w:t>овизна</w:t>
      </w:r>
      <w:r w:rsidR="00E659A7" w:rsidRPr="00461200">
        <w:rPr>
          <w:rFonts w:ascii="Times New Roman" w:eastAsia="Andale Sans UI" w:hAnsi="Times New Roman" w:cs="Times New Roman"/>
          <w:kern w:val="1"/>
          <w:sz w:val="28"/>
          <w:szCs w:val="28"/>
        </w:rPr>
        <w:t xml:space="preserve"> предполагает новые методики преподавания, включение в программу</w:t>
      </w:r>
      <w:r w:rsidR="00E659A7" w:rsidRPr="00461200">
        <w:rPr>
          <w:rFonts w:ascii="Times New Roman" w:eastAsia="Calibri" w:hAnsi="Times New Roman" w:cs="Times New Roman"/>
          <w:color w:val="000000"/>
          <w:sz w:val="28"/>
          <w:szCs w:val="28"/>
          <w:lang w:eastAsia="ru-RU"/>
        </w:rPr>
        <w:t xml:space="preserve"> помощи в социальной адаптации детей с ОВЗ через занятия по ознакомлению с нетрадиционными техниками изобразительного искусства. </w:t>
      </w:r>
    </w:p>
    <w:p w14:paraId="62271B9F" w14:textId="77777777" w:rsidR="0080727A" w:rsidRPr="00461200" w:rsidRDefault="0080727A" w:rsidP="0050547B">
      <w:pPr>
        <w:widowControl w:val="0"/>
        <w:autoSpaceDE w:val="0"/>
        <w:autoSpaceDN w:val="0"/>
        <w:spacing w:after="0" w:line="240" w:lineRule="auto"/>
        <w:ind w:firstLine="709"/>
        <w:jc w:val="both"/>
        <w:rPr>
          <w:rFonts w:ascii="Times New Roman" w:eastAsia="Calibri" w:hAnsi="Times New Roman" w:cs="Times New Roman"/>
          <w:color w:val="000000"/>
          <w:sz w:val="28"/>
          <w:szCs w:val="28"/>
          <w:lang w:eastAsia="ru-RU"/>
        </w:rPr>
      </w:pPr>
    </w:p>
    <w:p w14:paraId="2CA7AA13" w14:textId="41377819" w:rsidR="00EF2B4B" w:rsidRPr="00461200" w:rsidRDefault="00EF2B4B" w:rsidP="0050547B">
      <w:pPr>
        <w:shd w:val="clear" w:color="auto" w:fill="FFFFFF"/>
        <w:spacing w:after="0" w:line="240" w:lineRule="auto"/>
        <w:ind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b/>
          <w:color w:val="000000"/>
          <w:sz w:val="28"/>
          <w:szCs w:val="28"/>
          <w:lang w:eastAsia="ru-RU"/>
        </w:rPr>
        <w:t>Педагогическая целесообразность</w:t>
      </w:r>
      <w:r w:rsidRPr="00461200">
        <w:rPr>
          <w:rFonts w:ascii="Times New Roman" w:eastAsia="Calibri" w:hAnsi="Times New Roman" w:cs="Times New Roman"/>
          <w:color w:val="000000"/>
          <w:sz w:val="28"/>
          <w:szCs w:val="28"/>
          <w:lang w:eastAsia="ru-RU"/>
        </w:rPr>
        <w:t xml:space="preserve">  программы обусловлена тем, что занятия по рисованию открывают детям с ОВЗ путь к творчеству, развивают их фантазию и художественные возможности. Рассматриваются различные методики выполнения работ с использованием самых разнообразных техник. Предполагается развитие ребёнка в самых различных направлениях: образное, пространственное и конструкторское  мышление, художественно-эстетический вкус. Всё это необходимо человеку, чтобы осознать себя гармонично развитой личностью. </w:t>
      </w:r>
    </w:p>
    <w:p w14:paraId="60ED85C7" w14:textId="77777777" w:rsidR="005D7988" w:rsidRDefault="005D7988" w:rsidP="0050547B">
      <w:pPr>
        <w:shd w:val="clear" w:color="auto" w:fill="FFFFFF"/>
        <w:spacing w:after="0" w:line="240" w:lineRule="auto"/>
        <w:ind w:firstLine="709"/>
        <w:jc w:val="both"/>
        <w:rPr>
          <w:rFonts w:ascii="Times New Roman" w:eastAsia="Calibri" w:hAnsi="Times New Roman" w:cs="Times New Roman"/>
          <w:color w:val="000000"/>
          <w:sz w:val="28"/>
          <w:szCs w:val="28"/>
          <w:lang w:eastAsia="ru-RU"/>
        </w:rPr>
      </w:pPr>
    </w:p>
    <w:p w14:paraId="13DBEA4B" w14:textId="6AE15101" w:rsidR="007F6DA3" w:rsidRPr="00461200" w:rsidRDefault="007F6DA3" w:rsidP="0050547B">
      <w:pPr>
        <w:shd w:val="clear" w:color="auto" w:fill="FFFFFF"/>
        <w:spacing w:after="0" w:line="240" w:lineRule="auto"/>
        <w:ind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lastRenderedPageBreak/>
        <w:t xml:space="preserve">Главными </w:t>
      </w:r>
      <w:r w:rsidRPr="00461200">
        <w:rPr>
          <w:rFonts w:ascii="Times New Roman" w:eastAsia="Calibri" w:hAnsi="Times New Roman" w:cs="Times New Roman"/>
          <w:b/>
          <w:color w:val="000000"/>
          <w:sz w:val="28"/>
          <w:szCs w:val="28"/>
          <w:lang w:eastAsia="ru-RU"/>
        </w:rPr>
        <w:t xml:space="preserve">ценностями </w:t>
      </w:r>
      <w:r w:rsidRPr="00461200">
        <w:rPr>
          <w:rFonts w:ascii="Times New Roman" w:eastAsia="Calibri" w:hAnsi="Times New Roman" w:cs="Times New Roman"/>
          <w:color w:val="000000"/>
          <w:sz w:val="28"/>
          <w:szCs w:val="28"/>
          <w:lang w:eastAsia="ru-RU"/>
        </w:rPr>
        <w:t>ДОП являются:</w:t>
      </w:r>
    </w:p>
    <w:p w14:paraId="76B7F484"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Право</w:t>
      </w:r>
      <w:r w:rsidRPr="00461200">
        <w:rPr>
          <w:rFonts w:ascii="Times New Roman" w:eastAsia="Calibri" w:hAnsi="Times New Roman" w:cs="Times New Roman"/>
          <w:color w:val="000000"/>
          <w:sz w:val="28"/>
          <w:szCs w:val="28"/>
          <w:lang w:eastAsia="ru-RU"/>
        </w:rPr>
        <w:tab/>
        <w:t>каждого</w:t>
      </w:r>
      <w:r w:rsidRPr="00461200">
        <w:rPr>
          <w:rFonts w:ascii="Times New Roman" w:eastAsia="Calibri" w:hAnsi="Times New Roman" w:cs="Times New Roman"/>
          <w:color w:val="000000"/>
          <w:sz w:val="28"/>
          <w:szCs w:val="28"/>
          <w:lang w:eastAsia="ru-RU"/>
        </w:rPr>
        <w:tab/>
        <w:t>ребенка</w:t>
      </w:r>
      <w:r w:rsidRPr="00461200">
        <w:rPr>
          <w:rFonts w:ascii="Times New Roman" w:eastAsia="Calibri" w:hAnsi="Times New Roman" w:cs="Times New Roman"/>
          <w:color w:val="000000"/>
          <w:sz w:val="28"/>
          <w:szCs w:val="28"/>
          <w:lang w:eastAsia="ru-RU"/>
        </w:rPr>
        <w:tab/>
        <w:t>на</w:t>
      </w:r>
      <w:r w:rsidRPr="00461200">
        <w:rPr>
          <w:rFonts w:ascii="Times New Roman" w:eastAsia="Calibri" w:hAnsi="Times New Roman" w:cs="Times New Roman"/>
          <w:color w:val="000000"/>
          <w:sz w:val="28"/>
          <w:szCs w:val="28"/>
          <w:lang w:eastAsia="ru-RU"/>
        </w:rPr>
        <w:tab/>
        <w:t>получение</w:t>
      </w:r>
      <w:r w:rsidRPr="00461200">
        <w:rPr>
          <w:rFonts w:ascii="Times New Roman" w:eastAsia="Calibri" w:hAnsi="Times New Roman" w:cs="Times New Roman"/>
          <w:color w:val="000000"/>
          <w:sz w:val="28"/>
          <w:szCs w:val="28"/>
          <w:lang w:eastAsia="ru-RU"/>
        </w:rPr>
        <w:tab/>
        <w:t>дополнительного</w:t>
      </w:r>
      <w:r w:rsidRPr="00461200">
        <w:rPr>
          <w:rFonts w:ascii="Times New Roman" w:eastAsia="Calibri" w:hAnsi="Times New Roman" w:cs="Times New Roman"/>
          <w:color w:val="000000"/>
          <w:sz w:val="28"/>
          <w:szCs w:val="28"/>
          <w:lang w:eastAsia="ru-RU"/>
        </w:rPr>
        <w:tab/>
        <w:t>образования</w:t>
      </w:r>
      <w:r w:rsidRPr="00461200">
        <w:rPr>
          <w:rFonts w:ascii="Times New Roman" w:eastAsia="Calibri" w:hAnsi="Times New Roman" w:cs="Times New Roman"/>
          <w:color w:val="000000"/>
          <w:sz w:val="28"/>
          <w:szCs w:val="28"/>
          <w:lang w:eastAsia="ru-RU"/>
        </w:rPr>
        <w:tab/>
        <w:t>в зависимости от его индивидуальных особенностей и возможностей.</w:t>
      </w:r>
    </w:p>
    <w:p w14:paraId="0A2C71C7"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Признание интересов ребенка, поддержка его успехов и создание условий для его самореализации.</w:t>
      </w:r>
    </w:p>
    <w:p w14:paraId="6615A2A7"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Право педагога на творчество и профессиональную деятельность.</w:t>
      </w:r>
    </w:p>
    <w:p w14:paraId="670DC5D2"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Психологический комфорт всех субъектов психологического взаимодействия.</w:t>
      </w:r>
    </w:p>
    <w:p w14:paraId="166AEB60"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Охрана и укрепление здоровья детей с ограниченными возможностями здоровья.</w:t>
      </w:r>
    </w:p>
    <w:p w14:paraId="1ED46C70" w14:textId="39D6149D"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Коллективное сотворчество педагога и обучающегося в ходе реализации ДОП</w:t>
      </w:r>
    </w:p>
    <w:p w14:paraId="5650BEC2" w14:textId="77777777" w:rsidR="007F6DA3" w:rsidRPr="00461200" w:rsidRDefault="007F6DA3" w:rsidP="0050547B">
      <w:pPr>
        <w:numPr>
          <w:ilvl w:val="0"/>
          <w:numId w:val="3"/>
        </w:numPr>
        <w:shd w:val="clear" w:color="auto" w:fill="FFFFFF"/>
        <w:spacing w:after="0" w:line="240" w:lineRule="auto"/>
        <w:ind w:left="0" w:firstLine="709"/>
        <w:jc w:val="both"/>
        <w:rPr>
          <w:rFonts w:ascii="Times New Roman" w:eastAsia="Calibri" w:hAnsi="Times New Roman" w:cs="Times New Roman"/>
          <w:color w:val="000000"/>
          <w:sz w:val="28"/>
          <w:szCs w:val="28"/>
          <w:lang w:eastAsia="ru-RU"/>
        </w:rPr>
      </w:pPr>
      <w:r w:rsidRPr="00461200">
        <w:rPr>
          <w:rFonts w:ascii="Times New Roman" w:eastAsia="Calibri" w:hAnsi="Times New Roman" w:cs="Times New Roman"/>
          <w:color w:val="000000"/>
          <w:sz w:val="28"/>
          <w:szCs w:val="28"/>
          <w:lang w:eastAsia="ru-RU"/>
        </w:rPr>
        <w:t>Демократические, партнерские отношения между взрослыми и детьми.</w:t>
      </w:r>
    </w:p>
    <w:p w14:paraId="75C1E75F" w14:textId="77777777" w:rsidR="00071E3C" w:rsidRDefault="00E659A7" w:rsidP="0050547B">
      <w:pPr>
        <w:autoSpaceDE w:val="0"/>
        <w:autoSpaceDN w:val="0"/>
        <w:adjustRightInd w:val="0"/>
        <w:spacing w:after="0" w:line="240" w:lineRule="auto"/>
        <w:ind w:firstLine="709"/>
        <w:jc w:val="both"/>
        <w:rPr>
          <w:rFonts w:ascii="Times New Roman" w:eastAsia="Andale Sans UI" w:hAnsi="Times New Roman" w:cs="Times New Roman"/>
          <w:b/>
          <w:kern w:val="1"/>
          <w:sz w:val="28"/>
          <w:szCs w:val="28"/>
        </w:rPr>
      </w:pPr>
      <w:r w:rsidRPr="00461200">
        <w:rPr>
          <w:rFonts w:ascii="Times New Roman" w:eastAsia="Andale Sans UI" w:hAnsi="Times New Roman" w:cs="Times New Roman"/>
          <w:b/>
          <w:kern w:val="1"/>
          <w:sz w:val="28"/>
          <w:szCs w:val="28"/>
        </w:rPr>
        <w:t xml:space="preserve"> </w:t>
      </w:r>
    </w:p>
    <w:p w14:paraId="5A0444CE" w14:textId="6DB40E01" w:rsidR="00392DFE" w:rsidRPr="00D11FD2" w:rsidRDefault="00392DFE" w:rsidP="0050547B">
      <w:pPr>
        <w:widowControl w:val="0"/>
        <w:tabs>
          <w:tab w:val="left" w:pos="2537"/>
        </w:tabs>
        <w:autoSpaceDE w:val="0"/>
        <w:autoSpaceDN w:val="0"/>
        <w:spacing w:after="0" w:line="240" w:lineRule="auto"/>
        <w:ind w:firstLine="709"/>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Pr="00D11FD2">
        <w:rPr>
          <w:rFonts w:ascii="Times New Roman" w:eastAsia="Times New Roman" w:hAnsi="Times New Roman" w:cs="Times New Roman"/>
          <w:b/>
          <w:bCs/>
          <w:sz w:val="28"/>
          <w:szCs w:val="28"/>
        </w:rPr>
        <w:t xml:space="preserve"> </w:t>
      </w:r>
      <w:bookmarkStart w:id="2" w:name="_Hlk87432306"/>
      <w:r w:rsidRPr="00D11FD2">
        <w:rPr>
          <w:rFonts w:ascii="Times New Roman" w:eastAsia="Times New Roman" w:hAnsi="Times New Roman" w:cs="Times New Roman"/>
          <w:b/>
          <w:bCs/>
          <w:sz w:val="28"/>
          <w:szCs w:val="28"/>
        </w:rPr>
        <w:t xml:space="preserve">ЦЕЛЬ И ЗАДАЧИ </w:t>
      </w:r>
      <w:r w:rsidR="00AD0B73">
        <w:rPr>
          <w:rFonts w:ascii="Times New Roman" w:eastAsia="Times New Roman" w:hAnsi="Times New Roman" w:cs="Times New Roman"/>
          <w:b/>
          <w:bCs/>
          <w:sz w:val="28"/>
          <w:szCs w:val="28"/>
        </w:rPr>
        <w:t>ДОП</w:t>
      </w:r>
    </w:p>
    <w:bookmarkEnd w:id="2"/>
    <w:p w14:paraId="5455D78B" w14:textId="77777777" w:rsidR="000E2700" w:rsidRDefault="000E2700" w:rsidP="0050547B">
      <w:pPr>
        <w:widowControl w:val="0"/>
        <w:autoSpaceDE w:val="0"/>
        <w:autoSpaceDN w:val="0"/>
        <w:spacing w:after="0" w:line="240" w:lineRule="auto"/>
        <w:ind w:firstLine="709"/>
        <w:jc w:val="both"/>
        <w:rPr>
          <w:rFonts w:ascii="Times New Roman" w:eastAsia="Times New Roman" w:hAnsi="Times New Roman" w:cs="Times New Roman"/>
          <w:b/>
          <w:sz w:val="28"/>
          <w:szCs w:val="28"/>
        </w:rPr>
      </w:pPr>
    </w:p>
    <w:p w14:paraId="70D080C1" w14:textId="2E3F7AC6" w:rsidR="00392DFE" w:rsidRPr="006A67A8" w:rsidRDefault="00392DFE"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b/>
          <w:sz w:val="28"/>
          <w:szCs w:val="28"/>
        </w:rPr>
        <w:t xml:space="preserve">Целью </w:t>
      </w:r>
      <w:r w:rsidRPr="006A67A8">
        <w:rPr>
          <w:rFonts w:ascii="Times New Roman" w:eastAsia="Times New Roman" w:hAnsi="Times New Roman" w:cs="Times New Roman"/>
          <w:sz w:val="28"/>
          <w:szCs w:val="28"/>
        </w:rPr>
        <w:t>данной программы является создание</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коррекционно-развивающих</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условий, способствующих</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максимальному</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развитию</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личности и творческих</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способностей, удовлетворению</w:t>
      </w:r>
      <w:r w:rsidRPr="006A67A8">
        <w:rPr>
          <w:rFonts w:ascii="Times New Roman" w:eastAsia="Times New Roman" w:hAnsi="Times New Roman" w:cs="Times New Roman"/>
          <w:spacing w:val="70"/>
          <w:sz w:val="28"/>
          <w:szCs w:val="28"/>
        </w:rPr>
        <w:t xml:space="preserve"> </w:t>
      </w:r>
      <w:r w:rsidRPr="006A67A8">
        <w:rPr>
          <w:rFonts w:ascii="Times New Roman" w:eastAsia="Times New Roman" w:hAnsi="Times New Roman" w:cs="Times New Roman"/>
          <w:sz w:val="28"/>
          <w:szCs w:val="28"/>
        </w:rPr>
        <w:t>образовательных потребностей каждого ребёнка</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с ограниченными возможностями здоровья;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сохранению</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поддержанию</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его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физического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психического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здоровья, адаптации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детей с ОВЗ к</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новым</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социальным</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условиям</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через</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реализацию</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индивидуальной</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адаптированной</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образовательной</w:t>
      </w:r>
      <w:r w:rsidRPr="006A67A8">
        <w:rPr>
          <w:rFonts w:ascii="Times New Roman" w:eastAsia="Times New Roman" w:hAnsi="Times New Roman" w:cs="Times New Roman"/>
          <w:spacing w:val="-3"/>
          <w:sz w:val="28"/>
          <w:szCs w:val="28"/>
        </w:rPr>
        <w:t xml:space="preserve"> </w:t>
      </w:r>
      <w:r w:rsidRPr="006A67A8">
        <w:rPr>
          <w:rFonts w:ascii="Times New Roman" w:eastAsia="Times New Roman" w:hAnsi="Times New Roman" w:cs="Times New Roman"/>
          <w:sz w:val="28"/>
          <w:szCs w:val="28"/>
        </w:rPr>
        <w:t>программы дополнительного образования.</w:t>
      </w:r>
    </w:p>
    <w:p w14:paraId="09E857DD" w14:textId="77777777" w:rsidR="00392DFE" w:rsidRPr="006A67A8" w:rsidRDefault="00392DFE" w:rsidP="0050547B">
      <w:pPr>
        <w:widowControl w:val="0"/>
        <w:autoSpaceDE w:val="0"/>
        <w:autoSpaceDN w:val="0"/>
        <w:spacing w:after="0" w:line="240" w:lineRule="auto"/>
        <w:ind w:firstLine="709"/>
        <w:jc w:val="both"/>
        <w:rPr>
          <w:rFonts w:ascii="Times New Roman" w:eastAsia="Times New Roman" w:hAnsi="Times New Roman" w:cs="Times New Roman"/>
          <w:sz w:val="28"/>
          <w:szCs w:val="28"/>
        </w:rPr>
      </w:pPr>
    </w:p>
    <w:p w14:paraId="7347CF30" w14:textId="59449240"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795FC9">
        <w:rPr>
          <w:rFonts w:ascii="Times New Roman" w:eastAsia="Calibri" w:hAnsi="Times New Roman" w:cs="Times New Roman"/>
          <w:b/>
          <w:sz w:val="28"/>
          <w:szCs w:val="28"/>
          <w:lang w:eastAsia="ru-RU"/>
        </w:rPr>
        <w:t>Основные задачи программы</w:t>
      </w:r>
      <w:r w:rsidR="00A91031">
        <w:rPr>
          <w:rFonts w:ascii="Times New Roman" w:eastAsia="Calibri" w:hAnsi="Times New Roman" w:cs="Times New Roman"/>
          <w:b/>
          <w:sz w:val="28"/>
          <w:szCs w:val="28"/>
          <w:lang w:eastAsia="ru-RU"/>
        </w:rPr>
        <w:t>.</w:t>
      </w:r>
    </w:p>
    <w:p w14:paraId="24E45DE6"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
          <w:bCs/>
          <w:sz w:val="28"/>
          <w:szCs w:val="28"/>
          <w:lang w:eastAsia="ru-RU"/>
        </w:rPr>
        <w:t xml:space="preserve">Личностные: </w:t>
      </w:r>
    </w:p>
    <w:p w14:paraId="67F304F6" w14:textId="162D6D03"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1.</w:t>
      </w:r>
      <w:r w:rsidR="002F1D58">
        <w:rPr>
          <w:rFonts w:ascii="Times New Roman" w:eastAsia="Calibri" w:hAnsi="Times New Roman" w:cs="Times New Roman"/>
          <w:bCs/>
          <w:sz w:val="28"/>
          <w:szCs w:val="28"/>
          <w:lang w:eastAsia="ru-RU"/>
        </w:rPr>
        <w:t xml:space="preserve"> </w:t>
      </w:r>
      <w:bookmarkStart w:id="3" w:name="_Hlk87116580"/>
      <w:r w:rsidRPr="00795FC9">
        <w:rPr>
          <w:rFonts w:ascii="Times New Roman" w:eastAsia="Calibri" w:hAnsi="Times New Roman" w:cs="Times New Roman"/>
          <w:bCs/>
          <w:sz w:val="28"/>
          <w:szCs w:val="28"/>
          <w:lang w:eastAsia="ru-RU"/>
        </w:rPr>
        <w:t>Воспитывать</w:t>
      </w:r>
      <w:r>
        <w:rPr>
          <w:rFonts w:ascii="Times New Roman" w:eastAsia="Calibri" w:hAnsi="Times New Roman" w:cs="Times New Roman"/>
          <w:bCs/>
          <w:sz w:val="28"/>
          <w:szCs w:val="28"/>
          <w:lang w:eastAsia="ru-RU"/>
        </w:rPr>
        <w:t xml:space="preserve"> потребность в сотрудничестве между членами коллектива.</w:t>
      </w:r>
      <w:bookmarkEnd w:id="3"/>
    </w:p>
    <w:p w14:paraId="71124B59" w14:textId="6391408A"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sz w:val="28"/>
          <w:szCs w:val="28"/>
          <w:lang w:eastAsia="ru-RU"/>
        </w:rPr>
        <w:t>2.</w:t>
      </w:r>
      <w:r>
        <w:rPr>
          <w:rFonts w:ascii="Times New Roman" w:eastAsia="Calibri" w:hAnsi="Times New Roman" w:cs="Times New Roman"/>
          <w:b/>
          <w:bCs/>
          <w:sz w:val="28"/>
          <w:szCs w:val="28"/>
          <w:lang w:eastAsia="ru-RU"/>
        </w:rPr>
        <w:t xml:space="preserve"> </w:t>
      </w:r>
      <w:r w:rsidRPr="00795FC9">
        <w:rPr>
          <w:rFonts w:ascii="Times New Roman" w:eastAsia="Calibri" w:hAnsi="Times New Roman" w:cs="Times New Roman"/>
          <w:bCs/>
          <w:sz w:val="28"/>
          <w:szCs w:val="28"/>
          <w:lang w:eastAsia="ru-RU"/>
        </w:rPr>
        <w:t>Приви</w:t>
      </w:r>
      <w:r w:rsidR="005D7988">
        <w:rPr>
          <w:rFonts w:ascii="Times New Roman" w:eastAsia="Calibri" w:hAnsi="Times New Roman" w:cs="Times New Roman"/>
          <w:bCs/>
          <w:sz w:val="28"/>
          <w:szCs w:val="28"/>
          <w:lang w:eastAsia="ru-RU"/>
        </w:rPr>
        <w:t>ва</w:t>
      </w:r>
      <w:r w:rsidRPr="00795FC9">
        <w:rPr>
          <w:rFonts w:ascii="Times New Roman" w:eastAsia="Calibri" w:hAnsi="Times New Roman" w:cs="Times New Roman"/>
          <w:bCs/>
          <w:sz w:val="28"/>
          <w:szCs w:val="28"/>
          <w:lang w:eastAsia="ru-RU"/>
        </w:rPr>
        <w:t>ть уважительное</w:t>
      </w:r>
      <w:r>
        <w:rPr>
          <w:rFonts w:ascii="Times New Roman" w:eastAsia="Calibri" w:hAnsi="Times New Roman" w:cs="Times New Roman"/>
          <w:bCs/>
          <w:sz w:val="28"/>
          <w:szCs w:val="28"/>
          <w:lang w:eastAsia="ru-RU"/>
        </w:rPr>
        <w:t xml:space="preserve"> и бесконфликтное</w:t>
      </w:r>
      <w:r w:rsidRPr="00795FC9">
        <w:rPr>
          <w:rFonts w:ascii="Times New Roman" w:eastAsia="Calibri" w:hAnsi="Times New Roman" w:cs="Times New Roman"/>
          <w:bCs/>
          <w:sz w:val="28"/>
          <w:szCs w:val="28"/>
          <w:lang w:eastAsia="ru-RU"/>
        </w:rPr>
        <w:t xml:space="preserve"> отношение в совместной творческой деятельности</w:t>
      </w:r>
      <w:r w:rsidR="005D7988">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прислушива</w:t>
      </w:r>
      <w:r w:rsidR="005D7988">
        <w:rPr>
          <w:rFonts w:ascii="Times New Roman" w:eastAsia="Calibri" w:hAnsi="Times New Roman" w:cs="Times New Roman"/>
          <w:bCs/>
          <w:sz w:val="28"/>
          <w:szCs w:val="28"/>
          <w:lang w:eastAsia="ru-RU"/>
        </w:rPr>
        <w:t>ться</w:t>
      </w:r>
      <w:r>
        <w:rPr>
          <w:rFonts w:ascii="Times New Roman" w:eastAsia="Calibri" w:hAnsi="Times New Roman" w:cs="Times New Roman"/>
          <w:bCs/>
          <w:sz w:val="28"/>
          <w:szCs w:val="28"/>
          <w:lang w:eastAsia="ru-RU"/>
        </w:rPr>
        <w:t xml:space="preserve"> к мнению других.</w:t>
      </w:r>
      <w:r w:rsidRPr="00795FC9">
        <w:rPr>
          <w:rFonts w:ascii="Times New Roman" w:eastAsia="Calibri" w:hAnsi="Times New Roman" w:cs="Times New Roman"/>
          <w:bCs/>
          <w:sz w:val="28"/>
          <w:szCs w:val="28"/>
          <w:lang w:eastAsia="ru-RU"/>
        </w:rPr>
        <w:t xml:space="preserve"> </w:t>
      </w:r>
    </w:p>
    <w:p w14:paraId="65E18A71"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3. Способствовать воспитанию усидчивости, аккуратности, активности, уважения и любви к труду, формировать потребность учащихся к саморазвитию. </w:t>
      </w:r>
    </w:p>
    <w:p w14:paraId="18890DA9"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4. Способствовать умению доводить начатое дело до конца. </w:t>
      </w:r>
    </w:p>
    <w:p w14:paraId="5CDDC27E"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5. Способствовать детям в их желании сделать их работы общественно значимыми. </w:t>
      </w:r>
    </w:p>
    <w:p w14:paraId="427B3B28"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p>
    <w:p w14:paraId="0C995024" w14:textId="6342D88A"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
          <w:bCs/>
          <w:sz w:val="28"/>
          <w:szCs w:val="28"/>
          <w:lang w:eastAsia="ru-RU"/>
        </w:rPr>
        <w:t>Мет</w:t>
      </w:r>
      <w:r>
        <w:rPr>
          <w:rFonts w:ascii="Times New Roman" w:eastAsia="Calibri" w:hAnsi="Times New Roman" w:cs="Times New Roman"/>
          <w:b/>
          <w:bCs/>
          <w:sz w:val="28"/>
          <w:szCs w:val="28"/>
          <w:lang w:eastAsia="ru-RU"/>
        </w:rPr>
        <w:t>а</w:t>
      </w:r>
      <w:r w:rsidRPr="00795FC9">
        <w:rPr>
          <w:rFonts w:ascii="Times New Roman" w:eastAsia="Calibri" w:hAnsi="Times New Roman" w:cs="Times New Roman"/>
          <w:b/>
          <w:bCs/>
          <w:sz w:val="28"/>
          <w:szCs w:val="28"/>
          <w:lang w:eastAsia="ru-RU"/>
        </w:rPr>
        <w:t xml:space="preserve">предметные: </w:t>
      </w:r>
    </w:p>
    <w:p w14:paraId="70A42A0D" w14:textId="36E89549"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1. </w:t>
      </w:r>
      <w:r>
        <w:rPr>
          <w:rFonts w:ascii="Times New Roman" w:eastAsia="Calibri" w:hAnsi="Times New Roman" w:cs="Times New Roman"/>
          <w:bCs/>
          <w:sz w:val="28"/>
          <w:szCs w:val="28"/>
          <w:lang w:eastAsia="ru-RU"/>
        </w:rPr>
        <w:t>Р</w:t>
      </w:r>
      <w:r w:rsidRPr="00795FC9">
        <w:rPr>
          <w:rFonts w:ascii="Times New Roman" w:eastAsia="Calibri" w:hAnsi="Times New Roman" w:cs="Times New Roman"/>
          <w:bCs/>
          <w:sz w:val="28"/>
          <w:szCs w:val="28"/>
          <w:lang w:eastAsia="ru-RU"/>
        </w:rPr>
        <w:t xml:space="preserve">азвивать такие качества как: самостоятельность, ответственность, аккуратность. </w:t>
      </w:r>
    </w:p>
    <w:p w14:paraId="64EE1EAB" w14:textId="7539DE0B"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2. </w:t>
      </w:r>
      <w:r>
        <w:rPr>
          <w:rFonts w:ascii="Times New Roman" w:eastAsia="Calibri" w:hAnsi="Times New Roman" w:cs="Times New Roman"/>
          <w:bCs/>
          <w:sz w:val="28"/>
          <w:szCs w:val="28"/>
          <w:lang w:eastAsia="ru-RU"/>
        </w:rPr>
        <w:t>Р</w:t>
      </w:r>
      <w:r w:rsidRPr="00795FC9">
        <w:rPr>
          <w:rFonts w:ascii="Times New Roman" w:eastAsia="Calibri" w:hAnsi="Times New Roman" w:cs="Times New Roman"/>
          <w:bCs/>
          <w:sz w:val="28"/>
          <w:szCs w:val="28"/>
          <w:lang w:eastAsia="ru-RU"/>
        </w:rPr>
        <w:t xml:space="preserve">азвивать творчество, фантазию, наблюдательность воображение, любознательность. </w:t>
      </w:r>
    </w:p>
    <w:p w14:paraId="1E1B8055"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lastRenderedPageBreak/>
        <w:t xml:space="preserve">3. Способствовать развитию природных задатков, творческого потенциала ребенка: фантазия, наблюдательность, мышление, художественный вкус. </w:t>
      </w:r>
    </w:p>
    <w:p w14:paraId="2016FA2C" w14:textId="6CA82ACF"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4.</w:t>
      </w:r>
      <w:r>
        <w:rPr>
          <w:rFonts w:ascii="Times New Roman" w:eastAsia="Calibri" w:hAnsi="Times New Roman" w:cs="Times New Roman"/>
          <w:bCs/>
          <w:sz w:val="28"/>
          <w:szCs w:val="28"/>
          <w:lang w:eastAsia="ru-RU"/>
        </w:rPr>
        <w:t xml:space="preserve"> </w:t>
      </w:r>
      <w:r w:rsidRPr="00795FC9">
        <w:rPr>
          <w:rFonts w:ascii="Times New Roman" w:eastAsia="Calibri" w:hAnsi="Times New Roman" w:cs="Times New Roman"/>
          <w:bCs/>
          <w:sz w:val="28"/>
          <w:szCs w:val="28"/>
          <w:lang w:eastAsia="ru-RU"/>
        </w:rPr>
        <w:t xml:space="preserve">Способствовать развитию образного и пространственного мышления, памяти, воображения, внимания. </w:t>
      </w:r>
    </w:p>
    <w:p w14:paraId="2C8833CA"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5. Способствовать развитию мелкой моторики, глазомера. </w:t>
      </w:r>
    </w:p>
    <w:p w14:paraId="0037A301"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6. Способствовать развитию потребности к творческому труду, стремление преодолевать трудности, добиваться успешного достижения поставленных целей. </w:t>
      </w:r>
    </w:p>
    <w:p w14:paraId="71750FF0"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p>
    <w:p w14:paraId="32F15B55" w14:textId="1C0DCDD2"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795FC9">
        <w:rPr>
          <w:rFonts w:ascii="Times New Roman" w:eastAsia="Calibri" w:hAnsi="Times New Roman" w:cs="Times New Roman"/>
          <w:b/>
          <w:sz w:val="28"/>
          <w:szCs w:val="28"/>
          <w:lang w:eastAsia="ru-RU"/>
        </w:rPr>
        <w:t xml:space="preserve">Предметные: </w:t>
      </w:r>
    </w:p>
    <w:p w14:paraId="70499861"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1. Познакомить детей с правилами техники безопасности. </w:t>
      </w:r>
    </w:p>
    <w:p w14:paraId="5267AC89"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2. Научить экономично, использовать материалы в работе. </w:t>
      </w:r>
    </w:p>
    <w:p w14:paraId="6E52E1CD" w14:textId="77777777"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3. Научить и сформировать чувство меры в работе. </w:t>
      </w:r>
    </w:p>
    <w:p w14:paraId="7CAD7419" w14:textId="1E025B99" w:rsidR="00795FC9" w:rsidRP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4.</w:t>
      </w:r>
      <w:r w:rsidR="005D7988">
        <w:rPr>
          <w:rFonts w:ascii="Times New Roman" w:eastAsia="Calibri" w:hAnsi="Times New Roman" w:cs="Times New Roman"/>
          <w:bCs/>
          <w:sz w:val="28"/>
          <w:szCs w:val="28"/>
          <w:lang w:eastAsia="ru-RU"/>
        </w:rPr>
        <w:t xml:space="preserve"> </w:t>
      </w:r>
      <w:r w:rsidRPr="00795FC9">
        <w:rPr>
          <w:rFonts w:ascii="Times New Roman" w:eastAsia="Calibri" w:hAnsi="Times New Roman" w:cs="Times New Roman"/>
          <w:bCs/>
          <w:sz w:val="28"/>
          <w:szCs w:val="28"/>
          <w:lang w:eastAsia="ru-RU"/>
        </w:rPr>
        <w:t xml:space="preserve">Познакомить и научить детей владеть различными материалами и инструментами необходимыми в работе. </w:t>
      </w:r>
    </w:p>
    <w:p w14:paraId="254BE263" w14:textId="2775D4B0" w:rsidR="00795FC9" w:rsidRDefault="00795FC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795FC9">
        <w:rPr>
          <w:rFonts w:ascii="Times New Roman" w:eastAsia="Calibri" w:hAnsi="Times New Roman" w:cs="Times New Roman"/>
          <w:bCs/>
          <w:sz w:val="28"/>
          <w:szCs w:val="28"/>
          <w:lang w:eastAsia="ru-RU"/>
        </w:rPr>
        <w:t xml:space="preserve">5. </w:t>
      </w:r>
      <w:r w:rsidR="002F1D58" w:rsidRPr="00795FC9">
        <w:rPr>
          <w:rFonts w:ascii="Times New Roman" w:eastAsia="Calibri" w:hAnsi="Times New Roman" w:cs="Times New Roman"/>
          <w:bCs/>
          <w:sz w:val="28"/>
          <w:szCs w:val="28"/>
          <w:lang w:eastAsia="ru-RU"/>
        </w:rPr>
        <w:t xml:space="preserve">Обучить различным видам </w:t>
      </w:r>
      <w:r w:rsidR="002F1D58">
        <w:rPr>
          <w:rFonts w:ascii="Times New Roman" w:eastAsia="Calibri" w:hAnsi="Times New Roman" w:cs="Times New Roman"/>
          <w:bCs/>
          <w:sz w:val="28"/>
          <w:szCs w:val="28"/>
          <w:lang w:eastAsia="ru-RU"/>
        </w:rPr>
        <w:t>техник нетрадиционного рисования.</w:t>
      </w:r>
      <w:r w:rsidRPr="00795FC9">
        <w:rPr>
          <w:rFonts w:ascii="Times New Roman" w:eastAsia="Calibri" w:hAnsi="Times New Roman" w:cs="Times New Roman"/>
          <w:bCs/>
          <w:sz w:val="28"/>
          <w:szCs w:val="28"/>
          <w:lang w:eastAsia="ru-RU"/>
        </w:rPr>
        <w:t xml:space="preserve"> </w:t>
      </w:r>
    </w:p>
    <w:p w14:paraId="55050329" w14:textId="77777777" w:rsidR="00A91031" w:rsidRDefault="005D7988" w:rsidP="005D7988">
      <w:pPr>
        <w:pStyle w:val="a5"/>
        <w:autoSpaceDE w:val="0"/>
        <w:autoSpaceDN w:val="0"/>
        <w:adjustRightInd w:val="0"/>
        <w:spacing w:after="0" w:line="240" w:lineRule="auto"/>
        <w:jc w:val="both"/>
        <w:rPr>
          <w:rFonts w:ascii="Times New Roman" w:eastAsia="Calibri" w:hAnsi="Times New Roman" w:cs="Times New Roman"/>
          <w:bCs/>
          <w:sz w:val="28"/>
          <w:szCs w:val="28"/>
          <w:lang w:eastAsia="ru-RU"/>
        </w:rPr>
      </w:pPr>
      <w:r>
        <w:rPr>
          <w:rFonts w:ascii="Times New Roman" w:eastAsia="Calibri" w:hAnsi="Times New Roman" w:cs="Times New Roman"/>
          <w:bCs/>
          <w:sz w:val="28"/>
          <w:szCs w:val="28"/>
          <w:lang w:eastAsia="ru-RU"/>
        </w:rPr>
        <w:t xml:space="preserve">6. </w:t>
      </w:r>
      <w:r w:rsidRPr="005D7988">
        <w:rPr>
          <w:rFonts w:ascii="Times New Roman" w:eastAsia="Calibri" w:hAnsi="Times New Roman" w:cs="Times New Roman"/>
          <w:bCs/>
          <w:sz w:val="28"/>
          <w:szCs w:val="28"/>
          <w:lang w:eastAsia="ru-RU"/>
        </w:rPr>
        <w:t xml:space="preserve">Формировать умение различать и называть способы </w:t>
      </w:r>
    </w:p>
    <w:p w14:paraId="2B2DB65C" w14:textId="553107CC" w:rsidR="005D7988" w:rsidRPr="00A91031" w:rsidRDefault="005D7988" w:rsidP="00A91031">
      <w:pPr>
        <w:autoSpaceDE w:val="0"/>
        <w:autoSpaceDN w:val="0"/>
        <w:adjustRightInd w:val="0"/>
        <w:spacing w:after="0" w:line="240" w:lineRule="auto"/>
        <w:jc w:val="both"/>
        <w:rPr>
          <w:rFonts w:ascii="Times New Roman" w:eastAsia="Calibri" w:hAnsi="Times New Roman" w:cs="Times New Roman"/>
          <w:bCs/>
          <w:sz w:val="28"/>
          <w:szCs w:val="28"/>
          <w:lang w:eastAsia="ru-RU"/>
        </w:rPr>
      </w:pPr>
      <w:r w:rsidRPr="00A91031">
        <w:rPr>
          <w:rFonts w:ascii="Times New Roman" w:eastAsia="Calibri" w:hAnsi="Times New Roman" w:cs="Times New Roman"/>
          <w:bCs/>
          <w:sz w:val="28"/>
          <w:szCs w:val="28"/>
          <w:lang w:eastAsia="ru-RU"/>
        </w:rPr>
        <w:t>нетрадиционного рисования и применять их на практике.</w:t>
      </w:r>
    </w:p>
    <w:p w14:paraId="6E6D29D8" w14:textId="13B9A098" w:rsidR="005D7988" w:rsidRPr="00795FC9" w:rsidRDefault="005D7988"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p>
    <w:p w14:paraId="66FE3D07" w14:textId="77777777" w:rsidR="00DB1D34" w:rsidRPr="00461200"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b/>
          <w:bCs/>
          <w:sz w:val="28"/>
          <w:szCs w:val="28"/>
          <w:lang w:eastAsia="ru-RU"/>
        </w:rPr>
        <w:t>Отличительная особенность</w:t>
      </w:r>
      <w:r w:rsidRPr="00461200">
        <w:rPr>
          <w:rFonts w:ascii="Times New Roman" w:eastAsia="Calibri" w:hAnsi="Times New Roman" w:cs="Times New Roman"/>
          <w:sz w:val="28"/>
          <w:szCs w:val="28"/>
          <w:lang w:eastAsia="ru-RU"/>
        </w:rPr>
        <w:t xml:space="preserve">  данной дополнительной общеобразовательной программы заключается в том, что она составлена в соответствии с современными нормативными правовыми актами и государственными программными документами по дополнительному образованию, требованиями новых методических рекомендаций по проектированию дополнительных общеобразовательных программ и с учетом задач, сформулированных Федеральными государственными образовательными стандартами нового поколения.</w:t>
      </w:r>
    </w:p>
    <w:p w14:paraId="4278215D" w14:textId="77777777" w:rsidR="00DB1D34" w:rsidRDefault="00DB1D34" w:rsidP="00DB1D34">
      <w:pPr>
        <w:widowControl w:val="0"/>
        <w:suppressAutoHyphens/>
        <w:spacing w:after="0" w:line="240" w:lineRule="auto"/>
        <w:ind w:firstLine="709"/>
        <w:jc w:val="both"/>
        <w:rPr>
          <w:rFonts w:ascii="Times New Roman" w:eastAsia="Calibri" w:hAnsi="Times New Roman" w:cs="Times New Roman"/>
          <w:b/>
          <w:bCs/>
          <w:sz w:val="28"/>
          <w:szCs w:val="28"/>
          <w:lang w:eastAsia="ru-RU"/>
        </w:rPr>
      </w:pPr>
    </w:p>
    <w:p w14:paraId="15A4D53D" w14:textId="77777777" w:rsidR="00DB1D34" w:rsidRPr="00392DFE" w:rsidRDefault="00DB1D34" w:rsidP="00DB1D34">
      <w:pPr>
        <w:widowControl w:val="0"/>
        <w:suppressAutoHyphens/>
        <w:spacing w:after="0" w:line="240" w:lineRule="auto"/>
        <w:ind w:firstLine="709"/>
        <w:jc w:val="both"/>
        <w:rPr>
          <w:rFonts w:ascii="Times New Roman" w:eastAsia="Times New Roman" w:hAnsi="Times New Roman" w:cs="Times New Roman"/>
          <w:b/>
          <w:bCs/>
          <w:sz w:val="28"/>
          <w:szCs w:val="28"/>
        </w:rPr>
      </w:pPr>
      <w:r w:rsidRPr="00392DFE">
        <w:rPr>
          <w:rFonts w:ascii="Times New Roman" w:eastAsia="Calibri" w:hAnsi="Times New Roman" w:cs="Times New Roman"/>
          <w:b/>
          <w:bCs/>
          <w:sz w:val="28"/>
          <w:szCs w:val="28"/>
          <w:lang w:eastAsia="ru-RU"/>
        </w:rPr>
        <w:t>Адресность программы.</w:t>
      </w:r>
    </w:p>
    <w:p w14:paraId="6F954093" w14:textId="77777777" w:rsidR="00DB1D34" w:rsidRPr="006A67A8" w:rsidRDefault="00DB1D34" w:rsidP="00DB1D34">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sz w:val="28"/>
          <w:szCs w:val="28"/>
        </w:rPr>
        <w:t>Общие</w:t>
      </w:r>
      <w:r w:rsidRPr="006A67A8">
        <w:rPr>
          <w:rFonts w:ascii="Times New Roman" w:eastAsia="Times New Roman" w:hAnsi="Times New Roman" w:cs="Times New Roman"/>
          <w:spacing w:val="-4"/>
          <w:sz w:val="28"/>
          <w:szCs w:val="28"/>
        </w:rPr>
        <w:t xml:space="preserve"> </w:t>
      </w:r>
      <w:r w:rsidRPr="006A67A8">
        <w:rPr>
          <w:rFonts w:ascii="Times New Roman" w:eastAsia="Times New Roman" w:hAnsi="Times New Roman" w:cs="Times New Roman"/>
          <w:sz w:val="28"/>
          <w:szCs w:val="28"/>
        </w:rPr>
        <w:t>особенности</w:t>
      </w:r>
      <w:r w:rsidRPr="006A67A8">
        <w:rPr>
          <w:rFonts w:ascii="Times New Roman" w:eastAsia="Times New Roman" w:hAnsi="Times New Roman" w:cs="Times New Roman"/>
          <w:spacing w:val="-3"/>
          <w:sz w:val="28"/>
          <w:szCs w:val="28"/>
        </w:rPr>
        <w:t xml:space="preserve"> </w:t>
      </w:r>
      <w:r w:rsidRPr="006A67A8">
        <w:rPr>
          <w:rFonts w:ascii="Times New Roman" w:eastAsia="Times New Roman" w:hAnsi="Times New Roman" w:cs="Times New Roman"/>
          <w:sz w:val="28"/>
          <w:szCs w:val="28"/>
        </w:rPr>
        <w:t>детей</w:t>
      </w:r>
      <w:r w:rsidRPr="006A67A8">
        <w:rPr>
          <w:rFonts w:ascii="Times New Roman" w:eastAsia="Times New Roman" w:hAnsi="Times New Roman" w:cs="Times New Roman"/>
          <w:spacing w:val="-3"/>
          <w:sz w:val="28"/>
          <w:szCs w:val="28"/>
        </w:rPr>
        <w:t xml:space="preserve"> </w:t>
      </w:r>
      <w:r w:rsidRPr="006A67A8">
        <w:rPr>
          <w:rFonts w:ascii="Times New Roman" w:eastAsia="Times New Roman" w:hAnsi="Times New Roman" w:cs="Times New Roman"/>
          <w:sz w:val="28"/>
          <w:szCs w:val="28"/>
        </w:rPr>
        <w:t>с</w:t>
      </w:r>
      <w:r w:rsidRPr="006A67A8">
        <w:rPr>
          <w:rFonts w:ascii="Times New Roman" w:eastAsia="Times New Roman" w:hAnsi="Times New Roman" w:cs="Times New Roman"/>
          <w:spacing w:val="-2"/>
          <w:sz w:val="28"/>
          <w:szCs w:val="28"/>
        </w:rPr>
        <w:t xml:space="preserve"> </w:t>
      </w:r>
      <w:r w:rsidRPr="006A67A8">
        <w:rPr>
          <w:rFonts w:ascii="Times New Roman" w:eastAsia="Times New Roman" w:hAnsi="Times New Roman" w:cs="Times New Roman"/>
          <w:sz w:val="28"/>
          <w:szCs w:val="28"/>
        </w:rPr>
        <w:t>ЗПР,</w:t>
      </w:r>
      <w:r w:rsidRPr="006A67A8">
        <w:rPr>
          <w:rFonts w:ascii="Times New Roman" w:eastAsia="Times New Roman" w:hAnsi="Times New Roman" w:cs="Times New Roman"/>
          <w:spacing w:val="-2"/>
          <w:sz w:val="28"/>
          <w:szCs w:val="28"/>
        </w:rPr>
        <w:t xml:space="preserve"> </w:t>
      </w:r>
      <w:r w:rsidRPr="006A67A8">
        <w:rPr>
          <w:rFonts w:ascii="Times New Roman" w:eastAsia="Times New Roman" w:hAnsi="Times New Roman" w:cs="Times New Roman"/>
          <w:sz w:val="28"/>
          <w:szCs w:val="28"/>
        </w:rPr>
        <w:t>воспитывающихся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w:t>
      </w:r>
      <w:r w:rsidRPr="006A67A8">
        <w:rPr>
          <w:rFonts w:ascii="Times New Roman" w:eastAsia="Times New Roman" w:hAnsi="Times New Roman" w:cs="Times New Roman"/>
          <w:spacing w:val="-5"/>
          <w:sz w:val="28"/>
          <w:szCs w:val="28"/>
        </w:rPr>
        <w:t xml:space="preserve"> </w:t>
      </w:r>
      <w:r>
        <w:rPr>
          <w:rFonts w:ascii="Times New Roman" w:eastAsia="Times New Roman" w:hAnsi="Times New Roman" w:cs="Times New Roman"/>
          <w:sz w:val="28"/>
          <w:szCs w:val="28"/>
        </w:rPr>
        <w:t>реабилитационном центре</w:t>
      </w:r>
      <w:r w:rsidRPr="006A67A8">
        <w:rPr>
          <w:rFonts w:ascii="Times New Roman" w:eastAsia="Times New Roman" w:hAnsi="Times New Roman" w:cs="Times New Roman"/>
          <w:sz w:val="28"/>
          <w:szCs w:val="28"/>
        </w:rPr>
        <w:t>:</w:t>
      </w:r>
    </w:p>
    <w:p w14:paraId="36933444" w14:textId="39FC025B" w:rsidR="00DB1D34" w:rsidRPr="00A91031" w:rsidRDefault="00DB1D34" w:rsidP="00A91031">
      <w:pPr>
        <w:widowControl w:val="0"/>
        <w:numPr>
          <w:ilvl w:val="1"/>
          <w:numId w:val="4"/>
        </w:numPr>
        <w:tabs>
          <w:tab w:val="left" w:pos="1366"/>
        </w:tabs>
        <w:autoSpaceDE w:val="0"/>
        <w:autoSpaceDN w:val="0"/>
        <w:spacing w:after="0" w:line="240" w:lineRule="auto"/>
        <w:ind w:left="0"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sz w:val="28"/>
          <w:szCs w:val="28"/>
        </w:rPr>
        <w:t xml:space="preserve">недостаточное физическое развитие, включая нарушения </w:t>
      </w:r>
      <w:r w:rsidRPr="00A91031">
        <w:rPr>
          <w:rFonts w:ascii="Times New Roman" w:eastAsia="Times New Roman" w:hAnsi="Times New Roman" w:cs="Times New Roman"/>
          <w:sz w:val="28"/>
          <w:szCs w:val="28"/>
        </w:rPr>
        <w:t xml:space="preserve">         развития общей</w:t>
      </w:r>
      <w:r w:rsidRPr="00A91031">
        <w:rPr>
          <w:rFonts w:ascii="Times New Roman" w:eastAsia="Times New Roman" w:hAnsi="Times New Roman" w:cs="Times New Roman"/>
          <w:spacing w:val="-67"/>
          <w:sz w:val="28"/>
          <w:szCs w:val="28"/>
        </w:rPr>
        <w:t xml:space="preserve"> </w:t>
      </w:r>
      <w:r w:rsidR="00A91031">
        <w:rPr>
          <w:rFonts w:ascii="Times New Roman" w:eastAsia="Times New Roman" w:hAnsi="Times New Roman" w:cs="Times New Roman"/>
          <w:spacing w:val="-67"/>
          <w:sz w:val="28"/>
          <w:szCs w:val="28"/>
        </w:rPr>
        <w:t xml:space="preserve">  </w:t>
      </w:r>
      <w:r w:rsidR="00A91031">
        <w:rPr>
          <w:rFonts w:ascii="Times New Roman" w:eastAsia="Times New Roman" w:hAnsi="Times New Roman" w:cs="Times New Roman"/>
          <w:sz w:val="28"/>
          <w:szCs w:val="28"/>
        </w:rPr>
        <w:t xml:space="preserve"> и </w:t>
      </w:r>
      <w:r w:rsidRPr="00A91031">
        <w:rPr>
          <w:rFonts w:ascii="Times New Roman" w:eastAsia="Times New Roman" w:hAnsi="Times New Roman" w:cs="Times New Roman"/>
          <w:spacing w:val="-1"/>
          <w:sz w:val="28"/>
          <w:szCs w:val="28"/>
        </w:rPr>
        <w:t xml:space="preserve"> </w:t>
      </w:r>
      <w:r w:rsidRPr="00A91031">
        <w:rPr>
          <w:rFonts w:ascii="Times New Roman" w:eastAsia="Times New Roman" w:hAnsi="Times New Roman" w:cs="Times New Roman"/>
          <w:sz w:val="28"/>
          <w:szCs w:val="28"/>
        </w:rPr>
        <w:t>мелкой моторики;</w:t>
      </w:r>
    </w:p>
    <w:p w14:paraId="4848E447" w14:textId="0E54D703" w:rsidR="00DB1D34" w:rsidRPr="006A67A8" w:rsidRDefault="00DB1D34" w:rsidP="00DB1D34">
      <w:pPr>
        <w:widowControl w:val="0"/>
        <w:numPr>
          <w:ilvl w:val="1"/>
          <w:numId w:val="4"/>
        </w:numPr>
        <w:tabs>
          <w:tab w:val="left" w:pos="1356"/>
        </w:tabs>
        <w:autoSpaceDE w:val="0"/>
        <w:autoSpaceDN w:val="0"/>
        <w:spacing w:after="0" w:line="240" w:lineRule="auto"/>
        <w:ind w:left="0"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sz w:val="28"/>
          <w:szCs w:val="28"/>
        </w:rPr>
        <w:t>нарушения</w:t>
      </w:r>
      <w:r w:rsidRPr="006A67A8">
        <w:rPr>
          <w:rFonts w:ascii="Times New Roman" w:eastAsia="Times New Roman" w:hAnsi="Times New Roman" w:cs="Times New Roman"/>
          <w:spacing w:val="-5"/>
          <w:sz w:val="28"/>
          <w:szCs w:val="28"/>
        </w:rPr>
        <w:t xml:space="preserve"> </w:t>
      </w:r>
      <w:r w:rsidRPr="006A67A8">
        <w:rPr>
          <w:rFonts w:ascii="Times New Roman" w:eastAsia="Times New Roman" w:hAnsi="Times New Roman" w:cs="Times New Roman"/>
          <w:sz w:val="28"/>
          <w:szCs w:val="28"/>
        </w:rPr>
        <w:t>интеллекта</w:t>
      </w:r>
      <w:r w:rsidRPr="006A67A8">
        <w:rPr>
          <w:rFonts w:ascii="Times New Roman" w:eastAsia="Times New Roman" w:hAnsi="Times New Roman" w:cs="Times New Roman"/>
          <w:spacing w:val="-6"/>
          <w:sz w:val="28"/>
          <w:szCs w:val="28"/>
        </w:rPr>
        <w:t xml:space="preserve"> </w:t>
      </w:r>
      <w:r w:rsidRPr="006A67A8">
        <w:rPr>
          <w:rFonts w:ascii="Times New Roman" w:eastAsia="Times New Roman" w:hAnsi="Times New Roman" w:cs="Times New Roman"/>
          <w:sz w:val="28"/>
          <w:szCs w:val="28"/>
        </w:rPr>
        <w:t>различной</w:t>
      </w:r>
      <w:r w:rsidRPr="006A67A8">
        <w:rPr>
          <w:rFonts w:ascii="Times New Roman" w:eastAsia="Times New Roman" w:hAnsi="Times New Roman" w:cs="Times New Roman"/>
          <w:spacing w:val="-4"/>
          <w:sz w:val="28"/>
          <w:szCs w:val="28"/>
        </w:rPr>
        <w:t xml:space="preserve"> </w:t>
      </w:r>
      <w:r w:rsidRPr="006A67A8">
        <w:rPr>
          <w:rFonts w:ascii="Times New Roman" w:eastAsia="Times New Roman" w:hAnsi="Times New Roman" w:cs="Times New Roman"/>
          <w:sz w:val="28"/>
          <w:szCs w:val="28"/>
        </w:rPr>
        <w:t>степени</w:t>
      </w:r>
      <w:r w:rsidRPr="006A67A8">
        <w:rPr>
          <w:rFonts w:ascii="Times New Roman" w:eastAsia="Times New Roman" w:hAnsi="Times New Roman" w:cs="Times New Roman"/>
          <w:spacing w:val="-5"/>
          <w:sz w:val="28"/>
          <w:szCs w:val="28"/>
        </w:rPr>
        <w:t xml:space="preserve"> </w:t>
      </w:r>
      <w:r w:rsidRPr="006A67A8">
        <w:rPr>
          <w:rFonts w:ascii="Times New Roman" w:eastAsia="Times New Roman" w:hAnsi="Times New Roman" w:cs="Times New Roman"/>
          <w:sz w:val="28"/>
          <w:szCs w:val="28"/>
        </w:rPr>
        <w:t>выраженности</w:t>
      </w:r>
      <w:r w:rsidR="00A91031">
        <w:rPr>
          <w:rFonts w:ascii="Times New Roman" w:eastAsia="Times New Roman" w:hAnsi="Times New Roman" w:cs="Times New Roman"/>
          <w:sz w:val="28"/>
          <w:szCs w:val="28"/>
        </w:rPr>
        <w:t>;</w:t>
      </w:r>
    </w:p>
    <w:p w14:paraId="2F6A4DE3" w14:textId="77777777" w:rsidR="00DB1D34" w:rsidRPr="006A67A8" w:rsidRDefault="00DB1D34" w:rsidP="00DB1D34">
      <w:pPr>
        <w:widowControl w:val="0"/>
        <w:numPr>
          <w:ilvl w:val="1"/>
          <w:numId w:val="4"/>
        </w:numPr>
        <w:tabs>
          <w:tab w:val="left" w:pos="1356"/>
        </w:tabs>
        <w:autoSpaceDE w:val="0"/>
        <w:autoSpaceDN w:val="0"/>
        <w:spacing w:after="0" w:line="240" w:lineRule="auto"/>
        <w:ind w:left="0"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sz w:val="28"/>
          <w:szCs w:val="28"/>
        </w:rPr>
        <w:t>нарушения</w:t>
      </w:r>
      <w:r w:rsidRPr="006A67A8">
        <w:rPr>
          <w:rFonts w:ascii="Times New Roman" w:eastAsia="Times New Roman" w:hAnsi="Times New Roman" w:cs="Times New Roman"/>
          <w:spacing w:val="64"/>
          <w:sz w:val="28"/>
          <w:szCs w:val="28"/>
        </w:rPr>
        <w:t xml:space="preserve"> </w:t>
      </w:r>
      <w:r w:rsidRPr="006A67A8">
        <w:rPr>
          <w:rFonts w:ascii="Times New Roman" w:eastAsia="Times New Roman" w:hAnsi="Times New Roman" w:cs="Times New Roman"/>
          <w:sz w:val="28"/>
          <w:szCs w:val="28"/>
        </w:rPr>
        <w:t>в</w:t>
      </w:r>
      <w:r w:rsidRPr="006A67A8">
        <w:rPr>
          <w:rFonts w:ascii="Times New Roman" w:eastAsia="Times New Roman" w:hAnsi="Times New Roman" w:cs="Times New Roman"/>
          <w:spacing w:val="-4"/>
          <w:sz w:val="28"/>
          <w:szCs w:val="28"/>
        </w:rPr>
        <w:t xml:space="preserve"> </w:t>
      </w:r>
      <w:r w:rsidRPr="006A67A8">
        <w:rPr>
          <w:rFonts w:ascii="Times New Roman" w:eastAsia="Times New Roman" w:hAnsi="Times New Roman" w:cs="Times New Roman"/>
          <w:sz w:val="28"/>
          <w:szCs w:val="28"/>
        </w:rPr>
        <w:t>развитии</w:t>
      </w:r>
      <w:r w:rsidRPr="006A67A8">
        <w:rPr>
          <w:rFonts w:ascii="Times New Roman" w:eastAsia="Times New Roman" w:hAnsi="Times New Roman" w:cs="Times New Roman"/>
          <w:spacing w:val="-2"/>
          <w:sz w:val="28"/>
          <w:szCs w:val="28"/>
        </w:rPr>
        <w:t xml:space="preserve"> </w:t>
      </w:r>
      <w:r w:rsidRPr="006A67A8">
        <w:rPr>
          <w:rFonts w:ascii="Times New Roman" w:eastAsia="Times New Roman" w:hAnsi="Times New Roman" w:cs="Times New Roman"/>
          <w:sz w:val="28"/>
          <w:szCs w:val="28"/>
        </w:rPr>
        <w:t>познавательной</w:t>
      </w:r>
      <w:r w:rsidRPr="006A67A8">
        <w:rPr>
          <w:rFonts w:ascii="Times New Roman" w:eastAsia="Times New Roman" w:hAnsi="Times New Roman" w:cs="Times New Roman"/>
          <w:spacing w:val="-3"/>
          <w:sz w:val="28"/>
          <w:szCs w:val="28"/>
        </w:rPr>
        <w:t xml:space="preserve"> </w:t>
      </w:r>
      <w:r w:rsidRPr="006A67A8">
        <w:rPr>
          <w:rFonts w:ascii="Times New Roman" w:eastAsia="Times New Roman" w:hAnsi="Times New Roman" w:cs="Times New Roman"/>
          <w:sz w:val="28"/>
          <w:szCs w:val="28"/>
        </w:rPr>
        <w:t>и</w:t>
      </w:r>
      <w:r w:rsidRPr="006A67A8">
        <w:rPr>
          <w:rFonts w:ascii="Times New Roman" w:eastAsia="Times New Roman" w:hAnsi="Times New Roman" w:cs="Times New Roman"/>
          <w:spacing w:val="-2"/>
          <w:sz w:val="28"/>
          <w:szCs w:val="28"/>
        </w:rPr>
        <w:t xml:space="preserve"> </w:t>
      </w:r>
      <w:r w:rsidRPr="006A67A8">
        <w:rPr>
          <w:rFonts w:ascii="Times New Roman" w:eastAsia="Times New Roman" w:hAnsi="Times New Roman" w:cs="Times New Roman"/>
          <w:sz w:val="28"/>
          <w:szCs w:val="28"/>
        </w:rPr>
        <w:t>речевой</w:t>
      </w:r>
      <w:r w:rsidRPr="006A67A8">
        <w:rPr>
          <w:rFonts w:ascii="Times New Roman" w:eastAsia="Times New Roman" w:hAnsi="Times New Roman" w:cs="Times New Roman"/>
          <w:spacing w:val="-4"/>
          <w:sz w:val="28"/>
          <w:szCs w:val="28"/>
        </w:rPr>
        <w:t xml:space="preserve"> </w:t>
      </w:r>
      <w:r w:rsidRPr="006A67A8">
        <w:rPr>
          <w:rFonts w:ascii="Times New Roman" w:eastAsia="Times New Roman" w:hAnsi="Times New Roman" w:cs="Times New Roman"/>
          <w:sz w:val="28"/>
          <w:szCs w:val="28"/>
        </w:rPr>
        <w:t>деятельности;</w:t>
      </w:r>
    </w:p>
    <w:p w14:paraId="16B0908A" w14:textId="72847529" w:rsidR="00DB1D34" w:rsidRPr="00A91031" w:rsidRDefault="00DB1D34" w:rsidP="00A91031">
      <w:pPr>
        <w:widowControl w:val="0"/>
        <w:tabs>
          <w:tab w:val="left" w:pos="1587"/>
        </w:tabs>
        <w:autoSpaceDE w:val="0"/>
        <w:autoSpaceDN w:val="0"/>
        <w:spacing w:after="0" w:line="240" w:lineRule="auto"/>
        <w:ind w:firstLine="709"/>
        <w:jc w:val="both"/>
        <w:rPr>
          <w:rFonts w:ascii="Times New Roman" w:eastAsia="Times New Roman" w:hAnsi="Times New Roman" w:cs="Times New Roman"/>
          <w:spacing w:val="1"/>
          <w:sz w:val="28"/>
          <w:szCs w:val="28"/>
        </w:rPr>
      </w:pPr>
      <w:r>
        <w:rPr>
          <w:rFonts w:ascii="Times New Roman" w:eastAsia="Times New Roman" w:hAnsi="Times New Roman" w:cs="Times New Roman"/>
          <w:sz w:val="28"/>
          <w:szCs w:val="28"/>
        </w:rPr>
        <w:t xml:space="preserve">-        </w:t>
      </w:r>
      <w:r w:rsidRPr="006A67A8">
        <w:rPr>
          <w:rFonts w:ascii="Times New Roman" w:eastAsia="Times New Roman" w:hAnsi="Times New Roman" w:cs="Times New Roman"/>
          <w:sz w:val="28"/>
          <w:szCs w:val="28"/>
        </w:rPr>
        <w:t>недостаточное</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развитие</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коммуникативных</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навыков</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навыков</w:t>
      </w:r>
      <w:r w:rsidRPr="006A67A8">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самообслуживания</w:t>
      </w:r>
      <w:r w:rsidR="00A91031">
        <w:rPr>
          <w:rFonts w:ascii="Times New Roman" w:eastAsia="Times New Roman" w:hAnsi="Times New Roman" w:cs="Times New Roman"/>
          <w:sz w:val="28"/>
          <w:szCs w:val="28"/>
        </w:rPr>
        <w:t>.</w:t>
      </w:r>
    </w:p>
    <w:p w14:paraId="0EA5B9A1" w14:textId="77777777" w:rsidR="00DB1D34" w:rsidRPr="006A67A8" w:rsidRDefault="00DB1D34" w:rsidP="00DB1D34">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6A67A8">
        <w:rPr>
          <w:rFonts w:ascii="Times New Roman" w:eastAsia="Times New Roman" w:hAnsi="Times New Roman" w:cs="Times New Roman"/>
          <w:sz w:val="28"/>
          <w:szCs w:val="28"/>
        </w:rPr>
        <w:t>Обучающимся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требуется чёткое неоднократное объяснение педагога при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выполнении любого вида задания. Они нуждаются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 выполнении достаточно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большого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количества</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кратности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упражнений,</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введении</w:t>
      </w:r>
      <w:r w:rsidRPr="006A67A8">
        <w:rPr>
          <w:rFonts w:ascii="Times New Roman" w:eastAsia="Times New Roman" w:hAnsi="Times New Roman" w:cs="Times New Roman"/>
          <w:spacing w:val="71"/>
          <w:sz w:val="28"/>
          <w:szCs w:val="28"/>
        </w:rPr>
        <w:t xml:space="preserve"> </w:t>
      </w:r>
      <w:r w:rsidRPr="006A67A8">
        <w:rPr>
          <w:rFonts w:ascii="Times New Roman" w:eastAsia="Times New Roman" w:hAnsi="Times New Roman" w:cs="Times New Roman"/>
          <w:sz w:val="28"/>
          <w:szCs w:val="28"/>
        </w:rPr>
        <w:t>дополнительных</w:t>
      </w:r>
      <w:r w:rsidRPr="006A67A8">
        <w:rPr>
          <w:rFonts w:ascii="Times New Roman" w:eastAsia="Times New Roman" w:hAnsi="Times New Roman" w:cs="Times New Roman"/>
          <w:spacing w:val="-67"/>
          <w:sz w:val="28"/>
          <w:szCs w:val="28"/>
        </w:rPr>
        <w:t xml:space="preserve"> </w:t>
      </w:r>
      <w:r w:rsidRPr="006A67A8">
        <w:rPr>
          <w:rFonts w:ascii="Times New Roman" w:eastAsia="Times New Roman" w:hAnsi="Times New Roman" w:cs="Times New Roman"/>
          <w:sz w:val="28"/>
          <w:szCs w:val="28"/>
        </w:rPr>
        <w:t>приёмов</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обучения,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постоянном</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контроле</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и</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подсказках</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во</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время</w:t>
      </w:r>
      <w:r w:rsidRPr="006A67A8">
        <w:rPr>
          <w:rFonts w:ascii="Times New Roman" w:eastAsia="Times New Roman" w:hAnsi="Times New Roman" w:cs="Times New Roman"/>
          <w:spacing w:val="1"/>
          <w:sz w:val="28"/>
          <w:szCs w:val="28"/>
        </w:rPr>
        <w:t xml:space="preserve"> </w:t>
      </w:r>
      <w:r w:rsidRPr="006A67A8">
        <w:rPr>
          <w:rFonts w:ascii="Times New Roman" w:eastAsia="Times New Roman" w:hAnsi="Times New Roman" w:cs="Times New Roman"/>
          <w:sz w:val="28"/>
          <w:szCs w:val="28"/>
        </w:rPr>
        <w:t>выполнения</w:t>
      </w:r>
      <w:r w:rsidRPr="006A67A8">
        <w:rPr>
          <w:rFonts w:ascii="Times New Roman" w:eastAsia="Times New Roman" w:hAnsi="Times New Roman" w:cs="Times New Roman"/>
          <w:spacing w:val="-67"/>
          <w:sz w:val="28"/>
          <w:szCs w:val="28"/>
        </w:rPr>
        <w:t xml:space="preserve"> </w:t>
      </w:r>
      <w:r w:rsidRPr="006A67A8">
        <w:rPr>
          <w:rFonts w:ascii="Times New Roman" w:eastAsia="Times New Roman" w:hAnsi="Times New Roman" w:cs="Times New Roman"/>
          <w:sz w:val="28"/>
          <w:szCs w:val="28"/>
        </w:rPr>
        <w:t>работ.</w:t>
      </w:r>
    </w:p>
    <w:p w14:paraId="06CF1182" w14:textId="77777777"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50DF6EA9" w14:textId="017A4E87" w:rsidR="00DB1D34" w:rsidRPr="00461200" w:rsidRDefault="0081526F" w:rsidP="00DB1D34">
      <w:pPr>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lastRenderedPageBreak/>
        <w:t>Возраст детей и сроки</w:t>
      </w:r>
      <w:r w:rsidR="00DB1D34" w:rsidRPr="00461200">
        <w:rPr>
          <w:rFonts w:ascii="Times New Roman" w:eastAsia="Calibri" w:hAnsi="Times New Roman" w:cs="Times New Roman"/>
          <w:b/>
          <w:bCs/>
          <w:sz w:val="28"/>
          <w:szCs w:val="28"/>
          <w:lang w:eastAsia="ru-RU"/>
        </w:rPr>
        <w:t xml:space="preserve"> реализации программы</w:t>
      </w:r>
      <w:r w:rsidR="00A91031">
        <w:rPr>
          <w:rFonts w:ascii="Times New Roman" w:eastAsia="Calibri" w:hAnsi="Times New Roman" w:cs="Times New Roman"/>
          <w:b/>
          <w:bCs/>
          <w:sz w:val="28"/>
          <w:szCs w:val="28"/>
          <w:lang w:eastAsia="ru-RU"/>
        </w:rPr>
        <w:t>.</w:t>
      </w:r>
      <w:r w:rsidR="00DB1D34" w:rsidRPr="00461200">
        <w:rPr>
          <w:rFonts w:ascii="Times New Roman" w:eastAsia="Calibri" w:hAnsi="Times New Roman" w:cs="Times New Roman"/>
          <w:b/>
          <w:bCs/>
          <w:sz w:val="28"/>
          <w:szCs w:val="28"/>
          <w:lang w:eastAsia="ru-RU"/>
        </w:rPr>
        <w:t xml:space="preserve"> </w:t>
      </w:r>
    </w:p>
    <w:p w14:paraId="26A51958" w14:textId="77777777" w:rsidR="00DB1D34" w:rsidRPr="00461200"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sz w:val="28"/>
          <w:szCs w:val="28"/>
          <w:lang w:eastAsia="ru-RU"/>
        </w:rPr>
        <w:t>Контингент участников - дети с интеллектуальными нарушениями.</w:t>
      </w:r>
    </w:p>
    <w:p w14:paraId="26CA178B" w14:textId="77E35C70"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sz w:val="28"/>
          <w:szCs w:val="28"/>
          <w:lang w:eastAsia="ru-RU"/>
        </w:rPr>
        <w:t xml:space="preserve">Возраст детей - </w:t>
      </w:r>
      <w:r w:rsidR="00362598">
        <w:rPr>
          <w:rFonts w:ascii="Times New Roman" w:eastAsia="Calibri" w:hAnsi="Times New Roman" w:cs="Times New Roman"/>
          <w:sz w:val="28"/>
          <w:szCs w:val="28"/>
          <w:lang w:eastAsia="ru-RU"/>
        </w:rPr>
        <w:t>9</w:t>
      </w:r>
      <w:r w:rsidRPr="00461200">
        <w:rPr>
          <w:rFonts w:ascii="Times New Roman" w:eastAsia="Calibri" w:hAnsi="Times New Roman" w:cs="Times New Roman"/>
          <w:sz w:val="28"/>
          <w:szCs w:val="28"/>
          <w:lang w:eastAsia="ru-RU"/>
        </w:rPr>
        <w:t>-1</w:t>
      </w:r>
      <w:r w:rsidR="00362598">
        <w:rPr>
          <w:rFonts w:ascii="Times New Roman" w:eastAsia="Calibri" w:hAnsi="Times New Roman" w:cs="Times New Roman"/>
          <w:sz w:val="28"/>
          <w:szCs w:val="28"/>
          <w:lang w:eastAsia="ru-RU"/>
        </w:rPr>
        <w:t>3</w:t>
      </w:r>
      <w:r w:rsidRPr="00461200">
        <w:rPr>
          <w:rFonts w:ascii="Times New Roman" w:eastAsia="Calibri" w:hAnsi="Times New Roman" w:cs="Times New Roman"/>
          <w:sz w:val="28"/>
          <w:szCs w:val="28"/>
          <w:lang w:eastAsia="ru-RU"/>
        </w:rPr>
        <w:t xml:space="preserve"> лет.</w:t>
      </w:r>
    </w:p>
    <w:p w14:paraId="31F5E96B" w14:textId="07C18190"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Занятия проводятся 1 раз в неделю.</w:t>
      </w:r>
    </w:p>
    <w:p w14:paraId="42087102" w14:textId="77777777" w:rsidR="00DB1D34" w:rsidRPr="00461200"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Продолжительность занятия – 45 минут.</w:t>
      </w:r>
    </w:p>
    <w:p w14:paraId="58E429F9" w14:textId="77777777" w:rsidR="00DB1D34" w:rsidRPr="00461200"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sz w:val="28"/>
          <w:szCs w:val="28"/>
          <w:lang w:eastAsia="ru-RU"/>
        </w:rPr>
        <w:t>Срок реализации программы – 1 год</w:t>
      </w:r>
    </w:p>
    <w:p w14:paraId="442B23E7" w14:textId="77777777" w:rsidR="00DB1D34" w:rsidRPr="00461200"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sz w:val="28"/>
          <w:szCs w:val="28"/>
          <w:lang w:eastAsia="ru-RU"/>
        </w:rPr>
        <w:t>Количество часов в год –</w:t>
      </w:r>
      <w:r>
        <w:rPr>
          <w:rFonts w:ascii="Times New Roman" w:eastAsia="Calibri" w:hAnsi="Times New Roman" w:cs="Times New Roman"/>
          <w:sz w:val="28"/>
          <w:szCs w:val="28"/>
          <w:lang w:eastAsia="ru-RU"/>
        </w:rPr>
        <w:t>36</w:t>
      </w:r>
      <w:r w:rsidRPr="00461200">
        <w:rPr>
          <w:rFonts w:ascii="Times New Roman" w:eastAsia="Calibri" w:hAnsi="Times New Roman" w:cs="Times New Roman"/>
          <w:sz w:val="28"/>
          <w:szCs w:val="28"/>
          <w:lang w:eastAsia="ru-RU"/>
        </w:rPr>
        <w:t xml:space="preserve"> ч.</w:t>
      </w:r>
    </w:p>
    <w:p w14:paraId="6C81675C" w14:textId="77777777" w:rsidR="00A91031"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61200">
        <w:rPr>
          <w:rFonts w:ascii="Times New Roman" w:eastAsia="Calibri" w:hAnsi="Times New Roman" w:cs="Times New Roman"/>
          <w:sz w:val="28"/>
          <w:szCs w:val="28"/>
          <w:lang w:eastAsia="ru-RU"/>
        </w:rPr>
        <w:t>Условия формирования групп: одновозрастные, разновозрастные с учетом особенностей и диагноза</w:t>
      </w:r>
      <w:r w:rsidR="00A91031">
        <w:rPr>
          <w:rFonts w:ascii="Times New Roman" w:eastAsia="Calibri" w:hAnsi="Times New Roman" w:cs="Times New Roman"/>
          <w:sz w:val="28"/>
          <w:szCs w:val="28"/>
          <w:lang w:eastAsia="ru-RU"/>
        </w:rPr>
        <w:t xml:space="preserve">. </w:t>
      </w:r>
    </w:p>
    <w:p w14:paraId="460D24B7" w14:textId="63270F43" w:rsidR="00DB1D34" w:rsidRDefault="00A91031"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Д</w:t>
      </w:r>
      <w:r w:rsidR="00DB1D34" w:rsidRPr="00461200">
        <w:rPr>
          <w:rFonts w:ascii="Times New Roman" w:eastAsia="Calibri" w:hAnsi="Times New Roman" w:cs="Times New Roman"/>
          <w:sz w:val="28"/>
          <w:szCs w:val="28"/>
          <w:lang w:eastAsia="ru-RU"/>
        </w:rPr>
        <w:t>опускается  дополнительный набор обучающихся в течение года.</w:t>
      </w:r>
    </w:p>
    <w:p w14:paraId="01466B7B" w14:textId="77777777"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1E73DF">
        <w:rPr>
          <w:rFonts w:ascii="Times New Roman" w:eastAsia="Calibri" w:hAnsi="Times New Roman" w:cs="Times New Roman"/>
          <w:b/>
          <w:sz w:val="28"/>
          <w:szCs w:val="28"/>
          <w:lang w:eastAsia="ru-RU"/>
        </w:rPr>
        <w:t xml:space="preserve"> </w:t>
      </w:r>
    </w:p>
    <w:p w14:paraId="05960FD9" w14:textId="3B673573" w:rsidR="00DB1D34" w:rsidRPr="001E73DF" w:rsidRDefault="00DB1D34" w:rsidP="00DB1D34">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1E73DF">
        <w:rPr>
          <w:rFonts w:ascii="Times New Roman" w:eastAsia="Calibri" w:hAnsi="Times New Roman" w:cs="Times New Roman"/>
          <w:b/>
          <w:sz w:val="28"/>
          <w:szCs w:val="28"/>
          <w:lang w:eastAsia="ru-RU"/>
        </w:rPr>
        <w:t>Формы организации занятий</w:t>
      </w:r>
      <w:r w:rsidR="00A91031">
        <w:rPr>
          <w:rFonts w:ascii="Times New Roman" w:eastAsia="Calibri" w:hAnsi="Times New Roman" w:cs="Times New Roman"/>
          <w:b/>
          <w:sz w:val="28"/>
          <w:szCs w:val="28"/>
          <w:lang w:eastAsia="ru-RU"/>
        </w:rPr>
        <w:t>.</w:t>
      </w:r>
    </w:p>
    <w:p w14:paraId="68EABA38" w14:textId="77777777" w:rsidR="00DB1D34" w:rsidRPr="001E73DF"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1E73DF">
        <w:rPr>
          <w:rFonts w:ascii="Times New Roman" w:eastAsia="Calibri" w:hAnsi="Times New Roman" w:cs="Times New Roman"/>
          <w:sz w:val="28"/>
          <w:szCs w:val="28"/>
          <w:lang w:eastAsia="ru-RU"/>
        </w:rPr>
        <w:t xml:space="preserve"> Программа предусматривает использование различных форм проведения занятий</w:t>
      </w:r>
      <w:r>
        <w:rPr>
          <w:rFonts w:ascii="Times New Roman" w:eastAsia="Calibri" w:hAnsi="Times New Roman" w:cs="Times New Roman"/>
          <w:sz w:val="28"/>
          <w:szCs w:val="28"/>
          <w:lang w:eastAsia="ru-RU"/>
        </w:rPr>
        <w:t xml:space="preserve">. </w:t>
      </w:r>
      <w:r w:rsidRPr="00A20B12">
        <w:rPr>
          <w:rFonts w:ascii="Times New Roman" w:eastAsia="Calibri" w:hAnsi="Times New Roman" w:cs="Times New Roman"/>
          <w:sz w:val="28"/>
          <w:szCs w:val="28"/>
          <w:lang w:eastAsia="ru-RU"/>
        </w:rPr>
        <w:t>Учебный материал подбирается с учетом возрастных и индивидуальных особенностей детей и темой занятия. Постепенно происходит его усложнение.</w:t>
      </w:r>
    </w:p>
    <w:p w14:paraId="0FF6D923"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Беседа. </w:t>
      </w:r>
    </w:p>
    <w:p w14:paraId="0BF4BF54"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Рассматривание иллюстраций, рисунков и готовых работ. </w:t>
      </w:r>
    </w:p>
    <w:p w14:paraId="475CA20D"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Знакомство с различными художественными материалами. </w:t>
      </w:r>
    </w:p>
    <w:p w14:paraId="47C1B0D4"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Чтение стихов, загадок. </w:t>
      </w:r>
    </w:p>
    <w:p w14:paraId="6CA98244"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Прослушивание музыкальных произведений. </w:t>
      </w:r>
    </w:p>
    <w:p w14:paraId="3DF74EF5"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 xml:space="preserve">Подвижные, дидактические игры. </w:t>
      </w:r>
    </w:p>
    <w:p w14:paraId="539CE857" w14:textId="77777777" w:rsidR="00DB1D34"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401C5">
        <w:rPr>
          <w:rFonts w:ascii="Times New Roman" w:eastAsia="Calibri" w:hAnsi="Times New Roman" w:cs="Times New Roman"/>
          <w:sz w:val="28"/>
          <w:szCs w:val="28"/>
          <w:lang w:eastAsia="ru-RU"/>
        </w:rPr>
        <w:t>Пальчиковая гимнастика.</w:t>
      </w:r>
    </w:p>
    <w:p w14:paraId="458A3B8E" w14:textId="77777777" w:rsidR="00DB1D34" w:rsidRPr="00A401C5" w:rsidRDefault="00DB1D34" w:rsidP="00DB1D34">
      <w:pPr>
        <w:pStyle w:val="a5"/>
        <w:numPr>
          <w:ilvl w:val="0"/>
          <w:numId w:val="10"/>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w:t>
      </w:r>
      <w:r w:rsidRPr="00A20B12">
        <w:rPr>
          <w:rFonts w:ascii="Times New Roman" w:eastAsia="Calibri" w:hAnsi="Times New Roman" w:cs="Times New Roman"/>
          <w:sz w:val="28"/>
          <w:szCs w:val="28"/>
          <w:lang w:eastAsia="ru-RU"/>
        </w:rPr>
        <w:t>овместная работа</w:t>
      </w:r>
    </w:p>
    <w:p w14:paraId="631B8A47" w14:textId="77777777" w:rsidR="00DB1D34" w:rsidRPr="00A401C5" w:rsidRDefault="00DB1D34" w:rsidP="00DB1D34">
      <w:pPr>
        <w:pStyle w:val="a5"/>
        <w:numPr>
          <w:ilvl w:val="0"/>
          <w:numId w:val="9"/>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w:t>
      </w:r>
      <w:r w:rsidRPr="00A401C5">
        <w:rPr>
          <w:rFonts w:ascii="Times New Roman" w:eastAsia="Calibri" w:hAnsi="Times New Roman" w:cs="Times New Roman"/>
          <w:sz w:val="28"/>
          <w:szCs w:val="28"/>
          <w:lang w:eastAsia="ru-RU"/>
        </w:rPr>
        <w:t>амостоятельная творческая работа.</w:t>
      </w:r>
    </w:p>
    <w:p w14:paraId="3294C1E0" w14:textId="77777777"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0FDE806D" w14:textId="4B1CE9FD" w:rsidR="00DB1D34" w:rsidRPr="00A20B12" w:rsidRDefault="00DB1D34" w:rsidP="00DB1D34">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A20B12">
        <w:rPr>
          <w:rFonts w:ascii="Times New Roman" w:eastAsia="Calibri" w:hAnsi="Times New Roman" w:cs="Times New Roman"/>
          <w:b/>
          <w:sz w:val="28"/>
          <w:szCs w:val="28"/>
          <w:lang w:eastAsia="ru-RU"/>
        </w:rPr>
        <w:t>Структура заняти</w:t>
      </w:r>
      <w:r w:rsidR="00A91031">
        <w:rPr>
          <w:rFonts w:ascii="Times New Roman" w:eastAsia="Calibri" w:hAnsi="Times New Roman" w:cs="Times New Roman"/>
          <w:b/>
          <w:sz w:val="28"/>
          <w:szCs w:val="28"/>
          <w:lang w:eastAsia="ru-RU"/>
        </w:rPr>
        <w:t xml:space="preserve">й. </w:t>
      </w:r>
    </w:p>
    <w:p w14:paraId="65F1851A" w14:textId="77777777" w:rsidR="00DB1D34" w:rsidRPr="00A20B12"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Занятия проходят в форме совместной деятельности ребенка и педагога. Педагог показывает, объясняет и трудится вместе с детьми, постепенно добиваясь самостоятельности детей в работе. В процессе рисования или изготовления поделки, в форме диалога обсуждаются и предварительный замысел, и возможность исполнения и достижения наилучшего материала, а также и заключительный этап, обсуждение полученного результата.</w:t>
      </w:r>
    </w:p>
    <w:p w14:paraId="7D8C166D" w14:textId="377F885C" w:rsidR="00DB1D34" w:rsidRDefault="00DB1D34"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329EF442" w14:textId="314F5C60" w:rsidR="0081526F" w:rsidRPr="00A20B12" w:rsidRDefault="0081526F" w:rsidP="00DB1D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1526F">
        <w:rPr>
          <w:rFonts w:ascii="Times New Roman" w:eastAsia="Times New Roman" w:hAnsi="Times New Roman" w:cs="Times New Roman"/>
          <w:b/>
          <w:sz w:val="28"/>
          <w:szCs w:val="28"/>
          <w:lang w:eastAsia="ru-RU"/>
        </w:rPr>
        <w:t>Приемы и методы, используемые на занятиях</w:t>
      </w:r>
      <w:r w:rsidR="00A91031">
        <w:rPr>
          <w:rFonts w:ascii="Times New Roman" w:eastAsia="Times New Roman" w:hAnsi="Times New Roman" w:cs="Times New Roman"/>
          <w:b/>
          <w:sz w:val="28"/>
          <w:szCs w:val="28"/>
          <w:lang w:eastAsia="ru-RU"/>
        </w:rPr>
        <w:t>.</w:t>
      </w:r>
    </w:p>
    <w:p w14:paraId="347D9C57" w14:textId="4C97A3FE"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Метод обследования, наглядности (рассматривание иллюстраций, альбомов, готовых работ и пр.)</w:t>
      </w:r>
      <w:r w:rsidR="00A91031">
        <w:rPr>
          <w:rFonts w:ascii="Times New Roman" w:eastAsia="Calibri" w:hAnsi="Times New Roman" w:cs="Times New Roman"/>
          <w:sz w:val="28"/>
          <w:szCs w:val="28"/>
          <w:lang w:eastAsia="ru-RU"/>
        </w:rPr>
        <w:t>.</w:t>
      </w:r>
    </w:p>
    <w:p w14:paraId="51E37C0A" w14:textId="707B2E4C"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Словесный (беседа, указания, пояснения)</w:t>
      </w:r>
      <w:r w:rsidR="00A91031">
        <w:rPr>
          <w:rFonts w:ascii="Times New Roman" w:eastAsia="Calibri" w:hAnsi="Times New Roman" w:cs="Times New Roman"/>
          <w:sz w:val="28"/>
          <w:szCs w:val="28"/>
          <w:lang w:eastAsia="ru-RU"/>
        </w:rPr>
        <w:t>.</w:t>
      </w:r>
    </w:p>
    <w:p w14:paraId="1F1A5B95" w14:textId="40AC1072"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Практический (использование различных инструментов и материалов для изображения)</w:t>
      </w:r>
      <w:r w:rsidR="00A91031">
        <w:rPr>
          <w:rFonts w:ascii="Times New Roman" w:eastAsia="Calibri" w:hAnsi="Times New Roman" w:cs="Times New Roman"/>
          <w:sz w:val="28"/>
          <w:szCs w:val="28"/>
          <w:lang w:eastAsia="ru-RU"/>
        </w:rPr>
        <w:t>.</w:t>
      </w:r>
    </w:p>
    <w:p w14:paraId="513835B3" w14:textId="23FFC28D"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Эвристический (развитие находчивости и активности)</w:t>
      </w:r>
      <w:r w:rsidR="00A91031">
        <w:rPr>
          <w:rFonts w:ascii="Times New Roman" w:eastAsia="Calibri" w:hAnsi="Times New Roman" w:cs="Times New Roman"/>
          <w:sz w:val="28"/>
          <w:szCs w:val="28"/>
          <w:lang w:eastAsia="ru-RU"/>
        </w:rPr>
        <w:t>.</w:t>
      </w:r>
    </w:p>
    <w:p w14:paraId="7470F44F" w14:textId="25D76C99"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Мотивационный ( словесное поощрение, убеждение, похвала)</w:t>
      </w:r>
      <w:r w:rsidR="00A91031">
        <w:rPr>
          <w:rFonts w:ascii="Times New Roman" w:eastAsia="Calibri" w:hAnsi="Times New Roman" w:cs="Times New Roman"/>
          <w:sz w:val="28"/>
          <w:szCs w:val="28"/>
          <w:lang w:eastAsia="ru-RU"/>
        </w:rPr>
        <w:t>.</w:t>
      </w:r>
    </w:p>
    <w:p w14:paraId="2C596433" w14:textId="546DE719"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lastRenderedPageBreak/>
        <w:t>Проблемно-мотивационный (стимуляция активности, включение проблемной ситуации)</w:t>
      </w:r>
      <w:r w:rsidR="00A91031">
        <w:rPr>
          <w:rFonts w:ascii="Times New Roman" w:eastAsia="Calibri" w:hAnsi="Times New Roman" w:cs="Times New Roman"/>
          <w:sz w:val="28"/>
          <w:szCs w:val="28"/>
          <w:lang w:eastAsia="ru-RU"/>
        </w:rPr>
        <w:t>.</w:t>
      </w:r>
    </w:p>
    <w:p w14:paraId="7C65C8C6" w14:textId="174788CB" w:rsidR="00DB1D34" w:rsidRPr="00A20B12" w:rsidRDefault="00DB1D34" w:rsidP="00DB1D34">
      <w:pPr>
        <w:numPr>
          <w:ilvl w:val="0"/>
          <w:numId w:val="8"/>
        </w:numPr>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A20B12">
        <w:rPr>
          <w:rFonts w:ascii="Times New Roman" w:eastAsia="Calibri" w:hAnsi="Times New Roman" w:cs="Times New Roman"/>
          <w:sz w:val="28"/>
          <w:szCs w:val="28"/>
          <w:lang w:eastAsia="ru-RU"/>
        </w:rPr>
        <w:t>Метод «подмастерья» (сотворчество с педагогом)</w:t>
      </w:r>
      <w:r w:rsidR="00A91031">
        <w:rPr>
          <w:rFonts w:ascii="Times New Roman" w:eastAsia="Calibri" w:hAnsi="Times New Roman" w:cs="Times New Roman"/>
          <w:sz w:val="28"/>
          <w:szCs w:val="28"/>
          <w:lang w:eastAsia="ru-RU"/>
        </w:rPr>
        <w:t>.</w:t>
      </w:r>
    </w:p>
    <w:p w14:paraId="4D3B6439" w14:textId="77777777" w:rsidR="00DB1D34" w:rsidRPr="00795FC9" w:rsidRDefault="00DB1D34"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p>
    <w:p w14:paraId="5298E879" w14:textId="58261651" w:rsidR="008A3755" w:rsidRDefault="002F1D58"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p>
    <w:p w14:paraId="4D89221E" w14:textId="2F8A1D79" w:rsidR="0012600E" w:rsidRPr="002A5194" w:rsidRDefault="0012600E" w:rsidP="0050547B">
      <w:pPr>
        <w:numPr>
          <w:ilvl w:val="0"/>
          <w:numId w:val="11"/>
        </w:numPr>
        <w:spacing w:after="0" w:line="240" w:lineRule="auto"/>
        <w:ind w:left="0" w:firstLine="709"/>
        <w:jc w:val="center"/>
        <w:rPr>
          <w:rFonts w:ascii="Times New Roman" w:hAnsi="Times New Roman" w:cs="Times New Roman"/>
          <w:b/>
          <w:bCs/>
          <w:sz w:val="28"/>
          <w:szCs w:val="28"/>
        </w:rPr>
      </w:pPr>
      <w:bookmarkStart w:id="4" w:name="_Hlk87432412"/>
      <w:r w:rsidRPr="002A5194">
        <w:rPr>
          <w:rFonts w:ascii="Times New Roman" w:hAnsi="Times New Roman" w:cs="Times New Roman"/>
          <w:b/>
          <w:bCs/>
          <w:sz w:val="28"/>
          <w:szCs w:val="28"/>
        </w:rPr>
        <w:t>ПЛАНИРУЕМЫЕ РЕЗУЛЬТАТЫ ОСВОЕНИЯ ОБУЧАЮЩИМИСЯ ДОП</w:t>
      </w:r>
    </w:p>
    <w:bookmarkEnd w:id="4"/>
    <w:p w14:paraId="15E669FE" w14:textId="77777777" w:rsidR="000E2700" w:rsidRDefault="000E270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548C9326" w14:textId="77AF29E0"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sidRPr="003619D6">
        <w:rPr>
          <w:rFonts w:ascii="Times New Roman" w:eastAsia="Calibri" w:hAnsi="Times New Roman" w:cs="Times New Roman"/>
          <w:b/>
          <w:bCs/>
          <w:sz w:val="28"/>
          <w:szCs w:val="28"/>
          <w:lang w:eastAsia="ru-RU"/>
        </w:rPr>
        <w:t>Личностные УУД:</w:t>
      </w:r>
    </w:p>
    <w:p w14:paraId="2FF5FC9D" w14:textId="4F609D7A"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 xml:space="preserve">1. Научатся </w:t>
      </w:r>
      <w:r>
        <w:rPr>
          <w:rFonts w:ascii="Times New Roman" w:eastAsia="Calibri" w:hAnsi="Times New Roman" w:cs="Times New Roman"/>
          <w:sz w:val="28"/>
          <w:szCs w:val="28"/>
          <w:lang w:eastAsia="ru-RU"/>
        </w:rPr>
        <w:t xml:space="preserve"> </w:t>
      </w:r>
      <w:r w:rsidRPr="003619D6">
        <w:rPr>
          <w:rFonts w:ascii="Times New Roman" w:eastAsia="Calibri" w:hAnsi="Times New Roman" w:cs="Times New Roman"/>
          <w:bCs/>
          <w:sz w:val="28"/>
          <w:szCs w:val="28"/>
          <w:lang w:eastAsia="ru-RU"/>
        </w:rPr>
        <w:t>сотруднич</w:t>
      </w:r>
      <w:r>
        <w:rPr>
          <w:rFonts w:ascii="Times New Roman" w:eastAsia="Calibri" w:hAnsi="Times New Roman" w:cs="Times New Roman"/>
          <w:bCs/>
          <w:sz w:val="28"/>
          <w:szCs w:val="28"/>
          <w:lang w:eastAsia="ru-RU"/>
        </w:rPr>
        <w:t>ать</w:t>
      </w:r>
      <w:r w:rsidRPr="003619D6">
        <w:rPr>
          <w:rFonts w:ascii="Times New Roman" w:eastAsia="Calibri" w:hAnsi="Times New Roman" w:cs="Times New Roman"/>
          <w:bCs/>
          <w:sz w:val="28"/>
          <w:szCs w:val="28"/>
          <w:lang w:eastAsia="ru-RU"/>
        </w:rPr>
        <w:t xml:space="preserve"> между членами коллектива.</w:t>
      </w:r>
    </w:p>
    <w:p w14:paraId="0AE8DB6B" w14:textId="72554010"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2. Научатся уважительно</w:t>
      </w:r>
      <w:r>
        <w:rPr>
          <w:rFonts w:ascii="Times New Roman" w:eastAsia="Calibri" w:hAnsi="Times New Roman" w:cs="Times New Roman"/>
          <w:sz w:val="28"/>
          <w:szCs w:val="28"/>
          <w:lang w:eastAsia="ru-RU"/>
        </w:rPr>
        <w:t xml:space="preserve"> и бесконфликтно</w:t>
      </w:r>
      <w:r w:rsidRPr="003619D6">
        <w:rPr>
          <w:rFonts w:ascii="Times New Roman" w:eastAsia="Calibri" w:hAnsi="Times New Roman" w:cs="Times New Roman"/>
          <w:sz w:val="28"/>
          <w:szCs w:val="28"/>
          <w:lang w:eastAsia="ru-RU"/>
        </w:rPr>
        <w:t xml:space="preserve"> относится к членами своего коллектива </w:t>
      </w:r>
      <w:r>
        <w:rPr>
          <w:rFonts w:ascii="Times New Roman" w:eastAsia="Calibri" w:hAnsi="Times New Roman" w:cs="Times New Roman"/>
          <w:sz w:val="28"/>
          <w:szCs w:val="28"/>
          <w:lang w:eastAsia="ru-RU"/>
        </w:rPr>
        <w:t xml:space="preserve">и прислушиваться к мнению других </w:t>
      </w:r>
      <w:r w:rsidRPr="003619D6">
        <w:rPr>
          <w:rFonts w:ascii="Times New Roman" w:eastAsia="Calibri" w:hAnsi="Times New Roman" w:cs="Times New Roman"/>
          <w:sz w:val="28"/>
          <w:szCs w:val="28"/>
          <w:lang w:eastAsia="ru-RU"/>
        </w:rPr>
        <w:t>в совместной творческой деятельности</w:t>
      </w:r>
      <w:r w:rsidR="00A91031">
        <w:rPr>
          <w:rFonts w:ascii="Times New Roman" w:eastAsia="Calibri" w:hAnsi="Times New Roman" w:cs="Times New Roman"/>
          <w:sz w:val="28"/>
          <w:szCs w:val="28"/>
          <w:lang w:eastAsia="ru-RU"/>
        </w:rPr>
        <w:t>.</w:t>
      </w:r>
    </w:p>
    <w:p w14:paraId="22365D2F" w14:textId="77777777"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3. Разовьют в себе такие качества, как усидчивость, аккуратность, бережливость.</w:t>
      </w:r>
    </w:p>
    <w:p w14:paraId="1AA1883A" w14:textId="77777777"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4. Научатся доводить начатое дело до конца.</w:t>
      </w:r>
    </w:p>
    <w:p w14:paraId="2B8C4D51" w14:textId="77777777" w:rsidR="000E2700" w:rsidRDefault="000E270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41F3DCBB" w14:textId="437CF33D"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sidRPr="003619D6">
        <w:rPr>
          <w:rFonts w:ascii="Times New Roman" w:eastAsia="Calibri" w:hAnsi="Times New Roman" w:cs="Times New Roman"/>
          <w:b/>
          <w:bCs/>
          <w:sz w:val="28"/>
          <w:szCs w:val="28"/>
          <w:lang w:eastAsia="ru-RU"/>
        </w:rPr>
        <w:t>Метапредметные УУД:</w:t>
      </w:r>
    </w:p>
    <w:p w14:paraId="4367CC99" w14:textId="10970C14"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 Получат опыт использования коммуникативных универсальных учебных навыков: распределение ролей руководитель и подчинённ</w:t>
      </w:r>
      <w:r w:rsidR="00A91031">
        <w:rPr>
          <w:rFonts w:ascii="Times New Roman" w:eastAsia="Calibri" w:hAnsi="Times New Roman" w:cs="Times New Roman"/>
          <w:sz w:val="28"/>
          <w:szCs w:val="28"/>
          <w:lang w:eastAsia="ru-RU"/>
        </w:rPr>
        <w:t>ый</w:t>
      </w:r>
      <w:r w:rsidRPr="003619D6">
        <w:rPr>
          <w:rFonts w:ascii="Times New Roman" w:eastAsia="Calibri" w:hAnsi="Times New Roman" w:cs="Times New Roman"/>
          <w:sz w:val="28"/>
          <w:szCs w:val="28"/>
          <w:lang w:eastAsia="ru-RU"/>
        </w:rPr>
        <w:t>, оттачивание навыков сотрудничества и взаимопомощи, доброжелательного и уважительного общения со сверстниками и взрослыми</w:t>
      </w:r>
      <w:r w:rsidR="00A91031">
        <w:rPr>
          <w:rFonts w:ascii="Times New Roman" w:eastAsia="Calibri" w:hAnsi="Times New Roman" w:cs="Times New Roman"/>
          <w:sz w:val="28"/>
          <w:szCs w:val="28"/>
          <w:lang w:eastAsia="ru-RU"/>
        </w:rPr>
        <w:t>.</w:t>
      </w:r>
    </w:p>
    <w:p w14:paraId="0020DB2F" w14:textId="2926823B"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 Овладеют начальными формами познавательных универсальных учебных действий</w:t>
      </w:r>
      <w:r w:rsidR="007E5EF2">
        <w:rPr>
          <w:rFonts w:ascii="Times New Roman" w:eastAsia="Calibri" w:hAnsi="Times New Roman" w:cs="Times New Roman"/>
          <w:sz w:val="28"/>
          <w:szCs w:val="28"/>
          <w:lang w:eastAsia="ru-RU"/>
        </w:rPr>
        <w:t>: умение</w:t>
      </w:r>
      <w:r w:rsidRPr="003619D6">
        <w:rPr>
          <w:rFonts w:ascii="Times New Roman" w:eastAsia="Calibri" w:hAnsi="Times New Roman" w:cs="Times New Roman"/>
          <w:sz w:val="28"/>
          <w:szCs w:val="28"/>
          <w:lang w:eastAsia="ru-RU"/>
        </w:rPr>
        <w:t xml:space="preserve"> ориентироваться в своей системе знаний по овладении различных изученных техник, наблюдение, сравнивание, анализ, группировка предметов, умение делать выводы в результате работы</w:t>
      </w:r>
      <w:r w:rsidR="007E5EF2">
        <w:rPr>
          <w:rFonts w:ascii="Times New Roman" w:eastAsia="Calibri" w:hAnsi="Times New Roman" w:cs="Times New Roman"/>
          <w:sz w:val="28"/>
          <w:szCs w:val="28"/>
          <w:lang w:eastAsia="ru-RU"/>
        </w:rPr>
        <w:t>.</w:t>
      </w:r>
    </w:p>
    <w:p w14:paraId="07854623" w14:textId="32920812"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 Получ</w:t>
      </w:r>
      <w:r w:rsidR="007E5EF2">
        <w:rPr>
          <w:rFonts w:ascii="Times New Roman" w:eastAsia="Calibri" w:hAnsi="Times New Roman" w:cs="Times New Roman"/>
          <w:sz w:val="28"/>
          <w:szCs w:val="28"/>
          <w:lang w:eastAsia="ru-RU"/>
        </w:rPr>
        <w:t>ат</w:t>
      </w:r>
      <w:r w:rsidRPr="003619D6">
        <w:rPr>
          <w:rFonts w:ascii="Times New Roman" w:eastAsia="Calibri" w:hAnsi="Times New Roman" w:cs="Times New Roman"/>
          <w:sz w:val="28"/>
          <w:szCs w:val="28"/>
          <w:lang w:eastAsia="ru-RU"/>
        </w:rPr>
        <w:t xml:space="preserve"> опыт организации собственной творческой деятельности на основе сформированных регулятивных универсальных учебных действий: определение и формулировка цели деятельности на занятиях с помощью учителя; проговаривание последовательности действий при выполнении работы; организации под контролем учителя рабочего места и поддержания порядка на нем во время всей работы.</w:t>
      </w:r>
    </w:p>
    <w:p w14:paraId="616FA3BC" w14:textId="77777777" w:rsidR="000E2700" w:rsidRDefault="000E270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1EE058B4" w14:textId="407EF451"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sidRPr="003619D6">
        <w:rPr>
          <w:rFonts w:ascii="Times New Roman" w:eastAsia="Calibri" w:hAnsi="Times New Roman" w:cs="Times New Roman"/>
          <w:b/>
          <w:bCs/>
          <w:sz w:val="28"/>
          <w:szCs w:val="28"/>
          <w:lang w:eastAsia="ru-RU"/>
        </w:rPr>
        <w:t>Предметные результаты:</w:t>
      </w:r>
    </w:p>
    <w:p w14:paraId="1FB7A4C9" w14:textId="73B3D7C5" w:rsidR="003619D6" w:rsidRP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 xml:space="preserve">К концу обучения учащиеся </w:t>
      </w:r>
      <w:r w:rsidR="007E5EF2">
        <w:rPr>
          <w:rFonts w:ascii="Times New Roman" w:eastAsia="Calibri" w:hAnsi="Times New Roman" w:cs="Times New Roman"/>
          <w:sz w:val="28"/>
          <w:szCs w:val="28"/>
          <w:lang w:eastAsia="ru-RU"/>
        </w:rPr>
        <w:t xml:space="preserve">должны </w:t>
      </w:r>
      <w:r w:rsidRPr="003619D6">
        <w:rPr>
          <w:rFonts w:ascii="Times New Roman" w:eastAsia="Calibri" w:hAnsi="Times New Roman" w:cs="Times New Roman"/>
          <w:sz w:val="28"/>
          <w:szCs w:val="28"/>
          <w:lang w:eastAsia="ru-RU"/>
        </w:rPr>
        <w:t>облада</w:t>
      </w:r>
      <w:r w:rsidR="007E5EF2">
        <w:rPr>
          <w:rFonts w:ascii="Times New Roman" w:eastAsia="Calibri" w:hAnsi="Times New Roman" w:cs="Times New Roman"/>
          <w:sz w:val="28"/>
          <w:szCs w:val="28"/>
          <w:lang w:eastAsia="ru-RU"/>
        </w:rPr>
        <w:t>ть</w:t>
      </w:r>
      <w:r w:rsidRPr="003619D6">
        <w:rPr>
          <w:rFonts w:ascii="Times New Roman" w:eastAsia="Calibri" w:hAnsi="Times New Roman" w:cs="Times New Roman"/>
          <w:sz w:val="28"/>
          <w:szCs w:val="28"/>
          <w:lang w:eastAsia="ru-RU"/>
        </w:rPr>
        <w:t xml:space="preserve"> следующими знаниями, умениями</w:t>
      </w:r>
      <w:r w:rsidR="007E5EF2" w:rsidRPr="007E5EF2">
        <w:rPr>
          <w:rFonts w:ascii="Times New Roman" w:eastAsia="Calibri" w:hAnsi="Times New Roman" w:cs="Times New Roman"/>
          <w:sz w:val="28"/>
          <w:szCs w:val="28"/>
          <w:lang w:eastAsia="ru-RU"/>
        </w:rPr>
        <w:t xml:space="preserve"> </w:t>
      </w:r>
      <w:r w:rsidR="007E5EF2" w:rsidRPr="003619D6">
        <w:rPr>
          <w:rFonts w:ascii="Times New Roman" w:eastAsia="Calibri" w:hAnsi="Times New Roman" w:cs="Times New Roman"/>
          <w:sz w:val="28"/>
          <w:szCs w:val="28"/>
          <w:lang w:eastAsia="ru-RU"/>
        </w:rPr>
        <w:t>и навыками</w:t>
      </w:r>
      <w:r w:rsidRPr="003619D6">
        <w:rPr>
          <w:rFonts w:ascii="Times New Roman" w:eastAsia="Calibri" w:hAnsi="Times New Roman" w:cs="Times New Roman"/>
          <w:sz w:val="28"/>
          <w:szCs w:val="28"/>
          <w:lang w:eastAsia="ru-RU"/>
        </w:rPr>
        <w:t>:</w:t>
      </w:r>
    </w:p>
    <w:p w14:paraId="63396E79" w14:textId="08CE9CCF" w:rsidR="003619D6" w:rsidRPr="007E5EF2" w:rsidRDefault="003619D6" w:rsidP="007E5EF2">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7E5EF2">
        <w:rPr>
          <w:rFonts w:ascii="Times New Roman" w:eastAsia="Calibri" w:hAnsi="Times New Roman" w:cs="Times New Roman"/>
          <w:sz w:val="28"/>
          <w:szCs w:val="28"/>
          <w:lang w:eastAsia="ru-RU"/>
        </w:rPr>
        <w:t>Знать правила техники безопасности.</w:t>
      </w:r>
    </w:p>
    <w:p w14:paraId="77B556E9" w14:textId="03FBB731" w:rsidR="007E5EF2" w:rsidRPr="007E5EF2" w:rsidRDefault="003619D6" w:rsidP="007E5EF2">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7E5EF2">
        <w:rPr>
          <w:rFonts w:ascii="Times New Roman" w:eastAsia="Calibri" w:hAnsi="Times New Roman" w:cs="Times New Roman"/>
          <w:sz w:val="28"/>
          <w:szCs w:val="28"/>
          <w:lang w:eastAsia="ru-RU"/>
        </w:rPr>
        <w:t>Владеть различными техниками работы с материалами</w:t>
      </w:r>
      <w:r w:rsidR="007E5EF2" w:rsidRPr="007E5EF2">
        <w:rPr>
          <w:rFonts w:ascii="Times New Roman" w:eastAsia="Calibri" w:hAnsi="Times New Roman" w:cs="Times New Roman"/>
          <w:sz w:val="28"/>
          <w:szCs w:val="28"/>
          <w:lang w:eastAsia="ru-RU"/>
        </w:rPr>
        <w:t xml:space="preserve"> и </w:t>
      </w:r>
    </w:p>
    <w:p w14:paraId="2D500A09" w14:textId="02D42867" w:rsidR="003619D6" w:rsidRPr="003619D6" w:rsidRDefault="003619D6" w:rsidP="007E5EF2">
      <w:p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инструментами необходимыми в работе.</w:t>
      </w:r>
    </w:p>
    <w:p w14:paraId="729DD6FB" w14:textId="2666AAA3" w:rsidR="003619D6" w:rsidRPr="007E5EF2" w:rsidRDefault="003619D6" w:rsidP="007E5EF2">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7E5EF2">
        <w:rPr>
          <w:rFonts w:ascii="Times New Roman" w:eastAsia="Calibri" w:hAnsi="Times New Roman" w:cs="Times New Roman"/>
          <w:sz w:val="28"/>
          <w:szCs w:val="28"/>
          <w:lang w:eastAsia="ru-RU"/>
        </w:rPr>
        <w:t>Уметь экономично, использовать материалы в работе.</w:t>
      </w:r>
    </w:p>
    <w:p w14:paraId="0A92B326" w14:textId="05947E92" w:rsidR="007E5EF2" w:rsidRPr="007E5EF2" w:rsidRDefault="003619D6" w:rsidP="007E5EF2">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7E5EF2">
        <w:rPr>
          <w:rFonts w:ascii="Times New Roman" w:eastAsia="Calibri" w:hAnsi="Times New Roman" w:cs="Times New Roman"/>
          <w:sz w:val="28"/>
          <w:szCs w:val="28"/>
          <w:lang w:eastAsia="ru-RU"/>
        </w:rPr>
        <w:t xml:space="preserve">Различать и называть способы нетрадиционного рисования и </w:t>
      </w:r>
    </w:p>
    <w:p w14:paraId="5E51CA16" w14:textId="4E5F358A" w:rsidR="007E5EF2" w:rsidRDefault="003619D6" w:rsidP="007E5EF2">
      <w:p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декоративно-прикладного искусства, применять их на практике</w:t>
      </w:r>
      <w:r w:rsidR="007E5EF2">
        <w:rPr>
          <w:rFonts w:ascii="Times New Roman" w:eastAsia="Calibri" w:hAnsi="Times New Roman" w:cs="Times New Roman"/>
          <w:sz w:val="28"/>
          <w:szCs w:val="28"/>
          <w:lang w:eastAsia="ru-RU"/>
        </w:rPr>
        <w:t>.</w:t>
      </w:r>
    </w:p>
    <w:p w14:paraId="4C44046C" w14:textId="065C5B98" w:rsidR="008F3410" w:rsidRPr="008F3410" w:rsidRDefault="008F3410" w:rsidP="008F3410">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w:t>
      </w:r>
      <w:r w:rsidRPr="008F3410">
        <w:rPr>
          <w:rFonts w:ascii="Times New Roman" w:eastAsia="Calibri" w:hAnsi="Times New Roman" w:cs="Times New Roman"/>
          <w:sz w:val="28"/>
          <w:szCs w:val="28"/>
          <w:lang w:eastAsia="ru-RU"/>
        </w:rPr>
        <w:t>ладеть различными техниками нетрадиционного рисования</w:t>
      </w:r>
      <w:r>
        <w:rPr>
          <w:rFonts w:ascii="Times New Roman" w:eastAsia="Calibri" w:hAnsi="Times New Roman" w:cs="Times New Roman"/>
          <w:sz w:val="28"/>
          <w:szCs w:val="28"/>
          <w:lang w:eastAsia="ru-RU"/>
        </w:rPr>
        <w:t xml:space="preserve"> </w:t>
      </w:r>
      <w:r w:rsidRPr="008F3410">
        <w:rPr>
          <w:rFonts w:ascii="Times New Roman" w:eastAsia="Calibri" w:hAnsi="Times New Roman" w:cs="Times New Roman"/>
          <w:sz w:val="28"/>
          <w:szCs w:val="28"/>
          <w:lang w:eastAsia="ru-RU"/>
        </w:rPr>
        <w:t xml:space="preserve"> и </w:t>
      </w:r>
    </w:p>
    <w:p w14:paraId="686A749B" w14:textId="20327CCF" w:rsidR="008F3410" w:rsidRDefault="008F3410" w:rsidP="008F3410">
      <w:p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7E5EF2">
        <w:rPr>
          <w:rFonts w:ascii="Times New Roman" w:eastAsia="Calibri" w:hAnsi="Times New Roman" w:cs="Times New Roman"/>
          <w:sz w:val="28"/>
          <w:szCs w:val="28"/>
          <w:lang w:eastAsia="ru-RU"/>
        </w:rPr>
        <w:t xml:space="preserve">прикладного искусства.   </w:t>
      </w:r>
    </w:p>
    <w:p w14:paraId="3595C9A6" w14:textId="5BE302EC" w:rsidR="008F3410" w:rsidRDefault="008F3410" w:rsidP="008F3410">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lastRenderedPageBreak/>
        <w:t>Определять качество выполненной работы.</w:t>
      </w:r>
    </w:p>
    <w:p w14:paraId="2EF3F88B" w14:textId="733C4D8B" w:rsidR="008F3410" w:rsidRPr="008F3410" w:rsidRDefault="008F3410" w:rsidP="008F3410">
      <w:pPr>
        <w:pStyle w:val="a5"/>
        <w:numPr>
          <w:ilvl w:val="0"/>
          <w:numId w:val="40"/>
        </w:num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r w:rsidRPr="003619D6">
        <w:rPr>
          <w:rFonts w:ascii="Times New Roman" w:eastAsia="Calibri" w:hAnsi="Times New Roman" w:cs="Times New Roman"/>
          <w:sz w:val="28"/>
          <w:szCs w:val="28"/>
          <w:lang w:eastAsia="ru-RU"/>
        </w:rPr>
        <w:t>Определять степень законченности работы.</w:t>
      </w:r>
    </w:p>
    <w:p w14:paraId="6B17BF80" w14:textId="77777777" w:rsidR="007E5EF2" w:rsidRPr="007E5EF2" w:rsidRDefault="007E5EF2" w:rsidP="007E5EF2">
      <w:pPr>
        <w:tabs>
          <w:tab w:val="left" w:pos="1635"/>
        </w:tabs>
        <w:autoSpaceDE w:val="0"/>
        <w:autoSpaceDN w:val="0"/>
        <w:adjustRightInd w:val="0"/>
        <w:spacing w:after="0" w:line="240" w:lineRule="auto"/>
        <w:jc w:val="both"/>
        <w:rPr>
          <w:rFonts w:ascii="Times New Roman" w:eastAsia="Calibri" w:hAnsi="Times New Roman" w:cs="Times New Roman"/>
          <w:sz w:val="28"/>
          <w:szCs w:val="28"/>
          <w:lang w:eastAsia="ru-RU"/>
        </w:rPr>
      </w:pPr>
    </w:p>
    <w:p w14:paraId="1C08B917" w14:textId="565E1C1C" w:rsidR="003619D6" w:rsidRDefault="003619D6"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595C1393" w14:textId="19BA7C49" w:rsidR="0012600E" w:rsidRPr="0012600E" w:rsidRDefault="0012600E" w:rsidP="008F3410">
      <w:pPr>
        <w:pStyle w:val="a5"/>
        <w:numPr>
          <w:ilvl w:val="0"/>
          <w:numId w:val="40"/>
        </w:numPr>
        <w:tabs>
          <w:tab w:val="left" w:pos="1635"/>
        </w:tabs>
        <w:autoSpaceDE w:val="0"/>
        <w:autoSpaceDN w:val="0"/>
        <w:adjustRightInd w:val="0"/>
        <w:spacing w:after="0" w:line="240" w:lineRule="auto"/>
        <w:ind w:left="0" w:firstLine="709"/>
        <w:jc w:val="center"/>
        <w:rPr>
          <w:rFonts w:ascii="Times New Roman" w:eastAsia="Calibri" w:hAnsi="Times New Roman" w:cs="Times New Roman"/>
          <w:b/>
          <w:bCs/>
          <w:sz w:val="28"/>
          <w:szCs w:val="28"/>
          <w:lang w:eastAsia="ru-RU"/>
        </w:rPr>
      </w:pPr>
      <w:bookmarkStart w:id="5" w:name="_Hlk87432685"/>
      <w:r w:rsidRPr="0012600E">
        <w:rPr>
          <w:rFonts w:ascii="Times New Roman" w:eastAsia="Calibri" w:hAnsi="Times New Roman" w:cs="Times New Roman"/>
          <w:b/>
          <w:bCs/>
          <w:sz w:val="28"/>
          <w:szCs w:val="28"/>
          <w:lang w:eastAsia="ru-RU"/>
        </w:rPr>
        <w:t>ФОРМЫ АТТЕСТАЦИИ И УЧЁТА ДОСТИЖЕНИЙ ОБУЧАЮЩИХСЯ ПО ДОП</w:t>
      </w:r>
    </w:p>
    <w:bookmarkEnd w:id="5"/>
    <w:p w14:paraId="55E243B9" w14:textId="77777777" w:rsidR="00EB1F80"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77C6DE2C" w14:textId="7CB26548" w:rsidR="0012600E" w:rsidRDefault="0012600E"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12600E">
        <w:rPr>
          <w:rFonts w:ascii="Times New Roman" w:eastAsia="Calibri" w:hAnsi="Times New Roman" w:cs="Times New Roman"/>
          <w:sz w:val="28"/>
          <w:szCs w:val="28"/>
          <w:lang w:eastAsia="ru-RU"/>
        </w:rPr>
        <w:t xml:space="preserve">Результативность программы «Развитие изобразительных способностей детей с интеллектуальными нарушениями средствами нетрадиционных техник рисования» определяется диагностическими исследованиями которые проходят в </w:t>
      </w:r>
      <w:r w:rsidR="00EB1F80">
        <w:rPr>
          <w:rFonts w:ascii="Times New Roman" w:eastAsia="Calibri" w:hAnsi="Times New Roman" w:cs="Times New Roman"/>
          <w:sz w:val="28"/>
          <w:szCs w:val="28"/>
          <w:lang w:eastAsia="ru-RU"/>
        </w:rPr>
        <w:t>три</w:t>
      </w:r>
      <w:r w:rsidRPr="0012600E">
        <w:rPr>
          <w:rFonts w:ascii="Times New Roman" w:eastAsia="Calibri" w:hAnsi="Times New Roman" w:cs="Times New Roman"/>
          <w:sz w:val="28"/>
          <w:szCs w:val="28"/>
          <w:lang w:eastAsia="ru-RU"/>
        </w:rPr>
        <w:t xml:space="preserve"> этапа.</w:t>
      </w:r>
    </w:p>
    <w:p w14:paraId="62E475F6" w14:textId="77777777" w:rsidR="00EB1F80" w:rsidRPr="0012600E"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1F4605B7" w14:textId="4196E6C9" w:rsidR="00DE535B" w:rsidRPr="00DE535B" w:rsidRDefault="00DE535B"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iCs/>
          <w:sz w:val="28"/>
          <w:szCs w:val="28"/>
          <w:lang w:eastAsia="ru-RU"/>
        </w:rPr>
      </w:pPr>
      <w:r w:rsidRPr="006C1AF2">
        <w:rPr>
          <w:rFonts w:ascii="Times New Roman" w:eastAsia="Calibri" w:hAnsi="Times New Roman" w:cs="Times New Roman"/>
          <w:b/>
          <w:bCs/>
          <w:sz w:val="28"/>
          <w:szCs w:val="28"/>
          <w:lang w:eastAsia="ru-RU"/>
        </w:rPr>
        <w:t>Начальная диагностика</w:t>
      </w:r>
      <w:r w:rsidRPr="0012600E">
        <w:rPr>
          <w:rFonts w:ascii="Times New Roman" w:eastAsia="Calibri" w:hAnsi="Times New Roman" w:cs="Times New Roman"/>
          <w:sz w:val="28"/>
          <w:szCs w:val="28"/>
          <w:lang w:eastAsia="ru-RU"/>
        </w:rPr>
        <w:t xml:space="preserve"> –</w:t>
      </w:r>
      <w:r w:rsidR="006C1AF2">
        <w:rPr>
          <w:rFonts w:ascii="Times New Roman" w:eastAsia="Calibri" w:hAnsi="Times New Roman" w:cs="Times New Roman"/>
          <w:sz w:val="28"/>
          <w:szCs w:val="28"/>
          <w:lang w:eastAsia="ru-RU"/>
        </w:rPr>
        <w:t xml:space="preserve"> </w:t>
      </w:r>
      <w:bookmarkStart w:id="6" w:name="_Hlk88050444"/>
      <w:r w:rsidRPr="00DE535B">
        <w:rPr>
          <w:rFonts w:ascii="Times New Roman" w:eastAsia="Calibri" w:hAnsi="Times New Roman" w:cs="Times New Roman"/>
          <w:iCs/>
          <w:sz w:val="28"/>
          <w:szCs w:val="28"/>
          <w:lang w:eastAsia="ru-RU"/>
        </w:rPr>
        <w:t>предназначен</w:t>
      </w:r>
      <w:r>
        <w:rPr>
          <w:rFonts w:ascii="Times New Roman" w:eastAsia="Calibri" w:hAnsi="Times New Roman" w:cs="Times New Roman"/>
          <w:iCs/>
          <w:sz w:val="28"/>
          <w:szCs w:val="28"/>
          <w:lang w:eastAsia="ru-RU"/>
        </w:rPr>
        <w:t>а</w:t>
      </w:r>
      <w:r w:rsidRPr="00DE535B">
        <w:rPr>
          <w:rFonts w:ascii="Times New Roman" w:eastAsia="Calibri" w:hAnsi="Times New Roman" w:cs="Times New Roman"/>
          <w:iCs/>
          <w:sz w:val="28"/>
          <w:szCs w:val="28"/>
          <w:lang w:eastAsia="ru-RU"/>
        </w:rPr>
        <w:t xml:space="preserve"> для оценки знаний детей в начале обучения</w:t>
      </w:r>
      <w:r w:rsidR="006C1AF2">
        <w:rPr>
          <w:rFonts w:ascii="Times New Roman" w:eastAsia="Calibri" w:hAnsi="Times New Roman" w:cs="Times New Roman"/>
          <w:iCs/>
          <w:sz w:val="28"/>
          <w:szCs w:val="28"/>
          <w:lang w:eastAsia="ru-RU"/>
        </w:rPr>
        <w:t xml:space="preserve">. Проводится </w:t>
      </w:r>
      <w:bookmarkStart w:id="7" w:name="_Hlk88050387"/>
      <w:r w:rsidRPr="00DE535B">
        <w:rPr>
          <w:rFonts w:ascii="Times New Roman" w:eastAsia="Calibri" w:hAnsi="Times New Roman" w:cs="Times New Roman"/>
          <w:iCs/>
          <w:sz w:val="28"/>
          <w:szCs w:val="28"/>
          <w:lang w:eastAsia="ru-RU"/>
        </w:rPr>
        <w:t>тестирование</w:t>
      </w:r>
      <w:r w:rsidR="006C1AF2">
        <w:rPr>
          <w:rFonts w:ascii="Times New Roman" w:eastAsia="Calibri" w:hAnsi="Times New Roman" w:cs="Times New Roman"/>
          <w:iCs/>
          <w:sz w:val="28"/>
          <w:szCs w:val="28"/>
          <w:lang w:eastAsia="ru-RU"/>
        </w:rPr>
        <w:t xml:space="preserve">м </w:t>
      </w:r>
      <w:bookmarkEnd w:id="6"/>
      <w:r w:rsidRPr="0012600E">
        <w:rPr>
          <w:rFonts w:ascii="Times New Roman" w:eastAsia="Calibri" w:hAnsi="Times New Roman" w:cs="Times New Roman"/>
          <w:sz w:val="28"/>
          <w:szCs w:val="28"/>
          <w:lang w:eastAsia="ru-RU"/>
        </w:rPr>
        <w:t>(Приложение1</w:t>
      </w:r>
      <w:r w:rsidR="006C1AF2">
        <w:rPr>
          <w:rFonts w:ascii="Times New Roman" w:eastAsia="Calibri" w:hAnsi="Times New Roman" w:cs="Times New Roman"/>
          <w:sz w:val="28"/>
          <w:szCs w:val="28"/>
          <w:lang w:eastAsia="ru-RU"/>
        </w:rPr>
        <w:t xml:space="preserve"> -</w:t>
      </w:r>
      <w:r w:rsidRPr="0012600E">
        <w:rPr>
          <w:rFonts w:ascii="Times New Roman" w:eastAsia="Calibri" w:hAnsi="Times New Roman" w:cs="Times New Roman"/>
          <w:sz w:val="28"/>
          <w:szCs w:val="28"/>
          <w:lang w:eastAsia="ru-RU"/>
        </w:rPr>
        <w:t xml:space="preserve"> «Диагностика дивергентного (творческого) мышления Ф.Е. Вильямса (Модификации Е.Е. Туник)»</w:t>
      </w:r>
      <w:r w:rsidRPr="00DE535B">
        <w:rPr>
          <w:rFonts w:ascii="Times New Roman" w:eastAsia="Calibri" w:hAnsi="Times New Roman" w:cs="Times New Roman"/>
          <w:iCs/>
          <w:sz w:val="28"/>
          <w:szCs w:val="28"/>
          <w:lang w:eastAsia="ru-RU"/>
        </w:rPr>
        <w:t>).</w:t>
      </w:r>
      <w:bookmarkEnd w:id="7"/>
      <w:r w:rsidR="006C1AF2" w:rsidRPr="006C1AF2">
        <w:rPr>
          <w:rFonts w:ascii="Times New Roman" w:eastAsia="Calibri" w:hAnsi="Times New Roman" w:cs="Times New Roman"/>
          <w:sz w:val="28"/>
          <w:szCs w:val="28"/>
          <w:lang w:eastAsia="ru-RU"/>
        </w:rPr>
        <w:t xml:space="preserve"> </w:t>
      </w:r>
      <w:r w:rsidR="006C1AF2">
        <w:rPr>
          <w:rFonts w:ascii="Times New Roman" w:eastAsia="Calibri" w:hAnsi="Times New Roman" w:cs="Times New Roman"/>
          <w:sz w:val="28"/>
          <w:szCs w:val="28"/>
          <w:lang w:eastAsia="ru-RU"/>
        </w:rPr>
        <w:t>Р</w:t>
      </w:r>
      <w:r w:rsidR="006C1AF2" w:rsidRPr="0012600E">
        <w:rPr>
          <w:rFonts w:ascii="Times New Roman" w:eastAsia="Calibri" w:hAnsi="Times New Roman" w:cs="Times New Roman"/>
          <w:sz w:val="28"/>
          <w:szCs w:val="28"/>
          <w:lang w:eastAsia="ru-RU"/>
        </w:rPr>
        <w:t>езультаты</w:t>
      </w:r>
      <w:r w:rsidR="006C1AF2">
        <w:rPr>
          <w:rFonts w:ascii="Times New Roman" w:eastAsia="Calibri" w:hAnsi="Times New Roman" w:cs="Times New Roman"/>
          <w:sz w:val="28"/>
          <w:szCs w:val="28"/>
          <w:lang w:eastAsia="ru-RU"/>
        </w:rPr>
        <w:t xml:space="preserve"> диагностирования</w:t>
      </w:r>
      <w:r w:rsidR="006C1AF2" w:rsidRPr="0012600E">
        <w:rPr>
          <w:rFonts w:ascii="Times New Roman" w:eastAsia="Calibri" w:hAnsi="Times New Roman" w:cs="Times New Roman"/>
          <w:sz w:val="28"/>
          <w:szCs w:val="28"/>
          <w:lang w:eastAsia="ru-RU"/>
        </w:rPr>
        <w:t xml:space="preserve"> позволяют определить уровень развития практических навыков. Это деление обеспечивает личностно – ориентированный подход в процессе учебного занятия.</w:t>
      </w:r>
    </w:p>
    <w:p w14:paraId="7C256BD9" w14:textId="77777777" w:rsidR="00EB1F80"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iCs/>
          <w:sz w:val="28"/>
          <w:szCs w:val="28"/>
          <w:lang w:eastAsia="ru-RU"/>
        </w:rPr>
      </w:pPr>
    </w:p>
    <w:p w14:paraId="5C55F91F" w14:textId="718E537A" w:rsidR="00DE535B" w:rsidRPr="00DE535B" w:rsidRDefault="006C1AF2"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iCs/>
          <w:sz w:val="28"/>
          <w:szCs w:val="28"/>
          <w:lang w:eastAsia="ru-RU"/>
        </w:rPr>
      </w:pPr>
      <w:r w:rsidRPr="006C1AF2">
        <w:rPr>
          <w:rFonts w:ascii="Times New Roman" w:eastAsia="Calibri" w:hAnsi="Times New Roman" w:cs="Times New Roman"/>
          <w:b/>
          <w:bCs/>
          <w:iCs/>
          <w:sz w:val="28"/>
          <w:szCs w:val="28"/>
          <w:lang w:eastAsia="ru-RU"/>
        </w:rPr>
        <w:t>Текущий</w:t>
      </w:r>
      <w:r w:rsidR="00DE535B" w:rsidRPr="006C1AF2">
        <w:rPr>
          <w:rFonts w:ascii="Times New Roman" w:eastAsia="Calibri" w:hAnsi="Times New Roman" w:cs="Times New Roman"/>
          <w:b/>
          <w:bCs/>
          <w:iCs/>
          <w:sz w:val="28"/>
          <w:szCs w:val="28"/>
          <w:lang w:eastAsia="ru-RU"/>
        </w:rPr>
        <w:t xml:space="preserve"> контроль</w:t>
      </w:r>
      <w:r w:rsidR="00DE535B" w:rsidRPr="00DE535B">
        <w:rPr>
          <w:rFonts w:ascii="Times New Roman" w:eastAsia="Calibri" w:hAnsi="Times New Roman" w:cs="Times New Roman"/>
          <w:iCs/>
          <w:sz w:val="28"/>
          <w:szCs w:val="28"/>
          <w:lang w:eastAsia="ru-RU"/>
        </w:rPr>
        <w:t xml:space="preserve"> позволяет объективно оценить и проверить знания и умения детей (полученные по какой-либо большой теме),</w:t>
      </w:r>
      <w:r w:rsidR="00DE535B" w:rsidRPr="00DE535B">
        <w:rPr>
          <w:rFonts w:ascii="Times New Roman" w:eastAsia="Calibri" w:hAnsi="Times New Roman" w:cs="Times New Roman"/>
          <w:sz w:val="28"/>
          <w:szCs w:val="28"/>
          <w:lang w:eastAsia="ru-RU"/>
        </w:rPr>
        <w:t xml:space="preserve"> включает в себя проверку теоретических, практических и творческих навыков учащихся.</w:t>
      </w:r>
      <w:r w:rsidR="00DE535B" w:rsidRPr="00DE535B">
        <w:rPr>
          <w:rFonts w:ascii="Times New Roman" w:eastAsia="Calibri" w:hAnsi="Times New Roman" w:cs="Times New Roman"/>
          <w:iCs/>
          <w:sz w:val="28"/>
          <w:szCs w:val="28"/>
          <w:lang w:eastAsia="ru-RU"/>
        </w:rPr>
        <w:t xml:space="preserve"> Это выполнение тематических композиций, которые могут носить как индивидуальный характер, так и коллективный.</w:t>
      </w:r>
      <w:r w:rsidR="00DE535B" w:rsidRPr="00DE535B">
        <w:rPr>
          <w:rFonts w:ascii="Times New Roman" w:eastAsia="Calibri" w:hAnsi="Times New Roman" w:cs="Times New Roman"/>
          <w:b/>
          <w:iCs/>
          <w:sz w:val="28"/>
          <w:szCs w:val="28"/>
          <w:lang w:eastAsia="ru-RU"/>
        </w:rPr>
        <w:t xml:space="preserve"> </w:t>
      </w:r>
      <w:r w:rsidR="00DE535B" w:rsidRPr="00DE535B">
        <w:rPr>
          <w:rFonts w:ascii="Times New Roman" w:eastAsia="Calibri" w:hAnsi="Times New Roman" w:cs="Times New Roman"/>
          <w:iCs/>
          <w:sz w:val="28"/>
          <w:szCs w:val="28"/>
          <w:lang w:eastAsia="ru-RU"/>
        </w:rPr>
        <w:t>Рабочие выставки дают возможность стимулировать работу детей на выполнение лучшей работы.</w:t>
      </w:r>
    </w:p>
    <w:p w14:paraId="7043CFB2" w14:textId="77777777" w:rsidR="00EB1F80"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43B1A83D" w14:textId="0BB6559A" w:rsidR="006C1AF2" w:rsidRDefault="006C1AF2"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C1AF2">
        <w:rPr>
          <w:rFonts w:ascii="Times New Roman" w:eastAsia="Calibri" w:hAnsi="Times New Roman" w:cs="Times New Roman"/>
          <w:b/>
          <w:bCs/>
          <w:sz w:val="28"/>
          <w:szCs w:val="28"/>
          <w:lang w:eastAsia="ru-RU"/>
        </w:rPr>
        <w:t>Итоговая диагностика</w:t>
      </w:r>
      <w:r w:rsidRPr="0012600E">
        <w:rPr>
          <w:rFonts w:ascii="Times New Roman" w:eastAsia="Calibri" w:hAnsi="Times New Roman" w:cs="Times New Roman"/>
          <w:sz w:val="28"/>
          <w:szCs w:val="28"/>
          <w:lang w:eastAsia="ru-RU"/>
        </w:rPr>
        <w:t xml:space="preserve"> – </w:t>
      </w:r>
      <w:r w:rsidR="008F3410" w:rsidRPr="008F3410">
        <w:rPr>
          <w:rFonts w:ascii="Times New Roman" w:eastAsia="Calibri" w:hAnsi="Times New Roman" w:cs="Times New Roman"/>
          <w:iCs/>
          <w:sz w:val="28"/>
          <w:szCs w:val="28"/>
          <w:lang w:eastAsia="ru-RU"/>
        </w:rPr>
        <w:t xml:space="preserve">предназначена для оценки знаний детей в </w:t>
      </w:r>
      <w:r w:rsidR="008F3410">
        <w:rPr>
          <w:rFonts w:ascii="Times New Roman" w:eastAsia="Calibri" w:hAnsi="Times New Roman" w:cs="Times New Roman"/>
          <w:iCs/>
          <w:sz w:val="28"/>
          <w:szCs w:val="28"/>
          <w:lang w:eastAsia="ru-RU"/>
        </w:rPr>
        <w:t>конце</w:t>
      </w:r>
      <w:r w:rsidR="008F3410" w:rsidRPr="008F3410">
        <w:rPr>
          <w:rFonts w:ascii="Times New Roman" w:eastAsia="Calibri" w:hAnsi="Times New Roman" w:cs="Times New Roman"/>
          <w:iCs/>
          <w:sz w:val="28"/>
          <w:szCs w:val="28"/>
          <w:lang w:eastAsia="ru-RU"/>
        </w:rPr>
        <w:t xml:space="preserve"> обучения. Проводится тестированием </w:t>
      </w:r>
      <w:r w:rsidR="008F3410" w:rsidRPr="008F3410">
        <w:rPr>
          <w:rFonts w:ascii="Times New Roman" w:eastAsia="Calibri" w:hAnsi="Times New Roman" w:cs="Times New Roman"/>
          <w:sz w:val="28"/>
          <w:szCs w:val="28"/>
          <w:lang w:eastAsia="ru-RU"/>
        </w:rPr>
        <w:t>(Приложение1 - «Диагностика дивергентного (творческого) мышления Ф.Е. Вильямса (Модификации Е.Е. Туник)»</w:t>
      </w:r>
      <w:r w:rsidR="008F3410" w:rsidRPr="008F3410">
        <w:rPr>
          <w:rFonts w:ascii="Times New Roman" w:eastAsia="Calibri" w:hAnsi="Times New Roman" w:cs="Times New Roman"/>
          <w:iCs/>
          <w:sz w:val="28"/>
          <w:szCs w:val="28"/>
          <w:lang w:eastAsia="ru-RU"/>
        </w:rPr>
        <w:t>).</w:t>
      </w:r>
      <w:r w:rsidRPr="0012600E">
        <w:rPr>
          <w:rFonts w:ascii="Times New Roman" w:eastAsia="Calibri" w:hAnsi="Times New Roman" w:cs="Times New Roman"/>
          <w:sz w:val="28"/>
          <w:szCs w:val="28"/>
          <w:lang w:eastAsia="ru-RU"/>
        </w:rPr>
        <w:t xml:space="preserve"> По её результатам определяется уровень динамики, которого достигли дети за время освоения программы.</w:t>
      </w:r>
    </w:p>
    <w:p w14:paraId="4A6B1F90" w14:textId="77777777" w:rsidR="008F3410" w:rsidRDefault="00DE535B"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iCs/>
          <w:sz w:val="28"/>
          <w:szCs w:val="28"/>
          <w:lang w:eastAsia="ru-RU"/>
        </w:rPr>
      </w:pPr>
      <w:r w:rsidRPr="00DE535B">
        <w:rPr>
          <w:rFonts w:ascii="Times New Roman" w:eastAsia="Calibri" w:hAnsi="Times New Roman" w:cs="Times New Roman"/>
          <w:iCs/>
          <w:sz w:val="28"/>
          <w:szCs w:val="28"/>
          <w:lang w:eastAsia="ru-RU"/>
        </w:rPr>
        <w:t xml:space="preserve"> </w:t>
      </w:r>
      <w:r w:rsidR="006C1AF2">
        <w:rPr>
          <w:rFonts w:ascii="Times New Roman" w:eastAsia="Calibri" w:hAnsi="Times New Roman" w:cs="Times New Roman"/>
          <w:iCs/>
          <w:sz w:val="28"/>
          <w:szCs w:val="28"/>
          <w:lang w:eastAsia="ru-RU"/>
        </w:rPr>
        <w:t>Дополнительными</w:t>
      </w:r>
      <w:r w:rsidRPr="00DE535B">
        <w:rPr>
          <w:rFonts w:ascii="Times New Roman" w:eastAsia="Calibri" w:hAnsi="Times New Roman" w:cs="Times New Roman"/>
          <w:iCs/>
          <w:sz w:val="28"/>
          <w:szCs w:val="28"/>
          <w:lang w:eastAsia="ru-RU"/>
        </w:rPr>
        <w:t xml:space="preserve"> формами подведения итогов реализации образовательной программы являются участие в выставках, организованных</w:t>
      </w:r>
      <w:r w:rsidR="008F3410">
        <w:rPr>
          <w:rFonts w:ascii="Times New Roman" w:eastAsia="Calibri" w:hAnsi="Times New Roman" w:cs="Times New Roman"/>
          <w:iCs/>
          <w:sz w:val="28"/>
          <w:szCs w:val="28"/>
          <w:lang w:eastAsia="ru-RU"/>
        </w:rPr>
        <w:t xml:space="preserve"> внутри</w:t>
      </w:r>
      <w:r w:rsidRPr="00DE535B">
        <w:rPr>
          <w:rFonts w:ascii="Times New Roman" w:eastAsia="Calibri" w:hAnsi="Times New Roman" w:cs="Times New Roman"/>
          <w:iCs/>
          <w:sz w:val="28"/>
          <w:szCs w:val="28"/>
          <w:lang w:eastAsia="ru-RU"/>
        </w:rPr>
        <w:t xml:space="preserve"> </w:t>
      </w:r>
      <w:r w:rsidR="008F3410">
        <w:rPr>
          <w:rFonts w:ascii="Times New Roman" w:eastAsia="Calibri" w:hAnsi="Times New Roman" w:cs="Times New Roman"/>
          <w:iCs/>
          <w:sz w:val="28"/>
          <w:szCs w:val="28"/>
          <w:lang w:eastAsia="ru-RU"/>
        </w:rPr>
        <w:t>«</w:t>
      </w:r>
      <w:r w:rsidR="008F3410" w:rsidRPr="00DE535B">
        <w:rPr>
          <w:rFonts w:ascii="Times New Roman" w:eastAsia="Calibri" w:hAnsi="Times New Roman" w:cs="Times New Roman"/>
          <w:iCs/>
          <w:sz w:val="28"/>
          <w:szCs w:val="28"/>
          <w:lang w:eastAsia="ru-RU"/>
        </w:rPr>
        <w:t>Реабилитационн</w:t>
      </w:r>
      <w:r w:rsidR="008F3410">
        <w:rPr>
          <w:rFonts w:ascii="Times New Roman" w:eastAsia="Calibri" w:hAnsi="Times New Roman" w:cs="Times New Roman"/>
          <w:iCs/>
          <w:sz w:val="28"/>
          <w:szCs w:val="28"/>
          <w:lang w:eastAsia="ru-RU"/>
        </w:rPr>
        <w:t>ого</w:t>
      </w:r>
      <w:r w:rsidR="008F3410" w:rsidRPr="00DE535B">
        <w:rPr>
          <w:rFonts w:ascii="Times New Roman" w:eastAsia="Calibri" w:hAnsi="Times New Roman" w:cs="Times New Roman"/>
          <w:iCs/>
          <w:sz w:val="28"/>
          <w:szCs w:val="28"/>
          <w:lang w:eastAsia="ru-RU"/>
        </w:rPr>
        <w:t xml:space="preserve"> центр</w:t>
      </w:r>
      <w:r w:rsidR="008F3410">
        <w:rPr>
          <w:rFonts w:ascii="Times New Roman" w:eastAsia="Calibri" w:hAnsi="Times New Roman" w:cs="Times New Roman"/>
          <w:iCs/>
          <w:sz w:val="28"/>
          <w:szCs w:val="28"/>
          <w:lang w:eastAsia="ru-RU"/>
        </w:rPr>
        <w:t>а», а также организованных</w:t>
      </w:r>
      <w:r w:rsidR="008F3410" w:rsidRPr="00DE535B">
        <w:rPr>
          <w:rFonts w:ascii="Times New Roman" w:eastAsia="Calibri" w:hAnsi="Times New Roman" w:cs="Times New Roman"/>
          <w:iCs/>
          <w:sz w:val="28"/>
          <w:szCs w:val="28"/>
          <w:lang w:eastAsia="ru-RU"/>
        </w:rPr>
        <w:t xml:space="preserve"> </w:t>
      </w:r>
      <w:r w:rsidRPr="00DE535B">
        <w:rPr>
          <w:rFonts w:ascii="Times New Roman" w:eastAsia="Calibri" w:hAnsi="Times New Roman" w:cs="Times New Roman"/>
          <w:iCs/>
          <w:sz w:val="28"/>
          <w:szCs w:val="28"/>
          <w:lang w:eastAsia="ru-RU"/>
        </w:rPr>
        <w:t xml:space="preserve">в </w:t>
      </w:r>
      <w:r w:rsidR="006C1AF2">
        <w:rPr>
          <w:rFonts w:ascii="Times New Roman" w:eastAsia="Calibri" w:hAnsi="Times New Roman" w:cs="Times New Roman"/>
          <w:iCs/>
          <w:sz w:val="28"/>
          <w:szCs w:val="28"/>
          <w:lang w:eastAsia="ru-RU"/>
        </w:rPr>
        <w:t>Увельском</w:t>
      </w:r>
      <w:r w:rsidRPr="00DE535B">
        <w:rPr>
          <w:rFonts w:ascii="Times New Roman" w:eastAsia="Calibri" w:hAnsi="Times New Roman" w:cs="Times New Roman"/>
          <w:iCs/>
          <w:sz w:val="28"/>
          <w:szCs w:val="28"/>
          <w:lang w:eastAsia="ru-RU"/>
        </w:rPr>
        <w:t xml:space="preserve"> районе Челябинской области, где независимое жюри оценивает уровень подготовки обучающихся. </w:t>
      </w:r>
    </w:p>
    <w:p w14:paraId="4FE753E8" w14:textId="77777777" w:rsidR="008F3410" w:rsidRDefault="00DE535B"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iCs/>
          <w:sz w:val="28"/>
          <w:szCs w:val="28"/>
          <w:lang w:eastAsia="ru-RU"/>
        </w:rPr>
      </w:pPr>
      <w:r w:rsidRPr="00DE535B">
        <w:rPr>
          <w:rFonts w:ascii="Times New Roman" w:eastAsia="Calibri" w:hAnsi="Times New Roman" w:cs="Times New Roman"/>
          <w:iCs/>
          <w:sz w:val="28"/>
          <w:szCs w:val="28"/>
          <w:lang w:eastAsia="ru-RU"/>
        </w:rPr>
        <w:t>Участие в областных и всероссийских мероприятиях</w:t>
      </w:r>
      <w:r w:rsidR="008F3410">
        <w:rPr>
          <w:rFonts w:ascii="Times New Roman" w:eastAsia="Calibri" w:hAnsi="Times New Roman" w:cs="Times New Roman"/>
          <w:iCs/>
          <w:sz w:val="28"/>
          <w:szCs w:val="28"/>
          <w:lang w:eastAsia="ru-RU"/>
        </w:rPr>
        <w:t xml:space="preserve">, </w:t>
      </w:r>
      <w:r w:rsidRPr="00DE535B">
        <w:rPr>
          <w:rFonts w:ascii="Times New Roman" w:eastAsia="Calibri" w:hAnsi="Times New Roman" w:cs="Times New Roman"/>
          <w:iCs/>
          <w:sz w:val="28"/>
          <w:szCs w:val="28"/>
          <w:lang w:eastAsia="ru-RU"/>
        </w:rPr>
        <w:t xml:space="preserve">дает детям возможность заново увидеть и оценить свои результаты, формирует опыт творческого общения. </w:t>
      </w:r>
    </w:p>
    <w:p w14:paraId="4BF9B452" w14:textId="5A3B83E9" w:rsidR="00DE535B" w:rsidRPr="00DE535B" w:rsidRDefault="00DE535B"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b/>
          <w:iCs/>
          <w:sz w:val="28"/>
          <w:szCs w:val="28"/>
          <w:lang w:eastAsia="ru-RU"/>
        </w:rPr>
      </w:pPr>
      <w:r w:rsidRPr="00DE535B">
        <w:rPr>
          <w:rFonts w:ascii="Times New Roman" w:eastAsia="Calibri" w:hAnsi="Times New Roman" w:cs="Times New Roman"/>
          <w:iCs/>
          <w:sz w:val="28"/>
          <w:szCs w:val="28"/>
          <w:lang w:eastAsia="ru-RU"/>
        </w:rPr>
        <w:t xml:space="preserve">Результативность участия обучающихся в конкурсах отслеживается в мониторинге участия всего коллектива, что позволяет изучать динамику обучения каждого </w:t>
      </w:r>
      <w:r w:rsidR="006D6E30">
        <w:rPr>
          <w:rFonts w:ascii="Times New Roman" w:eastAsia="Calibri" w:hAnsi="Times New Roman" w:cs="Times New Roman"/>
          <w:iCs/>
          <w:sz w:val="28"/>
          <w:szCs w:val="28"/>
          <w:lang w:eastAsia="ru-RU"/>
        </w:rPr>
        <w:t>ребенка</w:t>
      </w:r>
      <w:r w:rsidRPr="00DE535B">
        <w:rPr>
          <w:rFonts w:ascii="Times New Roman" w:eastAsia="Calibri" w:hAnsi="Times New Roman" w:cs="Times New Roman"/>
          <w:iCs/>
          <w:sz w:val="28"/>
          <w:szCs w:val="28"/>
          <w:lang w:eastAsia="ru-RU"/>
        </w:rPr>
        <w:t xml:space="preserve"> и сопоставлять ее с данными по группе</w:t>
      </w:r>
      <w:r w:rsidR="006D6E30">
        <w:rPr>
          <w:rFonts w:ascii="Times New Roman" w:eastAsia="Calibri" w:hAnsi="Times New Roman" w:cs="Times New Roman"/>
          <w:iCs/>
          <w:sz w:val="28"/>
          <w:szCs w:val="28"/>
          <w:lang w:eastAsia="ru-RU"/>
        </w:rPr>
        <w:t>.</w:t>
      </w:r>
      <w:r w:rsidRPr="00DE535B">
        <w:rPr>
          <w:rFonts w:ascii="Times New Roman" w:eastAsia="Calibri" w:hAnsi="Times New Roman" w:cs="Times New Roman"/>
          <w:iCs/>
          <w:sz w:val="28"/>
          <w:szCs w:val="28"/>
          <w:lang w:eastAsia="ru-RU"/>
        </w:rPr>
        <w:t xml:space="preserve"> </w:t>
      </w:r>
      <w:r w:rsidR="006D6E30">
        <w:rPr>
          <w:rFonts w:ascii="Times New Roman" w:eastAsia="Calibri" w:hAnsi="Times New Roman" w:cs="Times New Roman"/>
          <w:iCs/>
          <w:sz w:val="28"/>
          <w:szCs w:val="28"/>
          <w:lang w:eastAsia="ru-RU"/>
        </w:rPr>
        <w:t>В связи с этим</w:t>
      </w:r>
      <w:r w:rsidRPr="00DE535B">
        <w:rPr>
          <w:rFonts w:ascii="Times New Roman" w:eastAsia="Calibri" w:hAnsi="Times New Roman" w:cs="Times New Roman"/>
          <w:iCs/>
          <w:sz w:val="28"/>
          <w:szCs w:val="28"/>
          <w:lang w:eastAsia="ru-RU"/>
        </w:rPr>
        <w:t xml:space="preserve"> судить об успешности проведенных занятий и ввести коррективы в преподавательскую работу. </w:t>
      </w:r>
    </w:p>
    <w:p w14:paraId="6FE32A1B" w14:textId="273DBA70" w:rsidR="001C24BF" w:rsidRPr="00EA03B6" w:rsidRDefault="001C24BF" w:rsidP="0050547B">
      <w:pPr>
        <w:spacing w:after="0" w:line="240" w:lineRule="auto"/>
        <w:ind w:firstLine="709"/>
        <w:jc w:val="both"/>
        <w:rPr>
          <w:rFonts w:ascii="Times New Roman" w:hAnsi="Times New Roman" w:cs="Times New Roman"/>
          <w:b/>
          <w:bCs/>
          <w:iCs/>
          <w:sz w:val="28"/>
          <w:szCs w:val="28"/>
          <w:lang w:bidi="en-US"/>
        </w:rPr>
      </w:pPr>
      <w:r w:rsidRPr="00EA03B6">
        <w:rPr>
          <w:rFonts w:ascii="Times New Roman" w:hAnsi="Times New Roman" w:cs="Times New Roman"/>
          <w:b/>
          <w:bCs/>
          <w:iCs/>
          <w:sz w:val="28"/>
          <w:szCs w:val="28"/>
          <w:lang w:bidi="en-US"/>
        </w:rPr>
        <w:lastRenderedPageBreak/>
        <w:t>Критерии оценивания реализации программы</w:t>
      </w:r>
    </w:p>
    <w:p w14:paraId="78D33FEC" w14:textId="77777777" w:rsidR="001C24BF" w:rsidRDefault="001C24BF" w:rsidP="0050547B">
      <w:pPr>
        <w:spacing w:after="0" w:line="240" w:lineRule="auto"/>
        <w:ind w:firstLine="709"/>
        <w:jc w:val="both"/>
        <w:rPr>
          <w:rFonts w:ascii="Times New Roman" w:hAnsi="Times New Roman" w:cs="Times New Roman"/>
          <w:b/>
          <w:bCs/>
          <w:sz w:val="28"/>
          <w:szCs w:val="28"/>
        </w:rPr>
      </w:pPr>
    </w:p>
    <w:tbl>
      <w:tblPr>
        <w:tblStyle w:val="ac"/>
        <w:tblW w:w="0" w:type="auto"/>
        <w:tblLook w:val="04A0" w:firstRow="1" w:lastRow="0" w:firstColumn="1" w:lastColumn="0" w:noHBand="0" w:noVBand="1"/>
      </w:tblPr>
      <w:tblGrid>
        <w:gridCol w:w="4219"/>
        <w:gridCol w:w="5356"/>
      </w:tblGrid>
      <w:tr w:rsidR="001C24BF" w14:paraId="1F692694" w14:textId="77777777" w:rsidTr="00BE3512">
        <w:trPr>
          <w:trHeight w:val="906"/>
        </w:trPr>
        <w:tc>
          <w:tcPr>
            <w:tcW w:w="4219" w:type="dxa"/>
          </w:tcPr>
          <w:p w14:paraId="5B483326" w14:textId="77777777" w:rsidR="001C24BF" w:rsidRPr="0033071F" w:rsidRDefault="001C24BF" w:rsidP="0050547B">
            <w:pPr>
              <w:tabs>
                <w:tab w:val="left" w:pos="1815"/>
              </w:tabs>
              <w:ind w:firstLine="709"/>
              <w:jc w:val="center"/>
              <w:rPr>
                <w:rFonts w:ascii="Times New Roman" w:hAnsi="Times New Roman" w:cs="Times New Roman"/>
                <w:b/>
                <w:bCs/>
                <w:sz w:val="28"/>
                <w:szCs w:val="28"/>
              </w:rPr>
            </w:pPr>
          </w:p>
          <w:p w14:paraId="7BDF20BA" w14:textId="77777777" w:rsidR="001C24BF" w:rsidRDefault="001C24BF" w:rsidP="0050547B">
            <w:pPr>
              <w:tabs>
                <w:tab w:val="left" w:pos="1815"/>
              </w:tabs>
              <w:ind w:firstLine="709"/>
              <w:jc w:val="center"/>
              <w:rPr>
                <w:rFonts w:ascii="Times New Roman" w:hAnsi="Times New Roman" w:cs="Times New Roman"/>
                <w:b/>
                <w:bCs/>
                <w:sz w:val="28"/>
                <w:szCs w:val="28"/>
              </w:rPr>
            </w:pPr>
            <w:r w:rsidRPr="0033071F">
              <w:rPr>
                <w:rFonts w:ascii="Times New Roman" w:hAnsi="Times New Roman" w:cs="Times New Roman"/>
                <w:b/>
                <w:bCs/>
                <w:sz w:val="28"/>
                <w:szCs w:val="28"/>
              </w:rPr>
              <w:t>Критерии оценивания</w:t>
            </w:r>
          </w:p>
        </w:tc>
        <w:tc>
          <w:tcPr>
            <w:tcW w:w="5356" w:type="dxa"/>
          </w:tcPr>
          <w:p w14:paraId="39F77D4D" w14:textId="77777777" w:rsidR="001C24BF" w:rsidRDefault="001C24BF" w:rsidP="0050547B">
            <w:pPr>
              <w:tabs>
                <w:tab w:val="left" w:pos="1815"/>
              </w:tabs>
              <w:ind w:firstLine="709"/>
              <w:jc w:val="center"/>
              <w:rPr>
                <w:rFonts w:ascii="Times New Roman" w:hAnsi="Times New Roman" w:cs="Times New Roman"/>
                <w:b/>
                <w:bCs/>
                <w:iCs/>
                <w:sz w:val="28"/>
                <w:szCs w:val="28"/>
                <w:lang w:bidi="en-US"/>
              </w:rPr>
            </w:pPr>
          </w:p>
          <w:p w14:paraId="668EC504" w14:textId="77777777" w:rsidR="001C24BF" w:rsidRPr="0033071F" w:rsidRDefault="001C24BF" w:rsidP="0050547B">
            <w:pPr>
              <w:tabs>
                <w:tab w:val="left" w:pos="1815"/>
              </w:tabs>
              <w:ind w:firstLine="709"/>
              <w:jc w:val="center"/>
              <w:rPr>
                <w:rFonts w:ascii="Times New Roman" w:hAnsi="Times New Roman" w:cs="Times New Roman"/>
                <w:b/>
                <w:bCs/>
                <w:iCs/>
                <w:sz w:val="28"/>
                <w:szCs w:val="28"/>
                <w:lang w:bidi="en-US"/>
              </w:rPr>
            </w:pPr>
            <w:r w:rsidRPr="0033071F">
              <w:rPr>
                <w:rFonts w:ascii="Times New Roman" w:hAnsi="Times New Roman" w:cs="Times New Roman"/>
                <w:b/>
                <w:bCs/>
                <w:iCs/>
                <w:sz w:val="28"/>
                <w:szCs w:val="28"/>
                <w:lang w:bidi="en-US"/>
              </w:rPr>
              <w:t>Способ отслеживания</w:t>
            </w:r>
          </w:p>
          <w:p w14:paraId="0E2926B0" w14:textId="77777777" w:rsidR="001C24BF" w:rsidRPr="0033071F" w:rsidRDefault="001C24BF" w:rsidP="0050547B">
            <w:pPr>
              <w:tabs>
                <w:tab w:val="left" w:pos="1815"/>
              </w:tabs>
              <w:ind w:firstLine="709"/>
              <w:jc w:val="center"/>
              <w:rPr>
                <w:rFonts w:ascii="Times New Roman" w:hAnsi="Times New Roman" w:cs="Times New Roman"/>
                <w:b/>
                <w:bCs/>
                <w:iCs/>
                <w:sz w:val="28"/>
                <w:szCs w:val="28"/>
                <w:lang w:bidi="en-US"/>
              </w:rPr>
            </w:pPr>
            <w:r w:rsidRPr="0033071F">
              <w:rPr>
                <w:rFonts w:ascii="Times New Roman" w:hAnsi="Times New Roman" w:cs="Times New Roman"/>
                <w:b/>
                <w:bCs/>
                <w:iCs/>
                <w:sz w:val="28"/>
                <w:szCs w:val="28"/>
                <w:lang w:bidi="en-US"/>
              </w:rPr>
              <w:t>(инструментарий)</w:t>
            </w:r>
          </w:p>
          <w:p w14:paraId="5BBDE78E" w14:textId="77777777" w:rsidR="001C24BF" w:rsidRDefault="001C24BF" w:rsidP="0050547B">
            <w:pPr>
              <w:tabs>
                <w:tab w:val="left" w:pos="1815"/>
              </w:tabs>
              <w:ind w:firstLine="709"/>
              <w:jc w:val="center"/>
              <w:rPr>
                <w:rFonts w:ascii="Times New Roman" w:hAnsi="Times New Roman" w:cs="Times New Roman"/>
                <w:b/>
                <w:bCs/>
                <w:sz w:val="28"/>
                <w:szCs w:val="28"/>
              </w:rPr>
            </w:pPr>
          </w:p>
        </w:tc>
      </w:tr>
      <w:tr w:rsidR="001C24BF" w14:paraId="0E7CEA78" w14:textId="77777777" w:rsidTr="00BE3512">
        <w:tc>
          <w:tcPr>
            <w:tcW w:w="4219" w:type="dxa"/>
          </w:tcPr>
          <w:p w14:paraId="1FF9B623" w14:textId="77777777" w:rsidR="001C24BF" w:rsidRPr="0033071F" w:rsidRDefault="001C24BF" w:rsidP="0050547B">
            <w:pPr>
              <w:tabs>
                <w:tab w:val="left" w:pos="1815"/>
              </w:tabs>
              <w:ind w:firstLine="709"/>
              <w:jc w:val="both"/>
              <w:rPr>
                <w:rFonts w:ascii="Times New Roman" w:hAnsi="Times New Roman" w:cs="Times New Roman"/>
                <w:sz w:val="28"/>
                <w:szCs w:val="28"/>
              </w:rPr>
            </w:pPr>
            <w:r w:rsidRPr="0033071F">
              <w:rPr>
                <w:rFonts w:ascii="Times New Roman" w:hAnsi="Times New Roman" w:cs="Times New Roman"/>
                <w:sz w:val="28"/>
                <w:szCs w:val="28"/>
              </w:rPr>
              <w:t>Оценка способностей учащихся в начале обучения</w:t>
            </w:r>
          </w:p>
          <w:p w14:paraId="49CD234C" w14:textId="77777777" w:rsidR="001C24BF" w:rsidRPr="0033071F" w:rsidRDefault="001C24BF" w:rsidP="0050547B">
            <w:pPr>
              <w:tabs>
                <w:tab w:val="left" w:pos="1815"/>
              </w:tabs>
              <w:ind w:firstLine="709"/>
              <w:jc w:val="both"/>
              <w:rPr>
                <w:rFonts w:ascii="Times New Roman" w:hAnsi="Times New Roman" w:cs="Times New Roman"/>
                <w:sz w:val="28"/>
                <w:szCs w:val="28"/>
              </w:rPr>
            </w:pPr>
          </w:p>
        </w:tc>
        <w:tc>
          <w:tcPr>
            <w:tcW w:w="5356" w:type="dxa"/>
            <w:tcBorders>
              <w:top w:val="single" w:sz="4" w:space="0" w:color="000000"/>
              <w:left w:val="single" w:sz="4" w:space="0" w:color="000000"/>
              <w:bottom w:val="single" w:sz="4" w:space="0" w:color="000000"/>
              <w:right w:val="single" w:sz="4" w:space="0" w:color="000000"/>
            </w:tcBorders>
          </w:tcPr>
          <w:p w14:paraId="5DCFF87E" w14:textId="77777777" w:rsidR="001C24BF" w:rsidRDefault="001C24BF" w:rsidP="0050547B">
            <w:pPr>
              <w:tabs>
                <w:tab w:val="left" w:pos="1815"/>
              </w:tabs>
              <w:ind w:firstLine="709"/>
              <w:jc w:val="both"/>
              <w:rPr>
                <w:rFonts w:ascii="Times New Roman" w:hAnsi="Times New Roman" w:cs="Times New Roman"/>
                <w:b/>
                <w:bCs/>
                <w:sz w:val="28"/>
                <w:szCs w:val="28"/>
              </w:rPr>
            </w:pPr>
            <w:r w:rsidRPr="00856127">
              <w:rPr>
                <w:rFonts w:ascii="Times New Roman" w:eastAsia="Times New Roman" w:hAnsi="Times New Roman" w:cs="Times New Roman"/>
                <w:iCs/>
                <w:color w:val="000000"/>
                <w:sz w:val="28"/>
                <w:szCs w:val="28"/>
                <w:lang w:val="en-US" w:bidi="en-US"/>
              </w:rPr>
              <w:t xml:space="preserve">- </w:t>
            </w:r>
            <w:r w:rsidRPr="00856127">
              <w:rPr>
                <w:rFonts w:ascii="Times New Roman" w:eastAsia="Times New Roman" w:hAnsi="Times New Roman" w:cs="Times New Roman"/>
                <w:iCs/>
                <w:color w:val="000000"/>
                <w:sz w:val="28"/>
                <w:szCs w:val="28"/>
                <w:lang w:bidi="en-US"/>
              </w:rPr>
              <w:t>т</w:t>
            </w:r>
            <w:proofErr w:type="spellStart"/>
            <w:r w:rsidRPr="00856127">
              <w:rPr>
                <w:rFonts w:ascii="Times New Roman" w:eastAsia="Times New Roman" w:hAnsi="Times New Roman" w:cs="Times New Roman"/>
                <w:iCs/>
                <w:color w:val="000000"/>
                <w:sz w:val="28"/>
                <w:szCs w:val="28"/>
                <w:lang w:val="en-US" w:bidi="en-US"/>
              </w:rPr>
              <w:t>естирование</w:t>
            </w:r>
            <w:proofErr w:type="spellEnd"/>
          </w:p>
        </w:tc>
      </w:tr>
      <w:tr w:rsidR="001C24BF" w14:paraId="785B1A7F" w14:textId="77777777" w:rsidTr="00BE3512">
        <w:tc>
          <w:tcPr>
            <w:tcW w:w="4219" w:type="dxa"/>
          </w:tcPr>
          <w:p w14:paraId="693BB843" w14:textId="77777777" w:rsidR="001C24BF" w:rsidRPr="0033071F" w:rsidRDefault="001C24BF" w:rsidP="0050547B">
            <w:pPr>
              <w:tabs>
                <w:tab w:val="left" w:pos="1815"/>
              </w:tabs>
              <w:ind w:firstLine="709"/>
              <w:jc w:val="both"/>
              <w:rPr>
                <w:rFonts w:ascii="Times New Roman" w:hAnsi="Times New Roman" w:cs="Times New Roman"/>
                <w:sz w:val="28"/>
                <w:szCs w:val="28"/>
              </w:rPr>
            </w:pPr>
            <w:r w:rsidRPr="0033071F">
              <w:rPr>
                <w:rFonts w:ascii="Times New Roman" w:hAnsi="Times New Roman" w:cs="Times New Roman"/>
                <w:sz w:val="28"/>
                <w:szCs w:val="28"/>
              </w:rPr>
              <w:t>Сформированность системы  знаний, умений и навыков в процессе освоения программы</w:t>
            </w:r>
          </w:p>
          <w:p w14:paraId="3318C4CC" w14:textId="77777777" w:rsidR="001C24BF" w:rsidRPr="0033071F" w:rsidRDefault="001C24BF" w:rsidP="0050547B">
            <w:pPr>
              <w:tabs>
                <w:tab w:val="left" w:pos="1815"/>
              </w:tabs>
              <w:ind w:firstLine="709"/>
              <w:jc w:val="both"/>
              <w:rPr>
                <w:rFonts w:ascii="Times New Roman" w:hAnsi="Times New Roman" w:cs="Times New Roman"/>
                <w:sz w:val="28"/>
                <w:szCs w:val="28"/>
              </w:rPr>
            </w:pPr>
          </w:p>
        </w:tc>
        <w:tc>
          <w:tcPr>
            <w:tcW w:w="5356" w:type="dxa"/>
            <w:tcBorders>
              <w:top w:val="single" w:sz="4" w:space="0" w:color="000000"/>
              <w:left w:val="single" w:sz="4" w:space="0" w:color="000000"/>
              <w:bottom w:val="single" w:sz="4" w:space="0" w:color="000000"/>
              <w:right w:val="single" w:sz="4" w:space="0" w:color="000000"/>
            </w:tcBorders>
          </w:tcPr>
          <w:p w14:paraId="58429382" w14:textId="77777777" w:rsidR="001C24BF" w:rsidRPr="00856127" w:rsidRDefault="001C24BF" w:rsidP="0050547B">
            <w:pPr>
              <w:snapToGrid w:val="0"/>
              <w:spacing w:line="288" w:lineRule="auto"/>
              <w:ind w:firstLine="709"/>
              <w:rPr>
                <w:rFonts w:ascii="Times New Roman" w:eastAsia="Times New Roman" w:hAnsi="Times New Roman" w:cs="Times New Roman"/>
                <w:iCs/>
                <w:color w:val="000000"/>
                <w:sz w:val="28"/>
                <w:szCs w:val="28"/>
                <w:lang w:bidi="en-US"/>
              </w:rPr>
            </w:pPr>
            <w:r w:rsidRPr="00856127">
              <w:rPr>
                <w:rFonts w:ascii="Times New Roman" w:eastAsia="Times New Roman" w:hAnsi="Times New Roman" w:cs="Times New Roman"/>
                <w:iCs/>
                <w:color w:val="000000"/>
                <w:sz w:val="28"/>
                <w:szCs w:val="28"/>
                <w:lang w:bidi="en-US"/>
              </w:rPr>
              <w:t xml:space="preserve"> Результативность выполнения образовательной  программы:</w:t>
            </w:r>
          </w:p>
          <w:p w14:paraId="0D21D46C" w14:textId="77777777" w:rsidR="001C24BF" w:rsidRPr="00856127" w:rsidRDefault="001C24BF" w:rsidP="0050547B">
            <w:pPr>
              <w:spacing w:line="288" w:lineRule="auto"/>
              <w:ind w:firstLine="709"/>
              <w:rPr>
                <w:rFonts w:ascii="Times New Roman" w:eastAsia="Times New Roman" w:hAnsi="Times New Roman" w:cs="Times New Roman"/>
                <w:iCs/>
                <w:color w:val="000000"/>
                <w:sz w:val="28"/>
                <w:szCs w:val="28"/>
                <w:lang w:bidi="en-US"/>
              </w:rPr>
            </w:pPr>
            <w:r w:rsidRPr="00856127">
              <w:rPr>
                <w:rFonts w:ascii="Times New Roman" w:eastAsia="Times New Roman" w:hAnsi="Times New Roman" w:cs="Times New Roman"/>
                <w:iCs/>
                <w:color w:val="000000"/>
                <w:sz w:val="28"/>
                <w:szCs w:val="28"/>
                <w:lang w:bidi="en-US"/>
              </w:rPr>
              <w:t xml:space="preserve">- выполнение тематических композиций; </w:t>
            </w:r>
          </w:p>
          <w:p w14:paraId="65DEDFD1" w14:textId="77777777" w:rsidR="001C24BF" w:rsidRPr="00856127" w:rsidRDefault="001C24BF" w:rsidP="0050547B">
            <w:pPr>
              <w:spacing w:line="288" w:lineRule="auto"/>
              <w:ind w:firstLine="709"/>
              <w:jc w:val="both"/>
              <w:rPr>
                <w:rFonts w:ascii="Times New Roman" w:eastAsia="Times New Roman" w:hAnsi="Times New Roman" w:cs="Times New Roman"/>
                <w:iCs/>
                <w:color w:val="000000"/>
                <w:sz w:val="28"/>
                <w:szCs w:val="28"/>
                <w:lang w:bidi="en-US"/>
              </w:rPr>
            </w:pPr>
            <w:r w:rsidRPr="00856127">
              <w:rPr>
                <w:rFonts w:ascii="Times New Roman" w:eastAsia="Times New Roman" w:hAnsi="Times New Roman" w:cs="Times New Roman"/>
                <w:iCs/>
                <w:color w:val="000000"/>
                <w:sz w:val="28"/>
                <w:szCs w:val="28"/>
                <w:lang w:bidi="en-US"/>
              </w:rPr>
              <w:t>- участие в выставках-конкурсах;</w:t>
            </w:r>
          </w:p>
          <w:p w14:paraId="323D31B0" w14:textId="77777777" w:rsidR="001C24BF" w:rsidRPr="00856127" w:rsidRDefault="001C24BF" w:rsidP="0050547B">
            <w:pPr>
              <w:spacing w:line="288" w:lineRule="auto"/>
              <w:ind w:firstLine="709"/>
              <w:rPr>
                <w:rFonts w:ascii="Times New Roman" w:eastAsia="Times New Roman" w:hAnsi="Times New Roman" w:cs="Times New Roman"/>
                <w:iCs/>
                <w:color w:val="000000"/>
                <w:sz w:val="28"/>
                <w:szCs w:val="28"/>
                <w:lang w:bidi="en-US"/>
              </w:rPr>
            </w:pPr>
            <w:r w:rsidRPr="00856127">
              <w:rPr>
                <w:rFonts w:ascii="Times New Roman" w:eastAsia="Times New Roman" w:hAnsi="Times New Roman" w:cs="Times New Roman"/>
                <w:iCs/>
                <w:color w:val="000000"/>
                <w:sz w:val="28"/>
                <w:szCs w:val="28"/>
                <w:lang w:bidi="en-US"/>
              </w:rPr>
              <w:t xml:space="preserve">- показатели уровневого дополнительного образования учащихся.  </w:t>
            </w:r>
          </w:p>
          <w:p w14:paraId="70A801D4" w14:textId="77777777" w:rsidR="001C24BF" w:rsidRDefault="001C24BF" w:rsidP="0050547B">
            <w:pPr>
              <w:tabs>
                <w:tab w:val="left" w:pos="1815"/>
              </w:tabs>
              <w:ind w:firstLine="709"/>
              <w:jc w:val="both"/>
              <w:rPr>
                <w:rFonts w:ascii="Times New Roman" w:hAnsi="Times New Roman" w:cs="Times New Roman"/>
                <w:b/>
                <w:bCs/>
                <w:sz w:val="28"/>
                <w:szCs w:val="28"/>
              </w:rPr>
            </w:pPr>
            <w:r w:rsidRPr="00856127">
              <w:rPr>
                <w:rFonts w:ascii="Times New Roman" w:eastAsia="Times New Roman" w:hAnsi="Times New Roman" w:cs="Times New Roman"/>
                <w:iCs/>
                <w:color w:val="000000"/>
                <w:sz w:val="28"/>
                <w:szCs w:val="28"/>
                <w:lang w:bidi="en-US"/>
              </w:rPr>
              <w:t xml:space="preserve"> </w:t>
            </w:r>
          </w:p>
        </w:tc>
      </w:tr>
      <w:tr w:rsidR="001C24BF" w14:paraId="131327B1" w14:textId="77777777" w:rsidTr="00BE3512">
        <w:tc>
          <w:tcPr>
            <w:tcW w:w="4219" w:type="dxa"/>
          </w:tcPr>
          <w:p w14:paraId="5A147D56" w14:textId="77777777" w:rsidR="001C24BF" w:rsidRPr="0033071F" w:rsidRDefault="001C24BF" w:rsidP="0050547B">
            <w:pPr>
              <w:tabs>
                <w:tab w:val="left" w:pos="1815"/>
              </w:tabs>
              <w:ind w:firstLine="709"/>
              <w:jc w:val="both"/>
              <w:rPr>
                <w:rFonts w:ascii="Times New Roman" w:hAnsi="Times New Roman" w:cs="Times New Roman"/>
                <w:sz w:val="28"/>
                <w:szCs w:val="28"/>
              </w:rPr>
            </w:pPr>
            <w:r w:rsidRPr="0033071F">
              <w:rPr>
                <w:rFonts w:ascii="Times New Roman" w:hAnsi="Times New Roman" w:cs="Times New Roman"/>
                <w:sz w:val="28"/>
                <w:szCs w:val="28"/>
              </w:rPr>
              <w:t>Оценка способностей учащихся в конце обучения</w:t>
            </w:r>
          </w:p>
          <w:p w14:paraId="5F19282D" w14:textId="77777777" w:rsidR="001C24BF" w:rsidRPr="0033071F" w:rsidRDefault="001C24BF" w:rsidP="0050547B">
            <w:pPr>
              <w:tabs>
                <w:tab w:val="left" w:pos="1815"/>
              </w:tabs>
              <w:ind w:firstLine="709"/>
              <w:jc w:val="both"/>
              <w:rPr>
                <w:rFonts w:ascii="Times New Roman" w:hAnsi="Times New Roman" w:cs="Times New Roman"/>
                <w:sz w:val="28"/>
                <w:szCs w:val="28"/>
              </w:rPr>
            </w:pPr>
          </w:p>
        </w:tc>
        <w:tc>
          <w:tcPr>
            <w:tcW w:w="5356" w:type="dxa"/>
          </w:tcPr>
          <w:p w14:paraId="632741AE" w14:textId="77777777" w:rsidR="001C24BF" w:rsidRPr="00856127" w:rsidRDefault="001C24BF" w:rsidP="0050547B">
            <w:pPr>
              <w:snapToGrid w:val="0"/>
              <w:spacing w:line="288" w:lineRule="auto"/>
              <w:ind w:firstLine="709"/>
              <w:jc w:val="both"/>
              <w:rPr>
                <w:rFonts w:ascii="Times New Roman" w:eastAsia="Times New Roman" w:hAnsi="Times New Roman" w:cs="Times New Roman"/>
                <w:iCs/>
                <w:color w:val="000000"/>
                <w:sz w:val="28"/>
                <w:szCs w:val="28"/>
                <w:lang w:val="en-US" w:bidi="en-US"/>
              </w:rPr>
            </w:pPr>
            <w:r w:rsidRPr="00856127">
              <w:rPr>
                <w:rFonts w:ascii="Times New Roman" w:eastAsia="Times New Roman" w:hAnsi="Times New Roman" w:cs="Times New Roman"/>
                <w:iCs/>
                <w:color w:val="000000"/>
                <w:sz w:val="28"/>
                <w:szCs w:val="28"/>
                <w:lang w:val="en-US" w:bidi="en-US"/>
              </w:rPr>
              <w:t xml:space="preserve">- </w:t>
            </w:r>
            <w:r w:rsidRPr="00856127">
              <w:rPr>
                <w:rFonts w:ascii="Times New Roman" w:eastAsia="Times New Roman" w:hAnsi="Times New Roman" w:cs="Times New Roman"/>
                <w:iCs/>
                <w:color w:val="000000"/>
                <w:sz w:val="28"/>
                <w:szCs w:val="28"/>
                <w:lang w:bidi="en-US"/>
              </w:rPr>
              <w:t>у</w:t>
            </w:r>
            <w:proofErr w:type="spellStart"/>
            <w:r w:rsidRPr="00856127">
              <w:rPr>
                <w:rFonts w:ascii="Times New Roman" w:eastAsia="Times New Roman" w:hAnsi="Times New Roman" w:cs="Times New Roman"/>
                <w:iCs/>
                <w:color w:val="000000"/>
                <w:sz w:val="28"/>
                <w:szCs w:val="28"/>
                <w:lang w:val="en-US" w:bidi="en-US"/>
              </w:rPr>
              <w:t>чебные</w:t>
            </w:r>
            <w:proofErr w:type="spellEnd"/>
            <w:r w:rsidRPr="00856127">
              <w:rPr>
                <w:rFonts w:ascii="Times New Roman" w:eastAsia="Times New Roman" w:hAnsi="Times New Roman" w:cs="Times New Roman"/>
                <w:iCs/>
                <w:color w:val="000000"/>
                <w:sz w:val="28"/>
                <w:szCs w:val="28"/>
                <w:lang w:val="en-US" w:bidi="en-US"/>
              </w:rPr>
              <w:t xml:space="preserve"> </w:t>
            </w:r>
            <w:proofErr w:type="spellStart"/>
            <w:r w:rsidRPr="00856127">
              <w:rPr>
                <w:rFonts w:ascii="Times New Roman" w:eastAsia="Times New Roman" w:hAnsi="Times New Roman" w:cs="Times New Roman"/>
                <w:iCs/>
                <w:color w:val="000000"/>
                <w:sz w:val="28"/>
                <w:szCs w:val="28"/>
                <w:lang w:val="en-US" w:bidi="en-US"/>
              </w:rPr>
              <w:t>занятия</w:t>
            </w:r>
            <w:proofErr w:type="spellEnd"/>
          </w:p>
          <w:p w14:paraId="740F894C" w14:textId="77777777" w:rsidR="001C24BF" w:rsidRDefault="001C24BF" w:rsidP="0050547B">
            <w:pPr>
              <w:tabs>
                <w:tab w:val="left" w:pos="1815"/>
              </w:tabs>
              <w:ind w:firstLine="709"/>
              <w:jc w:val="both"/>
              <w:rPr>
                <w:rFonts w:ascii="Times New Roman" w:hAnsi="Times New Roman" w:cs="Times New Roman"/>
                <w:b/>
                <w:bCs/>
                <w:sz w:val="28"/>
                <w:szCs w:val="28"/>
              </w:rPr>
            </w:pPr>
            <w:r w:rsidRPr="00856127">
              <w:rPr>
                <w:rFonts w:ascii="Times New Roman" w:eastAsia="Times New Roman" w:hAnsi="Times New Roman" w:cs="Times New Roman"/>
                <w:iCs/>
                <w:color w:val="000000"/>
                <w:sz w:val="28"/>
                <w:szCs w:val="28"/>
                <w:lang w:val="en-US" w:bidi="en-US"/>
              </w:rPr>
              <w:t xml:space="preserve">- </w:t>
            </w:r>
            <w:r w:rsidRPr="00856127">
              <w:rPr>
                <w:rFonts w:ascii="Times New Roman" w:eastAsia="Times New Roman" w:hAnsi="Times New Roman" w:cs="Times New Roman"/>
                <w:iCs/>
                <w:color w:val="000000"/>
                <w:sz w:val="28"/>
                <w:szCs w:val="28"/>
                <w:lang w:bidi="en-US"/>
              </w:rPr>
              <w:t>т</w:t>
            </w:r>
            <w:proofErr w:type="spellStart"/>
            <w:r w:rsidRPr="00856127">
              <w:rPr>
                <w:rFonts w:ascii="Times New Roman" w:eastAsia="Times New Roman" w:hAnsi="Times New Roman" w:cs="Times New Roman"/>
                <w:iCs/>
                <w:color w:val="000000"/>
                <w:sz w:val="28"/>
                <w:szCs w:val="28"/>
                <w:lang w:val="en-US" w:bidi="en-US"/>
              </w:rPr>
              <w:t>естирование</w:t>
            </w:r>
            <w:proofErr w:type="spellEnd"/>
          </w:p>
        </w:tc>
      </w:tr>
      <w:tr w:rsidR="001C24BF" w14:paraId="6773A8F9" w14:textId="77777777" w:rsidTr="00BE3512">
        <w:tc>
          <w:tcPr>
            <w:tcW w:w="4219" w:type="dxa"/>
          </w:tcPr>
          <w:p w14:paraId="60E6672C" w14:textId="77777777" w:rsidR="001C24BF" w:rsidRPr="0033071F" w:rsidRDefault="001C24BF" w:rsidP="0050547B">
            <w:pPr>
              <w:tabs>
                <w:tab w:val="left" w:pos="1815"/>
              </w:tabs>
              <w:ind w:firstLine="709"/>
              <w:jc w:val="both"/>
              <w:rPr>
                <w:rFonts w:ascii="Times New Roman" w:hAnsi="Times New Roman" w:cs="Times New Roman"/>
                <w:sz w:val="28"/>
                <w:szCs w:val="28"/>
              </w:rPr>
            </w:pPr>
            <w:r w:rsidRPr="0033071F">
              <w:rPr>
                <w:rFonts w:ascii="Times New Roman" w:hAnsi="Times New Roman" w:cs="Times New Roman"/>
                <w:sz w:val="28"/>
                <w:szCs w:val="28"/>
              </w:rPr>
              <w:t>Результативность участия воспитанников в конкурсных мероприятиях</w:t>
            </w:r>
          </w:p>
          <w:p w14:paraId="0210F3D5" w14:textId="77777777" w:rsidR="001C24BF" w:rsidRPr="0033071F" w:rsidRDefault="001C24BF" w:rsidP="0050547B">
            <w:pPr>
              <w:tabs>
                <w:tab w:val="left" w:pos="1815"/>
              </w:tabs>
              <w:ind w:firstLine="709"/>
              <w:jc w:val="both"/>
              <w:rPr>
                <w:rFonts w:ascii="Times New Roman" w:hAnsi="Times New Roman" w:cs="Times New Roman"/>
                <w:sz w:val="28"/>
                <w:szCs w:val="28"/>
              </w:rPr>
            </w:pPr>
          </w:p>
        </w:tc>
        <w:tc>
          <w:tcPr>
            <w:tcW w:w="5356" w:type="dxa"/>
          </w:tcPr>
          <w:p w14:paraId="5F66D49F" w14:textId="77777777" w:rsidR="001C24BF" w:rsidRPr="0033071F" w:rsidRDefault="001C24BF" w:rsidP="0050547B">
            <w:pPr>
              <w:snapToGrid w:val="0"/>
              <w:spacing w:line="288" w:lineRule="auto"/>
              <w:ind w:firstLine="709"/>
              <w:rPr>
                <w:rFonts w:ascii="Times New Roman" w:eastAsia="Times New Roman" w:hAnsi="Times New Roman" w:cs="Times New Roman"/>
                <w:iCs/>
                <w:color w:val="000000"/>
                <w:sz w:val="28"/>
                <w:szCs w:val="28"/>
                <w:lang w:bidi="en-US"/>
              </w:rPr>
            </w:pPr>
            <w:r w:rsidRPr="0033071F">
              <w:rPr>
                <w:rFonts w:ascii="Times New Roman" w:eastAsia="Times New Roman" w:hAnsi="Times New Roman" w:cs="Times New Roman"/>
                <w:iCs/>
                <w:color w:val="000000"/>
                <w:sz w:val="28"/>
                <w:szCs w:val="28"/>
                <w:lang w:bidi="en-US"/>
              </w:rPr>
              <w:t>Мониторинг участия в выставках-конкурсах</w:t>
            </w:r>
          </w:p>
          <w:p w14:paraId="06F7B1FB" w14:textId="77777777" w:rsidR="001C24BF" w:rsidRDefault="001C24BF" w:rsidP="0050547B">
            <w:pPr>
              <w:tabs>
                <w:tab w:val="left" w:pos="1815"/>
              </w:tabs>
              <w:ind w:firstLine="709"/>
              <w:jc w:val="both"/>
              <w:rPr>
                <w:rFonts w:ascii="Times New Roman" w:hAnsi="Times New Roman" w:cs="Times New Roman"/>
                <w:b/>
                <w:bCs/>
                <w:sz w:val="28"/>
                <w:szCs w:val="28"/>
              </w:rPr>
            </w:pPr>
          </w:p>
        </w:tc>
      </w:tr>
    </w:tbl>
    <w:p w14:paraId="00B1CAAD" w14:textId="77777777" w:rsidR="00EB1F80"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7711B0A3" w14:textId="77777777" w:rsidR="00EB1F80" w:rsidRDefault="00EB1F80" w:rsidP="0050547B">
      <w:pPr>
        <w:tabs>
          <w:tab w:val="left" w:pos="163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539B2F7B" w14:textId="12E95B1C" w:rsidR="002A5194" w:rsidRDefault="008A3755" w:rsidP="008F3410">
      <w:pPr>
        <w:pStyle w:val="a5"/>
        <w:numPr>
          <w:ilvl w:val="0"/>
          <w:numId w:val="40"/>
        </w:numPr>
        <w:autoSpaceDE w:val="0"/>
        <w:autoSpaceDN w:val="0"/>
        <w:adjustRightInd w:val="0"/>
        <w:spacing w:after="0" w:line="240" w:lineRule="auto"/>
        <w:ind w:left="0" w:firstLine="709"/>
        <w:jc w:val="center"/>
        <w:rPr>
          <w:rFonts w:ascii="Times New Roman" w:eastAsia="Calibri" w:hAnsi="Times New Roman" w:cs="Times New Roman"/>
          <w:b/>
          <w:bCs/>
          <w:sz w:val="28"/>
          <w:szCs w:val="28"/>
          <w:lang w:eastAsia="ru-RU"/>
        </w:rPr>
      </w:pPr>
      <w:bookmarkStart w:id="8" w:name="_Hlk87432742"/>
      <w:r w:rsidRPr="008A3755">
        <w:rPr>
          <w:rFonts w:ascii="Times New Roman" w:eastAsia="Calibri" w:hAnsi="Times New Roman" w:cs="Times New Roman"/>
          <w:b/>
          <w:bCs/>
          <w:sz w:val="28"/>
          <w:szCs w:val="28"/>
          <w:lang w:eastAsia="ru-RU"/>
        </w:rPr>
        <w:t>СОДЕРЖАНИЕ ПРОГРАММЫ</w:t>
      </w:r>
    </w:p>
    <w:bookmarkEnd w:id="8"/>
    <w:p w14:paraId="4E749D3D" w14:textId="7A6D7C3B" w:rsidR="008A3755" w:rsidRDefault="008A3755" w:rsidP="0050547B">
      <w:pPr>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p>
    <w:p w14:paraId="1B77493C" w14:textId="5F1FFE63" w:rsidR="00C7296F" w:rsidRPr="00C7296F" w:rsidRDefault="00C7296F" w:rsidP="0050547B">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Учебно-тематический план</w:t>
      </w:r>
    </w:p>
    <w:p w14:paraId="65C967D3" w14:textId="77777777" w:rsidR="00C7296F" w:rsidRPr="00C7296F" w:rsidRDefault="00C7296F" w:rsidP="0050547B">
      <w:pPr>
        <w:spacing w:after="0" w:line="240" w:lineRule="auto"/>
        <w:ind w:firstLine="709"/>
        <w:rPr>
          <w:rFonts w:ascii="Times New Roman" w:eastAsia="Times New Roman" w:hAnsi="Times New Roman" w:cs="Times New Roman"/>
          <w:b/>
          <w:sz w:val="28"/>
          <w:szCs w:val="28"/>
          <w:lang w:eastAsia="ru-RU"/>
        </w:rPr>
      </w:pPr>
      <w:r w:rsidRPr="00C7296F">
        <w:rPr>
          <w:rFonts w:ascii="Times New Roman" w:eastAsia="Times New Roman" w:hAnsi="Times New Roman" w:cs="Times New Roman"/>
          <w:b/>
          <w:sz w:val="28"/>
          <w:szCs w:val="28"/>
          <w:lang w:eastAsia="ru-RU"/>
        </w:rPr>
        <w:t xml:space="preserve"> </w:t>
      </w:r>
    </w:p>
    <w:tbl>
      <w:tblPr>
        <w:tblStyle w:val="ac"/>
        <w:tblW w:w="0" w:type="auto"/>
        <w:tblInd w:w="-567" w:type="dxa"/>
        <w:tblLook w:val="04A0" w:firstRow="1" w:lastRow="0" w:firstColumn="1" w:lastColumn="0" w:noHBand="0" w:noVBand="1"/>
      </w:tblPr>
      <w:tblGrid>
        <w:gridCol w:w="661"/>
        <w:gridCol w:w="2704"/>
        <w:gridCol w:w="1439"/>
        <w:gridCol w:w="1489"/>
        <w:gridCol w:w="1572"/>
        <w:gridCol w:w="2277"/>
      </w:tblGrid>
      <w:tr w:rsidR="00FF750A" w14:paraId="35C063B9" w14:textId="77777777" w:rsidTr="0077681A">
        <w:tc>
          <w:tcPr>
            <w:tcW w:w="661" w:type="dxa"/>
            <w:vMerge w:val="restart"/>
          </w:tcPr>
          <w:p w14:paraId="0E5D74FB" w14:textId="77777777"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w:t>
            </w:r>
          </w:p>
          <w:p w14:paraId="3A97335E" w14:textId="36FFCCB8"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п/п</w:t>
            </w:r>
          </w:p>
        </w:tc>
        <w:tc>
          <w:tcPr>
            <w:tcW w:w="2704" w:type="dxa"/>
            <w:vMerge w:val="restart"/>
          </w:tcPr>
          <w:p w14:paraId="559A703E" w14:textId="71558CDA"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Названия раздела, темы</w:t>
            </w:r>
          </w:p>
        </w:tc>
        <w:tc>
          <w:tcPr>
            <w:tcW w:w="4500" w:type="dxa"/>
            <w:gridSpan w:val="3"/>
          </w:tcPr>
          <w:p w14:paraId="74DA044A" w14:textId="0F9ED26A" w:rsidR="00FF750A" w:rsidRPr="00C224D0" w:rsidRDefault="00FF750A" w:rsidP="00592E2E">
            <w:pPr>
              <w:rPr>
                <w:rFonts w:ascii="Times New Roman" w:eastAsia="Times New Roman" w:hAnsi="Times New Roman" w:cs="Times New Roman"/>
                <w:b/>
                <w:sz w:val="28"/>
                <w:szCs w:val="28"/>
                <w:lang w:eastAsia="ru-RU"/>
              </w:rPr>
            </w:pPr>
            <w:proofErr w:type="spellStart"/>
            <w:r w:rsidRPr="00C224D0">
              <w:rPr>
                <w:rFonts w:ascii="Times New Roman" w:eastAsia="Times New Roman" w:hAnsi="Times New Roman" w:cs="Times New Roman"/>
                <w:b/>
                <w:sz w:val="28"/>
                <w:szCs w:val="28"/>
                <w:lang w:eastAsia="ru-RU"/>
              </w:rPr>
              <w:t>Колличество</w:t>
            </w:r>
            <w:proofErr w:type="spellEnd"/>
            <w:r w:rsidRPr="00C224D0">
              <w:rPr>
                <w:rFonts w:ascii="Times New Roman" w:eastAsia="Times New Roman" w:hAnsi="Times New Roman" w:cs="Times New Roman"/>
                <w:b/>
                <w:sz w:val="28"/>
                <w:szCs w:val="28"/>
                <w:lang w:eastAsia="ru-RU"/>
              </w:rPr>
              <w:t xml:space="preserve"> часов</w:t>
            </w:r>
          </w:p>
        </w:tc>
        <w:tc>
          <w:tcPr>
            <w:tcW w:w="2277" w:type="dxa"/>
            <w:vMerge w:val="restart"/>
          </w:tcPr>
          <w:p w14:paraId="6AE38709" w14:textId="764EEDD7"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Формы контроля</w:t>
            </w:r>
          </w:p>
        </w:tc>
      </w:tr>
      <w:tr w:rsidR="00FF750A" w14:paraId="283E950A" w14:textId="77777777" w:rsidTr="0077681A">
        <w:tc>
          <w:tcPr>
            <w:tcW w:w="661" w:type="dxa"/>
            <w:vMerge/>
          </w:tcPr>
          <w:p w14:paraId="30BE8900" w14:textId="77777777" w:rsidR="00FF750A" w:rsidRPr="00C224D0" w:rsidRDefault="00FF750A" w:rsidP="00592E2E">
            <w:pPr>
              <w:rPr>
                <w:rFonts w:ascii="Times New Roman" w:eastAsia="Times New Roman" w:hAnsi="Times New Roman" w:cs="Times New Roman"/>
                <w:b/>
                <w:sz w:val="28"/>
                <w:szCs w:val="28"/>
                <w:lang w:eastAsia="ru-RU"/>
              </w:rPr>
            </w:pPr>
          </w:p>
        </w:tc>
        <w:tc>
          <w:tcPr>
            <w:tcW w:w="2704" w:type="dxa"/>
            <w:vMerge/>
          </w:tcPr>
          <w:p w14:paraId="189A81D8" w14:textId="77777777" w:rsidR="00FF750A" w:rsidRPr="00C224D0" w:rsidRDefault="00FF750A" w:rsidP="00592E2E">
            <w:pPr>
              <w:rPr>
                <w:rFonts w:ascii="Times New Roman" w:eastAsia="Times New Roman" w:hAnsi="Times New Roman" w:cs="Times New Roman"/>
                <w:b/>
                <w:sz w:val="28"/>
                <w:szCs w:val="28"/>
                <w:lang w:eastAsia="ru-RU"/>
              </w:rPr>
            </w:pPr>
          </w:p>
        </w:tc>
        <w:tc>
          <w:tcPr>
            <w:tcW w:w="1439" w:type="dxa"/>
          </w:tcPr>
          <w:p w14:paraId="7A7401D3" w14:textId="66A049E3"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Всего</w:t>
            </w:r>
          </w:p>
        </w:tc>
        <w:tc>
          <w:tcPr>
            <w:tcW w:w="1489" w:type="dxa"/>
          </w:tcPr>
          <w:p w14:paraId="4F76EAFF" w14:textId="601D366A"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Теория</w:t>
            </w:r>
          </w:p>
        </w:tc>
        <w:tc>
          <w:tcPr>
            <w:tcW w:w="1572" w:type="dxa"/>
          </w:tcPr>
          <w:p w14:paraId="20220F7B" w14:textId="69B63341" w:rsidR="00FF750A" w:rsidRPr="00C224D0" w:rsidRDefault="00FF750A" w:rsidP="00592E2E">
            <w:pPr>
              <w:rPr>
                <w:rFonts w:ascii="Times New Roman" w:eastAsia="Times New Roman" w:hAnsi="Times New Roman" w:cs="Times New Roman"/>
                <w:b/>
                <w:sz w:val="28"/>
                <w:szCs w:val="28"/>
                <w:lang w:eastAsia="ru-RU"/>
              </w:rPr>
            </w:pPr>
            <w:r w:rsidRPr="00C224D0">
              <w:rPr>
                <w:rFonts w:ascii="Times New Roman" w:eastAsia="Times New Roman" w:hAnsi="Times New Roman" w:cs="Times New Roman"/>
                <w:b/>
                <w:sz w:val="28"/>
                <w:szCs w:val="28"/>
                <w:lang w:eastAsia="ru-RU"/>
              </w:rPr>
              <w:t>Практика</w:t>
            </w:r>
          </w:p>
        </w:tc>
        <w:tc>
          <w:tcPr>
            <w:tcW w:w="2277" w:type="dxa"/>
            <w:vMerge/>
          </w:tcPr>
          <w:p w14:paraId="55B8A92A" w14:textId="77777777" w:rsidR="00FF750A" w:rsidRPr="00C224D0" w:rsidRDefault="00FF750A" w:rsidP="00592E2E">
            <w:pPr>
              <w:rPr>
                <w:rFonts w:ascii="Times New Roman" w:eastAsia="Times New Roman" w:hAnsi="Times New Roman" w:cs="Times New Roman"/>
                <w:b/>
                <w:sz w:val="28"/>
                <w:szCs w:val="28"/>
                <w:lang w:eastAsia="ru-RU"/>
              </w:rPr>
            </w:pPr>
          </w:p>
        </w:tc>
      </w:tr>
      <w:tr w:rsidR="00C7296F" w14:paraId="501FD73B" w14:textId="77777777" w:rsidTr="0077681A">
        <w:tc>
          <w:tcPr>
            <w:tcW w:w="661" w:type="dxa"/>
          </w:tcPr>
          <w:p w14:paraId="03E85FE0" w14:textId="510A9AC3" w:rsidR="00C7296F" w:rsidRPr="00C224D0" w:rsidRDefault="00984683"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2704" w:type="dxa"/>
          </w:tcPr>
          <w:p w14:paraId="04B2D38B" w14:textId="0CF058EE" w:rsidR="00C7296F" w:rsidRPr="00C224D0" w:rsidRDefault="00FF750A" w:rsidP="00592E2E">
            <w:pPr>
              <w:rPr>
                <w:rFonts w:ascii="Times New Roman" w:eastAsia="Times New Roman" w:hAnsi="Times New Roman" w:cs="Times New Roman"/>
                <w:bCs/>
                <w:sz w:val="28"/>
                <w:szCs w:val="28"/>
                <w:lang w:eastAsia="ru-RU"/>
              </w:rPr>
            </w:pPr>
            <w:bookmarkStart w:id="9" w:name="_Hlk88051439"/>
            <w:r w:rsidRPr="00C224D0">
              <w:rPr>
                <w:rFonts w:ascii="Times New Roman" w:eastAsia="Times New Roman" w:hAnsi="Times New Roman" w:cs="Times New Roman"/>
                <w:bCs/>
                <w:sz w:val="28"/>
                <w:szCs w:val="28"/>
                <w:lang w:eastAsia="ru-RU"/>
              </w:rPr>
              <w:t>Знакомство с техникой. Инструктаж по технике безопасности. Вводный урок.</w:t>
            </w:r>
            <w:bookmarkEnd w:id="9"/>
          </w:p>
        </w:tc>
        <w:tc>
          <w:tcPr>
            <w:tcW w:w="1439" w:type="dxa"/>
          </w:tcPr>
          <w:p w14:paraId="5B6A33B1" w14:textId="7C1409DF" w:rsidR="00C7296F" w:rsidRPr="00C224D0" w:rsidRDefault="00C5675D"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144DEFFC" w14:textId="27CBA9C6" w:rsidR="00C7296F" w:rsidRPr="00C224D0" w:rsidRDefault="00C5675D"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572" w:type="dxa"/>
          </w:tcPr>
          <w:p w14:paraId="0CFC527E" w14:textId="4B3CCAD9" w:rsidR="00C7296F" w:rsidRPr="00C224D0" w:rsidRDefault="00C5675D"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2277" w:type="dxa"/>
          </w:tcPr>
          <w:tbl>
            <w:tblPr>
              <w:tblW w:w="0" w:type="auto"/>
              <w:tblBorders>
                <w:top w:val="nil"/>
                <w:left w:val="nil"/>
                <w:bottom w:val="nil"/>
                <w:right w:val="nil"/>
              </w:tblBorders>
              <w:tblLook w:val="0000" w:firstRow="0" w:lastRow="0" w:firstColumn="0" w:lastColumn="0" w:noHBand="0" w:noVBand="0"/>
            </w:tblPr>
            <w:tblGrid>
              <w:gridCol w:w="1743"/>
            </w:tblGrid>
            <w:tr w:rsidR="00C5675D" w:rsidRPr="00C224D0" w14:paraId="4AC14BE6" w14:textId="77777777">
              <w:trPr>
                <w:trHeight w:val="247"/>
              </w:trPr>
              <w:tc>
                <w:tcPr>
                  <w:tcW w:w="0" w:type="auto"/>
                </w:tcPr>
                <w:p w14:paraId="6D3849E6" w14:textId="69686128" w:rsidR="00C5675D" w:rsidRPr="00C224D0" w:rsidRDefault="00C5675D" w:rsidP="00592E2E">
                  <w:pPr>
                    <w:spacing w:after="0" w:line="240" w:lineRule="auto"/>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2377ECB9" w14:textId="607DEFDE" w:rsidR="00C5675D" w:rsidRPr="00C224D0" w:rsidRDefault="0077681A" w:rsidP="00592E2E">
                  <w:pPr>
                    <w:spacing w:after="0" w:line="240" w:lineRule="auto"/>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н</w:t>
                  </w:r>
                  <w:r w:rsidR="00C5675D" w:rsidRPr="00C224D0">
                    <w:rPr>
                      <w:rFonts w:ascii="Times New Roman" w:eastAsia="Times New Roman" w:hAnsi="Times New Roman" w:cs="Times New Roman"/>
                      <w:bCs/>
                      <w:sz w:val="28"/>
                      <w:szCs w:val="28"/>
                      <w:lang w:eastAsia="ru-RU"/>
                    </w:rPr>
                    <w:t>аблюдение</w:t>
                  </w:r>
                  <w:r w:rsidRPr="00C224D0">
                    <w:rPr>
                      <w:rFonts w:ascii="Times New Roman" w:eastAsia="Times New Roman" w:hAnsi="Times New Roman" w:cs="Times New Roman"/>
                      <w:bCs/>
                      <w:sz w:val="28"/>
                      <w:szCs w:val="28"/>
                      <w:lang w:eastAsia="ru-RU"/>
                    </w:rPr>
                    <w:t>,</w:t>
                  </w:r>
                </w:p>
              </w:tc>
            </w:tr>
          </w:tbl>
          <w:p w14:paraId="46F56B3D" w14:textId="01BA74DA" w:rsidR="0077681A" w:rsidRPr="00C224D0" w:rsidRDefault="00265EBE"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практическая работа </w:t>
            </w:r>
          </w:p>
        </w:tc>
      </w:tr>
      <w:tr w:rsidR="004F74B9" w14:paraId="0039808A" w14:textId="77777777" w:rsidTr="0077681A">
        <w:tc>
          <w:tcPr>
            <w:tcW w:w="661" w:type="dxa"/>
          </w:tcPr>
          <w:p w14:paraId="4F4C912E" w14:textId="76B44A9C" w:rsidR="004F74B9" w:rsidRPr="00C224D0" w:rsidRDefault="004F74B9"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2704" w:type="dxa"/>
          </w:tcPr>
          <w:p w14:paraId="476A7777" w14:textId="11E9D289" w:rsidR="004F74B9" w:rsidRPr="00C224D0" w:rsidRDefault="004F74B9"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Рисование гуашью методом тычка, пальчиками, печать ладонями</w:t>
            </w:r>
          </w:p>
        </w:tc>
        <w:tc>
          <w:tcPr>
            <w:tcW w:w="1439" w:type="dxa"/>
          </w:tcPr>
          <w:p w14:paraId="5A75DD55" w14:textId="5D6F42B1" w:rsidR="004F74B9"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7</w:t>
            </w:r>
          </w:p>
        </w:tc>
        <w:tc>
          <w:tcPr>
            <w:tcW w:w="1489" w:type="dxa"/>
          </w:tcPr>
          <w:p w14:paraId="76B8DC31" w14:textId="7D3FA583" w:rsidR="004F74B9"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1,75</w:t>
            </w:r>
          </w:p>
        </w:tc>
        <w:tc>
          <w:tcPr>
            <w:tcW w:w="1572" w:type="dxa"/>
          </w:tcPr>
          <w:p w14:paraId="2CE44D98" w14:textId="5F48BA02" w:rsidR="004F74B9"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5</w:t>
            </w:r>
            <w:r w:rsidR="004F74B9" w:rsidRPr="00C224D0">
              <w:rPr>
                <w:rFonts w:ascii="Times New Roman" w:eastAsia="Times New Roman" w:hAnsi="Times New Roman" w:cs="Times New Roman"/>
                <w:bCs/>
                <w:sz w:val="28"/>
                <w:szCs w:val="28"/>
                <w:lang w:eastAsia="ru-RU"/>
              </w:rPr>
              <w:t>,</w:t>
            </w:r>
            <w:r w:rsidRPr="00C224D0">
              <w:rPr>
                <w:rFonts w:ascii="Times New Roman" w:eastAsia="Times New Roman" w:hAnsi="Times New Roman" w:cs="Times New Roman"/>
                <w:bCs/>
                <w:sz w:val="28"/>
                <w:szCs w:val="28"/>
                <w:lang w:eastAsia="ru-RU"/>
              </w:rPr>
              <w:t>2</w:t>
            </w:r>
            <w:r w:rsidR="004F74B9" w:rsidRPr="00C224D0">
              <w:rPr>
                <w:rFonts w:ascii="Times New Roman" w:eastAsia="Times New Roman" w:hAnsi="Times New Roman" w:cs="Times New Roman"/>
                <w:bCs/>
                <w:sz w:val="28"/>
                <w:szCs w:val="28"/>
                <w:lang w:eastAsia="ru-RU"/>
              </w:rPr>
              <w:t>5</w:t>
            </w:r>
          </w:p>
        </w:tc>
        <w:tc>
          <w:tcPr>
            <w:tcW w:w="2277" w:type="dxa"/>
          </w:tcPr>
          <w:p w14:paraId="427356C3" w14:textId="77777777" w:rsidR="00A07CD4" w:rsidRPr="00C224D0" w:rsidRDefault="00A07CD4"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5DD44211" w14:textId="77777777" w:rsidR="00A07CD4" w:rsidRPr="00C224D0" w:rsidRDefault="00A07CD4"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4D819B8E" w14:textId="32F76E1A" w:rsidR="004F74B9" w:rsidRPr="00C224D0" w:rsidRDefault="00A07CD4"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мини-выставка</w:t>
            </w:r>
          </w:p>
        </w:tc>
      </w:tr>
      <w:tr w:rsidR="00984683" w14:paraId="1F9EE54B" w14:textId="77777777" w:rsidTr="0077681A">
        <w:tc>
          <w:tcPr>
            <w:tcW w:w="661" w:type="dxa"/>
          </w:tcPr>
          <w:p w14:paraId="7090C4A1" w14:textId="5273051D" w:rsidR="00984683"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3.</w:t>
            </w:r>
          </w:p>
        </w:tc>
        <w:tc>
          <w:tcPr>
            <w:tcW w:w="2704" w:type="dxa"/>
          </w:tcPr>
          <w:p w14:paraId="7CD4384A" w14:textId="44668808" w:rsidR="00984683" w:rsidRPr="00C224D0" w:rsidRDefault="00984683"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Печать листьев</w:t>
            </w:r>
          </w:p>
        </w:tc>
        <w:tc>
          <w:tcPr>
            <w:tcW w:w="1439" w:type="dxa"/>
          </w:tcPr>
          <w:p w14:paraId="74806CFC" w14:textId="28F9C597" w:rsidR="00984683" w:rsidRPr="00C224D0" w:rsidRDefault="00984683"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7DE1F45B" w14:textId="35B2D748" w:rsidR="00984683" w:rsidRPr="00C224D0" w:rsidRDefault="00984683"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60684E27" w14:textId="1A72F8B9" w:rsidR="00984683" w:rsidRPr="00C224D0" w:rsidRDefault="00984683"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3657E77E" w14:textId="111E02EE" w:rsidR="00984683" w:rsidRPr="00C224D0" w:rsidRDefault="00984683" w:rsidP="00592E2E">
            <w:pPr>
              <w:pStyle w:val="Default"/>
              <w:rPr>
                <w:bCs/>
                <w:sz w:val="28"/>
                <w:szCs w:val="28"/>
              </w:rPr>
            </w:pPr>
            <w:r w:rsidRPr="00C224D0">
              <w:rPr>
                <w:bCs/>
                <w:sz w:val="28"/>
                <w:szCs w:val="28"/>
              </w:rPr>
              <w:t>Самостоятельная работа, наблюдение,</w:t>
            </w:r>
          </w:p>
          <w:p w14:paraId="6558990C" w14:textId="47632C78" w:rsidR="00984683" w:rsidRPr="00C224D0" w:rsidRDefault="00984683" w:rsidP="00592E2E">
            <w:pPr>
              <w:pStyle w:val="Default"/>
              <w:rPr>
                <w:bCs/>
                <w:sz w:val="28"/>
                <w:szCs w:val="28"/>
              </w:rPr>
            </w:pPr>
            <w:r w:rsidRPr="00C224D0">
              <w:rPr>
                <w:bCs/>
                <w:sz w:val="28"/>
                <w:szCs w:val="28"/>
              </w:rPr>
              <w:t>опрос,</w:t>
            </w:r>
          </w:p>
          <w:p w14:paraId="1C8B1B31" w14:textId="42ADC06D" w:rsidR="00984683" w:rsidRPr="00C224D0" w:rsidRDefault="00984683" w:rsidP="00592E2E">
            <w:pPr>
              <w:rPr>
                <w:rFonts w:ascii="Times New Roman" w:eastAsia="Times New Roman" w:hAnsi="Times New Roman" w:cs="Times New Roman"/>
                <w:bCs/>
                <w:sz w:val="28"/>
                <w:szCs w:val="28"/>
                <w:lang w:eastAsia="ru-RU"/>
              </w:rPr>
            </w:pPr>
            <w:r w:rsidRPr="00C224D0">
              <w:rPr>
                <w:rFonts w:ascii="Times New Roman" w:hAnsi="Times New Roman" w:cs="Times New Roman"/>
                <w:bCs/>
                <w:sz w:val="28"/>
                <w:szCs w:val="28"/>
              </w:rPr>
              <w:t>мини-выставка</w:t>
            </w:r>
          </w:p>
        </w:tc>
      </w:tr>
      <w:tr w:rsidR="00984683" w14:paraId="330E3814" w14:textId="77777777" w:rsidTr="0077681A">
        <w:tc>
          <w:tcPr>
            <w:tcW w:w="661" w:type="dxa"/>
          </w:tcPr>
          <w:p w14:paraId="2DCF3475" w14:textId="5C50F6F0" w:rsidR="00984683"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4.</w:t>
            </w:r>
          </w:p>
        </w:tc>
        <w:tc>
          <w:tcPr>
            <w:tcW w:w="2704" w:type="dxa"/>
          </w:tcPr>
          <w:p w14:paraId="011C278D" w14:textId="6AB888D7" w:rsidR="00984683" w:rsidRPr="00C224D0" w:rsidRDefault="00154D85"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Рисование штрихом</w:t>
            </w:r>
          </w:p>
        </w:tc>
        <w:tc>
          <w:tcPr>
            <w:tcW w:w="1439" w:type="dxa"/>
          </w:tcPr>
          <w:p w14:paraId="302604CB" w14:textId="0DE81161" w:rsidR="00984683" w:rsidRPr="00C224D0" w:rsidRDefault="00154D85"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3D92BEE8" w14:textId="08FDDBDB" w:rsidR="00984683" w:rsidRPr="00C224D0" w:rsidRDefault="00154D85"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41B2A37C" w14:textId="7E91FF3F" w:rsidR="00984683" w:rsidRPr="00C224D0" w:rsidRDefault="00154D85"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73FA8B90"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6DC8FF95"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7D369C11" w14:textId="5301E31A" w:rsidR="00984683"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77681A" w14:paraId="75D6C8F9" w14:textId="77777777" w:rsidTr="0077681A">
        <w:tc>
          <w:tcPr>
            <w:tcW w:w="661" w:type="dxa"/>
          </w:tcPr>
          <w:p w14:paraId="438A3381" w14:textId="144BF0A9" w:rsidR="0077681A"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5.</w:t>
            </w:r>
          </w:p>
        </w:tc>
        <w:tc>
          <w:tcPr>
            <w:tcW w:w="2704" w:type="dxa"/>
          </w:tcPr>
          <w:p w14:paraId="27E6A658" w14:textId="7930560A"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Пуантилизм</w:t>
            </w:r>
          </w:p>
        </w:tc>
        <w:tc>
          <w:tcPr>
            <w:tcW w:w="1439" w:type="dxa"/>
          </w:tcPr>
          <w:p w14:paraId="56884693" w14:textId="06645ACB"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45084F9E" w14:textId="598FDD8B"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6AE32E8C" w14:textId="7F33130E"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5A45E2DB"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461CCD7D"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287D9C02" w14:textId="5A041DC2"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77681A" w14:paraId="5A0058F5" w14:textId="77777777" w:rsidTr="0077681A">
        <w:tc>
          <w:tcPr>
            <w:tcW w:w="661" w:type="dxa"/>
          </w:tcPr>
          <w:p w14:paraId="4BE8E6E7" w14:textId="3FC7EED0" w:rsidR="0077681A"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6. </w:t>
            </w:r>
          </w:p>
        </w:tc>
        <w:tc>
          <w:tcPr>
            <w:tcW w:w="2704" w:type="dxa"/>
          </w:tcPr>
          <w:p w14:paraId="40EEFBDE" w14:textId="733F549D"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Проступающий рисунок</w:t>
            </w:r>
            <w:r w:rsidR="00C31D12" w:rsidRPr="00C224D0">
              <w:rPr>
                <w:rFonts w:ascii="Times New Roman" w:eastAsia="Times New Roman" w:hAnsi="Times New Roman" w:cs="Times New Roman"/>
                <w:bCs/>
                <w:sz w:val="28"/>
                <w:szCs w:val="28"/>
                <w:lang w:eastAsia="ru-RU"/>
              </w:rPr>
              <w:t xml:space="preserve"> </w:t>
            </w:r>
          </w:p>
        </w:tc>
        <w:tc>
          <w:tcPr>
            <w:tcW w:w="1439" w:type="dxa"/>
          </w:tcPr>
          <w:p w14:paraId="2B414639" w14:textId="3035CF26"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022FB2A1" w14:textId="1B58BF2C"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7AE48D9F" w14:textId="36AAB0B5"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5F15C058"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6080E65B" w14:textId="77777777"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2D1A0361" w14:textId="4C120A99" w:rsidR="0077681A" w:rsidRPr="00C224D0" w:rsidRDefault="0077681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642B194B" w14:textId="77777777" w:rsidTr="0077681A">
        <w:tc>
          <w:tcPr>
            <w:tcW w:w="661" w:type="dxa"/>
          </w:tcPr>
          <w:p w14:paraId="7726D946" w14:textId="37635EC8"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7. </w:t>
            </w:r>
          </w:p>
        </w:tc>
        <w:tc>
          <w:tcPr>
            <w:tcW w:w="2704" w:type="dxa"/>
          </w:tcPr>
          <w:p w14:paraId="286A3E8E" w14:textId="2C51119B"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Рисование поролоном</w:t>
            </w:r>
          </w:p>
        </w:tc>
        <w:tc>
          <w:tcPr>
            <w:tcW w:w="1439" w:type="dxa"/>
          </w:tcPr>
          <w:p w14:paraId="0EEE8543" w14:textId="1C4FB64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6F7B0D3D" w14:textId="39108B13"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5EB7DC50" w14:textId="4AB4241B"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7BD9EF3B"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72BB98F3"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4E8BCC58" w14:textId="21E79F7C"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7FDD2E91" w14:textId="77777777" w:rsidTr="0077681A">
        <w:tc>
          <w:tcPr>
            <w:tcW w:w="661" w:type="dxa"/>
          </w:tcPr>
          <w:p w14:paraId="3C970E9B" w14:textId="446A4DA2" w:rsidR="00C31D12"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8</w:t>
            </w:r>
            <w:r w:rsidR="00C31D12" w:rsidRPr="00C224D0">
              <w:rPr>
                <w:rFonts w:ascii="Times New Roman" w:eastAsia="Times New Roman" w:hAnsi="Times New Roman" w:cs="Times New Roman"/>
                <w:bCs/>
                <w:sz w:val="28"/>
                <w:szCs w:val="28"/>
                <w:lang w:eastAsia="ru-RU"/>
              </w:rPr>
              <w:t>.</w:t>
            </w:r>
          </w:p>
        </w:tc>
        <w:tc>
          <w:tcPr>
            <w:tcW w:w="2704" w:type="dxa"/>
          </w:tcPr>
          <w:p w14:paraId="0A181505" w14:textId="2599B74C"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Пластилинография</w:t>
            </w:r>
          </w:p>
        </w:tc>
        <w:tc>
          <w:tcPr>
            <w:tcW w:w="1439" w:type="dxa"/>
          </w:tcPr>
          <w:p w14:paraId="58EB29F2" w14:textId="58328CB4"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50B50D8B" w14:textId="264CB3B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4CD56529" w14:textId="6797B458"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1B54297D"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06C866EC"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3196C3AA" w14:textId="51211C4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70E27214" w14:textId="77777777" w:rsidTr="0077681A">
        <w:tc>
          <w:tcPr>
            <w:tcW w:w="661" w:type="dxa"/>
          </w:tcPr>
          <w:p w14:paraId="749331B0" w14:textId="35DFF05B" w:rsidR="00C31D12"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9</w:t>
            </w:r>
            <w:r w:rsidR="00C31D12" w:rsidRPr="00C224D0">
              <w:rPr>
                <w:rFonts w:ascii="Times New Roman" w:eastAsia="Times New Roman" w:hAnsi="Times New Roman" w:cs="Times New Roman"/>
                <w:bCs/>
                <w:sz w:val="28"/>
                <w:szCs w:val="28"/>
                <w:lang w:eastAsia="ru-RU"/>
              </w:rPr>
              <w:t>.</w:t>
            </w:r>
          </w:p>
        </w:tc>
        <w:tc>
          <w:tcPr>
            <w:tcW w:w="2704" w:type="dxa"/>
          </w:tcPr>
          <w:p w14:paraId="4DE630BC" w14:textId="5F9E0DEF"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Рисуем манной крупой и солью</w:t>
            </w:r>
          </w:p>
        </w:tc>
        <w:tc>
          <w:tcPr>
            <w:tcW w:w="1439" w:type="dxa"/>
          </w:tcPr>
          <w:p w14:paraId="12E8899F" w14:textId="6E88B060"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7DF44CC2" w14:textId="0CE34A51"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2031B0EE" w14:textId="06A6BE26"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1C2B9ED5"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507904EE"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2D5D5714" w14:textId="4DBEF71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22BED3E3" w14:textId="77777777" w:rsidTr="0077681A">
        <w:tc>
          <w:tcPr>
            <w:tcW w:w="661" w:type="dxa"/>
          </w:tcPr>
          <w:p w14:paraId="27990C27" w14:textId="1481767D"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r w:rsidR="0095499A" w:rsidRPr="00C224D0">
              <w:rPr>
                <w:rFonts w:ascii="Times New Roman" w:eastAsia="Times New Roman" w:hAnsi="Times New Roman" w:cs="Times New Roman"/>
                <w:bCs/>
                <w:sz w:val="28"/>
                <w:szCs w:val="28"/>
                <w:lang w:eastAsia="ru-RU"/>
              </w:rPr>
              <w:t>0</w:t>
            </w:r>
            <w:r w:rsidRPr="00C224D0">
              <w:rPr>
                <w:rFonts w:ascii="Times New Roman" w:eastAsia="Times New Roman" w:hAnsi="Times New Roman" w:cs="Times New Roman"/>
                <w:bCs/>
                <w:sz w:val="28"/>
                <w:szCs w:val="28"/>
                <w:lang w:eastAsia="ru-RU"/>
              </w:rPr>
              <w:t>.</w:t>
            </w:r>
          </w:p>
        </w:tc>
        <w:tc>
          <w:tcPr>
            <w:tcW w:w="2704" w:type="dxa"/>
          </w:tcPr>
          <w:p w14:paraId="3574005F" w14:textId="15D06364"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Монотипия </w:t>
            </w:r>
          </w:p>
        </w:tc>
        <w:tc>
          <w:tcPr>
            <w:tcW w:w="1439" w:type="dxa"/>
          </w:tcPr>
          <w:p w14:paraId="3E3F0BF0" w14:textId="49E7C211"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13B9BE59" w14:textId="5B0CF06C"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57C80CBC" w14:textId="1A704ECE"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1214F41C"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48E583F4"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309D6F2D" w14:textId="280400CF"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44250B19" w14:textId="77777777" w:rsidTr="0077681A">
        <w:tc>
          <w:tcPr>
            <w:tcW w:w="661" w:type="dxa"/>
          </w:tcPr>
          <w:p w14:paraId="1EB9ECB5" w14:textId="56360335"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r w:rsidR="0095499A" w:rsidRPr="00C224D0">
              <w:rPr>
                <w:rFonts w:ascii="Times New Roman" w:eastAsia="Times New Roman" w:hAnsi="Times New Roman" w:cs="Times New Roman"/>
                <w:bCs/>
                <w:sz w:val="28"/>
                <w:szCs w:val="28"/>
                <w:lang w:eastAsia="ru-RU"/>
              </w:rPr>
              <w:t>1</w:t>
            </w:r>
            <w:r w:rsidRPr="00C224D0">
              <w:rPr>
                <w:rFonts w:ascii="Times New Roman" w:eastAsia="Times New Roman" w:hAnsi="Times New Roman" w:cs="Times New Roman"/>
                <w:bCs/>
                <w:sz w:val="28"/>
                <w:szCs w:val="28"/>
                <w:lang w:eastAsia="ru-RU"/>
              </w:rPr>
              <w:t>.</w:t>
            </w:r>
          </w:p>
        </w:tc>
        <w:tc>
          <w:tcPr>
            <w:tcW w:w="2704" w:type="dxa"/>
          </w:tcPr>
          <w:p w14:paraId="5DBA92C0" w14:textId="09C32AE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Рисование с элементами </w:t>
            </w:r>
            <w:r w:rsidRPr="00C224D0">
              <w:rPr>
                <w:rFonts w:ascii="Times New Roman" w:eastAsia="Times New Roman" w:hAnsi="Times New Roman" w:cs="Times New Roman"/>
                <w:bCs/>
                <w:sz w:val="28"/>
                <w:szCs w:val="28"/>
                <w:lang w:eastAsia="ru-RU"/>
              </w:rPr>
              <w:lastRenderedPageBreak/>
              <w:t>аппликации</w:t>
            </w:r>
          </w:p>
        </w:tc>
        <w:tc>
          <w:tcPr>
            <w:tcW w:w="1439" w:type="dxa"/>
          </w:tcPr>
          <w:p w14:paraId="599CB607" w14:textId="2788B7E5"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1</w:t>
            </w:r>
          </w:p>
        </w:tc>
        <w:tc>
          <w:tcPr>
            <w:tcW w:w="1489" w:type="dxa"/>
          </w:tcPr>
          <w:p w14:paraId="6C00020F" w14:textId="43039CA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575BD948" w14:textId="7C9E02BE"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26371457"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Самостоятельная работа, </w:t>
            </w:r>
            <w:r w:rsidRPr="00C224D0">
              <w:rPr>
                <w:rFonts w:ascii="Times New Roman" w:eastAsia="Times New Roman" w:hAnsi="Times New Roman" w:cs="Times New Roman"/>
                <w:bCs/>
                <w:sz w:val="28"/>
                <w:szCs w:val="28"/>
                <w:lang w:eastAsia="ru-RU"/>
              </w:rPr>
              <w:lastRenderedPageBreak/>
              <w:t>наблюдение,</w:t>
            </w:r>
          </w:p>
          <w:p w14:paraId="2A140428"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79AB8548" w14:textId="5CF02EFF"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34AAD784" w14:textId="77777777" w:rsidTr="0077681A">
        <w:tc>
          <w:tcPr>
            <w:tcW w:w="661" w:type="dxa"/>
          </w:tcPr>
          <w:p w14:paraId="27BE4BAA" w14:textId="06225F2E"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1</w:t>
            </w:r>
            <w:r w:rsidR="0095499A" w:rsidRPr="00C224D0">
              <w:rPr>
                <w:rFonts w:ascii="Times New Roman" w:eastAsia="Times New Roman" w:hAnsi="Times New Roman" w:cs="Times New Roman"/>
                <w:bCs/>
                <w:sz w:val="28"/>
                <w:szCs w:val="28"/>
                <w:lang w:eastAsia="ru-RU"/>
              </w:rPr>
              <w:t>2.</w:t>
            </w:r>
          </w:p>
        </w:tc>
        <w:tc>
          <w:tcPr>
            <w:tcW w:w="2704" w:type="dxa"/>
          </w:tcPr>
          <w:p w14:paraId="4A6981E3" w14:textId="789E7A69"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Расчесывание краски</w:t>
            </w:r>
          </w:p>
        </w:tc>
        <w:tc>
          <w:tcPr>
            <w:tcW w:w="1439" w:type="dxa"/>
          </w:tcPr>
          <w:p w14:paraId="4CA8C618" w14:textId="4F1369D9"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01C45E64" w14:textId="36D089AB"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6565C35F" w14:textId="793E24CF"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530917AE"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1EDE47AD"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0C04F154" w14:textId="50708D0A"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0F4A994A" w14:textId="77777777" w:rsidTr="0077681A">
        <w:tc>
          <w:tcPr>
            <w:tcW w:w="661" w:type="dxa"/>
          </w:tcPr>
          <w:p w14:paraId="5EA890E6" w14:textId="6E1538C2"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r w:rsidR="0095499A" w:rsidRPr="00C224D0">
              <w:rPr>
                <w:rFonts w:ascii="Times New Roman" w:eastAsia="Times New Roman" w:hAnsi="Times New Roman" w:cs="Times New Roman"/>
                <w:bCs/>
                <w:sz w:val="28"/>
                <w:szCs w:val="28"/>
                <w:lang w:eastAsia="ru-RU"/>
              </w:rPr>
              <w:t>3</w:t>
            </w:r>
            <w:r w:rsidRPr="00C224D0">
              <w:rPr>
                <w:rFonts w:ascii="Times New Roman" w:eastAsia="Times New Roman" w:hAnsi="Times New Roman" w:cs="Times New Roman"/>
                <w:bCs/>
                <w:sz w:val="28"/>
                <w:szCs w:val="28"/>
                <w:lang w:eastAsia="ru-RU"/>
              </w:rPr>
              <w:t>.</w:t>
            </w:r>
          </w:p>
        </w:tc>
        <w:tc>
          <w:tcPr>
            <w:tcW w:w="2704" w:type="dxa"/>
          </w:tcPr>
          <w:p w14:paraId="03CBB734" w14:textId="1EA591EE"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Смешивание цветов</w:t>
            </w:r>
          </w:p>
        </w:tc>
        <w:tc>
          <w:tcPr>
            <w:tcW w:w="1439" w:type="dxa"/>
          </w:tcPr>
          <w:p w14:paraId="393FEBBB" w14:textId="24C10638"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6443345B" w14:textId="1C185EC6"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013C7595" w14:textId="6DF88FE5"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13241663"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6A7B893D"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07778589" w14:textId="204CC89F"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C31D12" w14:paraId="0DD43C5C" w14:textId="77777777" w:rsidTr="0077681A">
        <w:tc>
          <w:tcPr>
            <w:tcW w:w="661" w:type="dxa"/>
          </w:tcPr>
          <w:p w14:paraId="32E70FFD" w14:textId="18C06B19"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r w:rsidR="0095499A" w:rsidRPr="00C224D0">
              <w:rPr>
                <w:rFonts w:ascii="Times New Roman" w:eastAsia="Times New Roman" w:hAnsi="Times New Roman" w:cs="Times New Roman"/>
                <w:bCs/>
                <w:sz w:val="28"/>
                <w:szCs w:val="28"/>
                <w:lang w:eastAsia="ru-RU"/>
              </w:rPr>
              <w:t>4</w:t>
            </w:r>
            <w:r w:rsidRPr="00C224D0">
              <w:rPr>
                <w:rFonts w:ascii="Times New Roman" w:eastAsia="Times New Roman" w:hAnsi="Times New Roman" w:cs="Times New Roman"/>
                <w:bCs/>
                <w:sz w:val="28"/>
                <w:szCs w:val="28"/>
                <w:lang w:eastAsia="ru-RU"/>
              </w:rPr>
              <w:t>.</w:t>
            </w:r>
          </w:p>
        </w:tc>
        <w:tc>
          <w:tcPr>
            <w:tcW w:w="2704" w:type="dxa"/>
          </w:tcPr>
          <w:p w14:paraId="655D2D75" w14:textId="034B1EA9" w:rsidR="00C31D12" w:rsidRPr="00C224D0" w:rsidRDefault="00C31D12" w:rsidP="00592E2E">
            <w:pPr>
              <w:rPr>
                <w:rFonts w:ascii="Times New Roman" w:eastAsia="Times New Roman" w:hAnsi="Times New Roman" w:cs="Times New Roman"/>
                <w:bCs/>
                <w:sz w:val="28"/>
                <w:szCs w:val="28"/>
                <w:lang w:eastAsia="ru-RU"/>
              </w:rPr>
            </w:pPr>
            <w:proofErr w:type="spellStart"/>
            <w:r w:rsidRPr="00C224D0">
              <w:rPr>
                <w:rFonts w:ascii="Times New Roman" w:eastAsia="Times New Roman" w:hAnsi="Times New Roman" w:cs="Times New Roman"/>
                <w:bCs/>
                <w:sz w:val="28"/>
                <w:szCs w:val="28"/>
                <w:lang w:eastAsia="ru-RU"/>
              </w:rPr>
              <w:t>Набрызги</w:t>
            </w:r>
            <w:proofErr w:type="spellEnd"/>
            <w:r w:rsidRPr="00C224D0">
              <w:rPr>
                <w:rFonts w:ascii="Times New Roman" w:eastAsia="Times New Roman" w:hAnsi="Times New Roman" w:cs="Times New Roman"/>
                <w:bCs/>
                <w:sz w:val="28"/>
                <w:szCs w:val="28"/>
                <w:lang w:eastAsia="ru-RU"/>
              </w:rPr>
              <w:t xml:space="preserve"> </w:t>
            </w:r>
          </w:p>
        </w:tc>
        <w:tc>
          <w:tcPr>
            <w:tcW w:w="1439" w:type="dxa"/>
          </w:tcPr>
          <w:p w14:paraId="42A5C575" w14:textId="107E255B"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6C94FF2E" w14:textId="526BD9BE"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2B0E7435" w14:textId="0E8D2505"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4913A46F"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11980E85" w14:textId="7777777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648CEFB1" w14:textId="1171AFC7" w:rsidR="00C31D12" w:rsidRPr="00C224D0" w:rsidRDefault="00C31D12"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09A54999" w14:textId="77777777" w:rsidTr="0077681A">
        <w:tc>
          <w:tcPr>
            <w:tcW w:w="661" w:type="dxa"/>
          </w:tcPr>
          <w:p w14:paraId="1C686DA2" w14:textId="3798A46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704" w:type="dxa"/>
          </w:tcPr>
          <w:p w14:paraId="6D429845" w14:textId="737CEE04"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Кляксография;  раздувание краски</w:t>
            </w:r>
          </w:p>
        </w:tc>
        <w:tc>
          <w:tcPr>
            <w:tcW w:w="1439" w:type="dxa"/>
          </w:tcPr>
          <w:p w14:paraId="2ED886A7" w14:textId="6AB1A106"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43B28A9C" w14:textId="079218EC"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337C69A0" w14:textId="56832B80"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102FA034"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0E219C0C"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46ECE8A1" w14:textId="3A6C3D55"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280E700C" w14:textId="77777777" w:rsidTr="0077681A">
        <w:tc>
          <w:tcPr>
            <w:tcW w:w="661" w:type="dxa"/>
          </w:tcPr>
          <w:p w14:paraId="2AEF8847" w14:textId="58B5FA74"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16.</w:t>
            </w:r>
          </w:p>
        </w:tc>
        <w:tc>
          <w:tcPr>
            <w:tcW w:w="2704" w:type="dxa"/>
          </w:tcPr>
          <w:p w14:paraId="424BD992" w14:textId="3E701EE9"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Каракулеграфия </w:t>
            </w:r>
          </w:p>
        </w:tc>
        <w:tc>
          <w:tcPr>
            <w:tcW w:w="1439" w:type="dxa"/>
          </w:tcPr>
          <w:p w14:paraId="72E67E58" w14:textId="402C8F51"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0F89DAAD" w14:textId="1F3A558E"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3696D71F" w14:textId="0367D5C8"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0C973D69"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211B94E0"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53C7838C" w14:textId="3A2B23E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796E88C6" w14:textId="77777777" w:rsidTr="0077681A">
        <w:tc>
          <w:tcPr>
            <w:tcW w:w="661" w:type="dxa"/>
          </w:tcPr>
          <w:p w14:paraId="7ECA09FA" w14:textId="78E1A229"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17.</w:t>
            </w:r>
          </w:p>
        </w:tc>
        <w:tc>
          <w:tcPr>
            <w:tcW w:w="2704" w:type="dxa"/>
          </w:tcPr>
          <w:p w14:paraId="27EDC072" w14:textId="240D162F" w:rsidR="0095499A" w:rsidRPr="00C224D0" w:rsidRDefault="0095499A" w:rsidP="00592E2E">
            <w:pPr>
              <w:rPr>
                <w:rFonts w:ascii="Times New Roman" w:eastAsia="Times New Roman" w:hAnsi="Times New Roman" w:cs="Times New Roman"/>
                <w:bCs/>
                <w:sz w:val="28"/>
                <w:szCs w:val="28"/>
                <w:lang w:eastAsia="ru-RU"/>
              </w:rPr>
            </w:pPr>
            <w:proofErr w:type="spellStart"/>
            <w:r w:rsidRPr="00C224D0">
              <w:rPr>
                <w:rFonts w:ascii="Times New Roman" w:eastAsia="Times New Roman" w:hAnsi="Times New Roman" w:cs="Times New Roman"/>
                <w:bCs/>
                <w:sz w:val="28"/>
                <w:szCs w:val="28"/>
                <w:lang w:eastAsia="ru-RU"/>
              </w:rPr>
              <w:t>Шаблонография</w:t>
            </w:r>
            <w:proofErr w:type="spellEnd"/>
          </w:p>
        </w:tc>
        <w:tc>
          <w:tcPr>
            <w:tcW w:w="1439" w:type="dxa"/>
          </w:tcPr>
          <w:p w14:paraId="66FC9C5E" w14:textId="2518C492"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0407C2E1" w14:textId="4239D10F"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38CBE776" w14:textId="3F15F2E2"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4813980D"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32BCFD4B"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017B7CC7" w14:textId="174E0688"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37D118A1" w14:textId="77777777" w:rsidTr="0077681A">
        <w:tc>
          <w:tcPr>
            <w:tcW w:w="661" w:type="dxa"/>
          </w:tcPr>
          <w:p w14:paraId="7C3ACB2B" w14:textId="25C66280"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18.</w:t>
            </w:r>
          </w:p>
        </w:tc>
        <w:tc>
          <w:tcPr>
            <w:tcW w:w="2704" w:type="dxa"/>
          </w:tcPr>
          <w:p w14:paraId="76912668" w14:textId="275D528B"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Ожившие предметы</w:t>
            </w:r>
          </w:p>
        </w:tc>
        <w:tc>
          <w:tcPr>
            <w:tcW w:w="1439" w:type="dxa"/>
          </w:tcPr>
          <w:p w14:paraId="397B524D" w14:textId="42346EBF"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4B112AD0" w14:textId="70895D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6CA45B68" w14:textId="60D39464"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2FF0AB67"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3EEC578C"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7853898F" w14:textId="0BE77A7E"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7337F85C" w14:textId="77777777" w:rsidTr="0077681A">
        <w:tc>
          <w:tcPr>
            <w:tcW w:w="661" w:type="dxa"/>
          </w:tcPr>
          <w:p w14:paraId="192A8B74" w14:textId="0393547E"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19.</w:t>
            </w:r>
          </w:p>
        </w:tc>
        <w:tc>
          <w:tcPr>
            <w:tcW w:w="2704" w:type="dxa"/>
          </w:tcPr>
          <w:p w14:paraId="1034A960" w14:textId="4A52E513"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Батик</w:t>
            </w:r>
          </w:p>
        </w:tc>
        <w:tc>
          <w:tcPr>
            <w:tcW w:w="1439" w:type="dxa"/>
          </w:tcPr>
          <w:p w14:paraId="4F527F3F" w14:textId="692AF7AC"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w:t>
            </w:r>
          </w:p>
        </w:tc>
        <w:tc>
          <w:tcPr>
            <w:tcW w:w="1489" w:type="dxa"/>
          </w:tcPr>
          <w:p w14:paraId="2AE876A5" w14:textId="306C5F4C"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0,5</w:t>
            </w:r>
          </w:p>
        </w:tc>
        <w:tc>
          <w:tcPr>
            <w:tcW w:w="1572" w:type="dxa"/>
          </w:tcPr>
          <w:p w14:paraId="331C5ADA" w14:textId="4890A9F8"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1,5</w:t>
            </w:r>
          </w:p>
        </w:tc>
        <w:tc>
          <w:tcPr>
            <w:tcW w:w="2277" w:type="dxa"/>
          </w:tcPr>
          <w:p w14:paraId="70D5743F"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Самостоятельная работа, наблюдение,</w:t>
            </w:r>
          </w:p>
          <w:p w14:paraId="47D976F8"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61D63EE6" w14:textId="7CB5D916"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мини-выставка</w:t>
            </w:r>
          </w:p>
        </w:tc>
      </w:tr>
      <w:tr w:rsidR="0095499A" w14:paraId="27BB063B" w14:textId="77777777" w:rsidTr="0077681A">
        <w:tc>
          <w:tcPr>
            <w:tcW w:w="661" w:type="dxa"/>
          </w:tcPr>
          <w:p w14:paraId="010C2F94" w14:textId="677DC57A"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20.</w:t>
            </w:r>
          </w:p>
        </w:tc>
        <w:tc>
          <w:tcPr>
            <w:tcW w:w="2704" w:type="dxa"/>
          </w:tcPr>
          <w:p w14:paraId="4B89FC68" w14:textId="6A1F9B90"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 xml:space="preserve">Итоговый КВН </w:t>
            </w:r>
          </w:p>
        </w:tc>
        <w:tc>
          <w:tcPr>
            <w:tcW w:w="1439" w:type="dxa"/>
          </w:tcPr>
          <w:p w14:paraId="07A5121B" w14:textId="599FC8C4"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62B43919" w14:textId="61E5DECB"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36FF6320" w14:textId="4AA0F88C"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1C6BF4CB"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Наблюдение,</w:t>
            </w:r>
          </w:p>
          <w:p w14:paraId="749AD2BB"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7E8AA3CE" w14:textId="7293389B"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практическая работа</w:t>
            </w:r>
          </w:p>
        </w:tc>
      </w:tr>
      <w:tr w:rsidR="0095499A" w14:paraId="6DC08FFF" w14:textId="77777777" w:rsidTr="0077681A">
        <w:tc>
          <w:tcPr>
            <w:tcW w:w="661" w:type="dxa"/>
          </w:tcPr>
          <w:p w14:paraId="57E0AF45" w14:textId="2F8FF02D"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21.</w:t>
            </w:r>
          </w:p>
        </w:tc>
        <w:tc>
          <w:tcPr>
            <w:tcW w:w="2704" w:type="dxa"/>
          </w:tcPr>
          <w:p w14:paraId="61B0BE49" w14:textId="0F3FC015"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Итоговое тестирование</w:t>
            </w:r>
          </w:p>
        </w:tc>
        <w:tc>
          <w:tcPr>
            <w:tcW w:w="1439" w:type="dxa"/>
          </w:tcPr>
          <w:p w14:paraId="5480E21E" w14:textId="1590618C"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1</w:t>
            </w:r>
          </w:p>
        </w:tc>
        <w:tc>
          <w:tcPr>
            <w:tcW w:w="1489" w:type="dxa"/>
          </w:tcPr>
          <w:p w14:paraId="6F6F6C71" w14:textId="5EFAFC1E"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0,25</w:t>
            </w:r>
          </w:p>
        </w:tc>
        <w:tc>
          <w:tcPr>
            <w:tcW w:w="1572" w:type="dxa"/>
          </w:tcPr>
          <w:p w14:paraId="20A01933" w14:textId="5DA6F6F2"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0,75</w:t>
            </w:r>
          </w:p>
        </w:tc>
        <w:tc>
          <w:tcPr>
            <w:tcW w:w="2277" w:type="dxa"/>
          </w:tcPr>
          <w:p w14:paraId="188E260D"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Опрос,</w:t>
            </w:r>
          </w:p>
          <w:p w14:paraId="20566F2E" w14:textId="77777777"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наблюдение,</w:t>
            </w:r>
          </w:p>
          <w:p w14:paraId="38F36D9A" w14:textId="39596DDA" w:rsidR="0095499A" w:rsidRPr="00C224D0" w:rsidRDefault="0095499A" w:rsidP="00592E2E">
            <w:pPr>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t>практическая работа</w:t>
            </w:r>
          </w:p>
        </w:tc>
      </w:tr>
    </w:tbl>
    <w:p w14:paraId="4A41518C" w14:textId="69217422" w:rsidR="00C7296F" w:rsidRDefault="00C7296F" w:rsidP="0050547B">
      <w:pPr>
        <w:spacing w:after="0" w:line="240" w:lineRule="auto"/>
        <w:ind w:firstLine="709"/>
        <w:jc w:val="right"/>
        <w:rPr>
          <w:rFonts w:ascii="Times New Roman" w:eastAsia="Times New Roman" w:hAnsi="Times New Roman" w:cs="Times New Roman"/>
          <w:b/>
          <w:sz w:val="28"/>
          <w:szCs w:val="28"/>
          <w:lang w:eastAsia="ru-RU"/>
        </w:rPr>
      </w:pPr>
    </w:p>
    <w:p w14:paraId="43712B3F" w14:textId="179CCAD4" w:rsidR="00265EBE" w:rsidRDefault="00265EBE" w:rsidP="0050547B">
      <w:pPr>
        <w:spacing w:after="0" w:line="240" w:lineRule="auto"/>
        <w:ind w:firstLine="709"/>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Итого: 36 часов</w:t>
      </w:r>
    </w:p>
    <w:p w14:paraId="51A4131F" w14:textId="0CDB3D4C" w:rsidR="00481BA1" w:rsidRDefault="00D12DED" w:rsidP="0050547B">
      <w:pPr>
        <w:tabs>
          <w:tab w:val="left" w:pos="2970"/>
        </w:tabs>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p>
    <w:p w14:paraId="51CB3239" w14:textId="77777777" w:rsidR="00D12DED" w:rsidRDefault="00D12DED" w:rsidP="0050547B">
      <w:pPr>
        <w:tabs>
          <w:tab w:val="left" w:pos="2970"/>
        </w:tabs>
        <w:spacing w:after="0" w:line="240" w:lineRule="auto"/>
        <w:ind w:firstLine="709"/>
        <w:rPr>
          <w:rFonts w:ascii="Times New Roman" w:eastAsia="Times New Roman" w:hAnsi="Times New Roman" w:cs="Times New Roman"/>
          <w:b/>
          <w:sz w:val="28"/>
          <w:szCs w:val="28"/>
          <w:lang w:eastAsia="ru-RU"/>
        </w:rPr>
      </w:pPr>
    </w:p>
    <w:p w14:paraId="751DE8A6" w14:textId="29D453EA" w:rsidR="00F91DFE" w:rsidRPr="00C7296F" w:rsidRDefault="00F91DFE" w:rsidP="0050547B">
      <w:pPr>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учебного плана.</w:t>
      </w:r>
    </w:p>
    <w:p w14:paraId="720D97CC" w14:textId="77777777" w:rsidR="00C7296F" w:rsidRPr="00C7296F" w:rsidRDefault="00C7296F" w:rsidP="0050547B">
      <w:pPr>
        <w:spacing w:after="0" w:line="240" w:lineRule="auto"/>
        <w:ind w:firstLine="709"/>
        <w:jc w:val="center"/>
        <w:rPr>
          <w:rFonts w:ascii="Times New Roman" w:eastAsia="Times New Roman" w:hAnsi="Times New Roman" w:cs="Times New Roman"/>
          <w:b/>
          <w:sz w:val="28"/>
          <w:szCs w:val="28"/>
          <w:lang w:eastAsia="ru-RU"/>
        </w:rPr>
      </w:pPr>
    </w:p>
    <w:p w14:paraId="4CB3D9E8" w14:textId="4953BE5A"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b/>
          <w:sz w:val="28"/>
          <w:szCs w:val="28"/>
          <w:lang w:eastAsia="ru-RU"/>
        </w:rPr>
        <w:t>Тема 1.</w:t>
      </w:r>
      <w:r w:rsidRPr="00265EBE">
        <w:rPr>
          <w:rFonts w:ascii="Times New Roman" w:eastAsia="Calibri" w:hAnsi="Times New Roman" w:cs="Times New Roman"/>
          <w:sz w:val="28"/>
          <w:szCs w:val="28"/>
          <w:lang w:eastAsia="ru-RU"/>
        </w:rPr>
        <w:t xml:space="preserve">  </w:t>
      </w:r>
      <w:r w:rsidRPr="00265EBE">
        <w:rPr>
          <w:rFonts w:ascii="Times New Roman" w:eastAsia="Calibri" w:hAnsi="Times New Roman" w:cs="Times New Roman"/>
          <w:b/>
          <w:sz w:val="28"/>
          <w:szCs w:val="28"/>
          <w:lang w:eastAsia="ru-RU"/>
        </w:rPr>
        <w:t>Введение в предмет. Знакомство с нетрадиционными техниками</w:t>
      </w:r>
      <w:r w:rsidR="00705185">
        <w:rPr>
          <w:rFonts w:ascii="Times New Roman" w:eastAsia="Calibri" w:hAnsi="Times New Roman" w:cs="Times New Roman"/>
          <w:b/>
          <w:sz w:val="28"/>
          <w:szCs w:val="28"/>
          <w:lang w:eastAsia="ru-RU"/>
        </w:rPr>
        <w:t>.</w:t>
      </w:r>
    </w:p>
    <w:p w14:paraId="2ABB7D9D" w14:textId="49C574ED"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C730B9">
        <w:rPr>
          <w:rFonts w:ascii="Times New Roman" w:eastAsia="Calibri" w:hAnsi="Times New Roman" w:cs="Times New Roman"/>
          <w:sz w:val="28"/>
          <w:szCs w:val="28"/>
          <w:u w:val="single"/>
          <w:lang w:eastAsia="ru-RU"/>
        </w:rPr>
        <w:t>.</w:t>
      </w:r>
    </w:p>
    <w:p w14:paraId="75CEABD3" w14:textId="1BFD77D6"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 xml:space="preserve">        Вводная беседа об изобразительном искусстве. Художественные материалы, применяемые на занятиях изобразительной деятельностью (беседа и мастер - класс). Содержание и задачи занятий объединения</w:t>
      </w:r>
      <w:r w:rsidR="006D6E30">
        <w:rPr>
          <w:rFonts w:ascii="Times New Roman" w:eastAsia="Calibri" w:hAnsi="Times New Roman" w:cs="Times New Roman"/>
          <w:sz w:val="28"/>
          <w:szCs w:val="28"/>
          <w:lang w:eastAsia="ru-RU"/>
        </w:rPr>
        <w:t>,</w:t>
      </w:r>
      <w:r w:rsidRPr="00265EBE">
        <w:rPr>
          <w:rFonts w:ascii="Times New Roman" w:eastAsia="Calibri" w:hAnsi="Times New Roman" w:cs="Times New Roman"/>
          <w:sz w:val="28"/>
          <w:szCs w:val="28"/>
          <w:lang w:eastAsia="ru-RU"/>
        </w:rPr>
        <w:t xml:space="preserve"> ознакомление с режимом работы и техникой безопасности, обучение правильному оборудованию рабочего места. Показ образцов готовых работ, слайдов. </w:t>
      </w:r>
    </w:p>
    <w:p w14:paraId="14A2BBE9" w14:textId="372388D5"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C730B9">
        <w:rPr>
          <w:rFonts w:ascii="Times New Roman" w:eastAsia="Calibri" w:hAnsi="Times New Roman" w:cs="Times New Roman"/>
          <w:sz w:val="28"/>
          <w:szCs w:val="28"/>
          <w:u w:val="single"/>
          <w:lang w:eastAsia="ru-RU"/>
        </w:rPr>
        <w:t>.</w:t>
      </w:r>
    </w:p>
    <w:p w14:paraId="420F8FAB" w14:textId="77777777"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 xml:space="preserve">        Как я рисую (графические обучающие упражнения карандашом).</w:t>
      </w:r>
    </w:p>
    <w:p w14:paraId="6A076B89" w14:textId="17E5ACA9" w:rsid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Входное тестирование, тест №1</w:t>
      </w:r>
      <w:r w:rsidR="006D6E30">
        <w:rPr>
          <w:rFonts w:ascii="Times New Roman" w:eastAsia="Calibri" w:hAnsi="Times New Roman" w:cs="Times New Roman"/>
          <w:sz w:val="28"/>
          <w:szCs w:val="28"/>
          <w:lang w:eastAsia="ru-RU"/>
        </w:rPr>
        <w:t>)</w:t>
      </w:r>
      <w:r w:rsidRPr="00265EBE">
        <w:rPr>
          <w:rFonts w:ascii="Times New Roman" w:eastAsia="Calibri" w:hAnsi="Times New Roman" w:cs="Times New Roman"/>
          <w:sz w:val="28"/>
          <w:szCs w:val="28"/>
          <w:lang w:eastAsia="ru-RU"/>
        </w:rPr>
        <w:t>.</w:t>
      </w:r>
    </w:p>
    <w:p w14:paraId="6652DE5F" w14:textId="32471AD7" w:rsidR="006D6E30" w:rsidRPr="006D6E30" w:rsidRDefault="006D6E30" w:rsidP="006D6E3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D6E30">
        <w:rPr>
          <w:rFonts w:ascii="Times New Roman" w:eastAsia="Calibri" w:hAnsi="Times New Roman" w:cs="Times New Roman"/>
          <w:b/>
          <w:i/>
          <w:sz w:val="28"/>
          <w:szCs w:val="28"/>
          <w:lang w:eastAsia="ru-RU"/>
        </w:rPr>
        <w:t>Материал</w:t>
      </w:r>
      <w:r w:rsidRPr="006D6E30">
        <w:rPr>
          <w:rFonts w:ascii="Times New Roman" w:eastAsia="Calibri" w:hAnsi="Times New Roman" w:cs="Times New Roman"/>
          <w:sz w:val="28"/>
          <w:szCs w:val="28"/>
          <w:lang w:eastAsia="ru-RU"/>
        </w:rPr>
        <w:t>: альбомный лист,</w:t>
      </w:r>
      <w:r>
        <w:rPr>
          <w:rFonts w:ascii="Times New Roman" w:eastAsia="Calibri" w:hAnsi="Times New Roman" w:cs="Times New Roman"/>
          <w:sz w:val="28"/>
          <w:szCs w:val="28"/>
          <w:lang w:eastAsia="ru-RU"/>
        </w:rPr>
        <w:t xml:space="preserve"> тетрадный лист в клеточку,</w:t>
      </w:r>
      <w:r w:rsidR="009D7E01">
        <w:rPr>
          <w:rFonts w:ascii="Times New Roman" w:eastAsia="Calibri" w:hAnsi="Times New Roman" w:cs="Times New Roman"/>
          <w:sz w:val="28"/>
          <w:szCs w:val="28"/>
          <w:lang w:eastAsia="ru-RU"/>
        </w:rPr>
        <w:t xml:space="preserve"> листы с тестом,</w:t>
      </w:r>
      <w:r w:rsidRPr="006D6E30">
        <w:rPr>
          <w:rFonts w:ascii="Times New Roman" w:eastAsia="Calibri" w:hAnsi="Times New Roman" w:cs="Times New Roman"/>
          <w:sz w:val="28"/>
          <w:szCs w:val="28"/>
          <w:lang w:eastAsia="ru-RU"/>
        </w:rPr>
        <w:t xml:space="preserve"> </w:t>
      </w:r>
      <w:r w:rsidRPr="006D6E30">
        <w:rPr>
          <w:rFonts w:ascii="Times New Roman" w:eastAsia="Calibri" w:hAnsi="Times New Roman" w:cs="Times New Roman"/>
          <w:iCs/>
          <w:sz w:val="28"/>
          <w:szCs w:val="28"/>
          <w:lang w:eastAsia="ru-RU"/>
        </w:rPr>
        <w:t>цветные карандаши, простой карандаш, ластик</w:t>
      </w:r>
      <w:r>
        <w:rPr>
          <w:rFonts w:ascii="Times New Roman" w:eastAsia="Calibri" w:hAnsi="Times New Roman" w:cs="Times New Roman"/>
          <w:iCs/>
          <w:sz w:val="28"/>
          <w:szCs w:val="28"/>
          <w:lang w:eastAsia="ru-RU"/>
        </w:rPr>
        <w:t>.</w:t>
      </w:r>
    </w:p>
    <w:p w14:paraId="611D87BD" w14:textId="100193F8" w:rsidR="006D6E30" w:rsidRPr="00265EBE" w:rsidRDefault="006D6E30" w:rsidP="006D6E3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D6E30">
        <w:rPr>
          <w:rFonts w:ascii="Times New Roman" w:eastAsia="Calibri" w:hAnsi="Times New Roman" w:cs="Times New Roman"/>
          <w:sz w:val="28"/>
          <w:szCs w:val="28"/>
          <w:u w:val="single"/>
          <w:lang w:eastAsia="ru-RU"/>
        </w:rPr>
        <w:t>Темы работ:</w:t>
      </w:r>
      <w:r w:rsidRPr="006D6E30">
        <w:rPr>
          <w:rFonts w:ascii="Times New Roman" w:eastAsia="Calibri" w:hAnsi="Times New Roman" w:cs="Times New Roman"/>
          <w:sz w:val="28"/>
          <w:szCs w:val="28"/>
          <w:lang w:eastAsia="ru-RU"/>
        </w:rPr>
        <w:t xml:space="preserve"> «</w:t>
      </w:r>
      <w:r w:rsidR="009D7E01" w:rsidRPr="009D7E01">
        <w:rPr>
          <w:rFonts w:ascii="Times New Roman" w:eastAsia="Calibri" w:hAnsi="Times New Roman" w:cs="Times New Roman"/>
          <w:bCs/>
          <w:sz w:val="28"/>
          <w:szCs w:val="28"/>
          <w:lang w:eastAsia="ru-RU"/>
        </w:rPr>
        <w:t>Знакомство с техникой. Инструктаж по технике безопасности</w:t>
      </w:r>
      <w:r w:rsidR="009D7E01">
        <w:rPr>
          <w:rFonts w:ascii="Times New Roman" w:eastAsia="Calibri" w:hAnsi="Times New Roman" w:cs="Times New Roman"/>
          <w:bCs/>
          <w:sz w:val="28"/>
          <w:szCs w:val="28"/>
          <w:lang w:eastAsia="ru-RU"/>
        </w:rPr>
        <w:t>», «</w:t>
      </w:r>
      <w:r w:rsidR="009D7E01" w:rsidRPr="009D7E01">
        <w:rPr>
          <w:rFonts w:ascii="Times New Roman" w:eastAsia="Calibri" w:hAnsi="Times New Roman" w:cs="Times New Roman"/>
          <w:bCs/>
          <w:sz w:val="28"/>
          <w:szCs w:val="28"/>
          <w:lang w:eastAsia="ru-RU"/>
        </w:rPr>
        <w:t xml:space="preserve"> </w:t>
      </w:r>
      <w:r w:rsidR="009D7E01">
        <w:rPr>
          <w:rFonts w:ascii="Times New Roman" w:eastAsia="Calibri" w:hAnsi="Times New Roman" w:cs="Times New Roman"/>
          <w:bCs/>
          <w:sz w:val="28"/>
          <w:szCs w:val="28"/>
          <w:lang w:eastAsia="ru-RU"/>
        </w:rPr>
        <w:t>Входное тестирование»</w:t>
      </w:r>
      <w:r w:rsidR="009D7E01" w:rsidRPr="009D7E01">
        <w:rPr>
          <w:rFonts w:ascii="Times New Roman" w:eastAsia="Calibri" w:hAnsi="Times New Roman" w:cs="Times New Roman"/>
          <w:bCs/>
          <w:sz w:val="28"/>
          <w:szCs w:val="28"/>
          <w:lang w:eastAsia="ru-RU"/>
        </w:rPr>
        <w:t>.</w:t>
      </w:r>
    </w:p>
    <w:p w14:paraId="76E3D005" w14:textId="77777777" w:rsidR="00A43764" w:rsidRDefault="00A43764"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39B54D7F" w14:textId="2CBA6BF9"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265EBE">
        <w:rPr>
          <w:rFonts w:ascii="Times New Roman" w:eastAsia="Calibri" w:hAnsi="Times New Roman" w:cs="Times New Roman"/>
          <w:b/>
          <w:sz w:val="28"/>
          <w:szCs w:val="28"/>
          <w:lang w:eastAsia="ru-RU"/>
        </w:rPr>
        <w:t xml:space="preserve">Тема 2. </w:t>
      </w:r>
      <w:bookmarkStart w:id="10" w:name="_Hlk88052989"/>
      <w:r w:rsidRPr="00265EBE">
        <w:rPr>
          <w:rFonts w:ascii="Times New Roman" w:eastAsia="Calibri" w:hAnsi="Times New Roman" w:cs="Times New Roman"/>
          <w:b/>
          <w:bCs/>
          <w:sz w:val="28"/>
          <w:szCs w:val="28"/>
          <w:lang w:eastAsia="ru-RU"/>
        </w:rPr>
        <w:t xml:space="preserve">Рисование гуашью методом тычка, </w:t>
      </w:r>
      <w:r w:rsidRPr="00265EBE">
        <w:rPr>
          <w:rFonts w:ascii="Times New Roman" w:eastAsia="Calibri" w:hAnsi="Times New Roman" w:cs="Times New Roman"/>
          <w:b/>
          <w:sz w:val="28"/>
          <w:szCs w:val="28"/>
          <w:lang w:eastAsia="ru-RU"/>
        </w:rPr>
        <w:t>пальчиками, печать ладонями</w:t>
      </w:r>
      <w:r w:rsidR="00705185">
        <w:rPr>
          <w:rFonts w:ascii="Times New Roman" w:eastAsia="Calibri" w:hAnsi="Times New Roman" w:cs="Times New Roman"/>
          <w:b/>
          <w:sz w:val="28"/>
          <w:szCs w:val="28"/>
          <w:lang w:eastAsia="ru-RU"/>
        </w:rPr>
        <w:t>.</w:t>
      </w:r>
    </w:p>
    <w:bookmarkEnd w:id="10"/>
    <w:p w14:paraId="7B6ADC19" w14:textId="20D295B1"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C730B9">
        <w:rPr>
          <w:rFonts w:ascii="Times New Roman" w:eastAsia="Calibri" w:hAnsi="Times New Roman" w:cs="Times New Roman"/>
          <w:sz w:val="28"/>
          <w:szCs w:val="28"/>
          <w:u w:val="single"/>
          <w:lang w:eastAsia="ru-RU"/>
        </w:rPr>
        <w:t>.</w:t>
      </w:r>
    </w:p>
    <w:p w14:paraId="457C734A" w14:textId="77777777" w:rsidR="00867AC8" w:rsidRDefault="00867AC8" w:rsidP="0050547B">
      <w:pPr>
        <w:autoSpaceDE w:val="0"/>
        <w:autoSpaceDN w:val="0"/>
        <w:adjustRightInd w:val="0"/>
        <w:spacing w:after="0" w:line="240" w:lineRule="auto"/>
        <w:ind w:firstLine="709"/>
        <w:jc w:val="both"/>
        <w:rPr>
          <w:rFonts w:ascii="Times New Roman" w:eastAsia="Calibri" w:hAnsi="Times New Roman" w:cs="Times New Roman"/>
          <w:bCs/>
          <w:iCs/>
          <w:sz w:val="28"/>
          <w:szCs w:val="28"/>
          <w:lang w:eastAsia="ru-RU"/>
        </w:rPr>
      </w:pPr>
      <w:r w:rsidRPr="00867AC8">
        <w:rPr>
          <w:rFonts w:ascii="Times New Roman" w:eastAsia="Calibri" w:hAnsi="Times New Roman" w:cs="Times New Roman"/>
          <w:b/>
          <w:iCs/>
          <w:sz w:val="28"/>
          <w:szCs w:val="28"/>
          <w:lang w:eastAsia="ru-RU"/>
        </w:rPr>
        <w:t>Рисование ватной палочкой</w:t>
      </w:r>
      <w:r w:rsidR="00A43764" w:rsidRPr="00566576">
        <w:rPr>
          <w:rFonts w:ascii="Times New Roman" w:eastAsia="Calibri" w:hAnsi="Times New Roman" w:cs="Times New Roman"/>
          <w:bCs/>
          <w:iCs/>
          <w:sz w:val="28"/>
          <w:szCs w:val="28"/>
          <w:lang w:eastAsia="ru-RU"/>
        </w:rPr>
        <w:t xml:space="preserve">. </w:t>
      </w:r>
    </w:p>
    <w:p w14:paraId="598F6BC0" w14:textId="251C307A" w:rsidR="00A43764" w:rsidRPr="00566576" w:rsidRDefault="00867AC8" w:rsidP="0050547B">
      <w:pPr>
        <w:autoSpaceDE w:val="0"/>
        <w:autoSpaceDN w:val="0"/>
        <w:adjustRightInd w:val="0"/>
        <w:spacing w:after="0" w:line="240" w:lineRule="auto"/>
        <w:ind w:firstLine="709"/>
        <w:jc w:val="both"/>
        <w:rPr>
          <w:rFonts w:ascii="Times New Roman" w:eastAsia="Calibri" w:hAnsi="Times New Roman" w:cs="Times New Roman"/>
          <w:bCs/>
          <w:iCs/>
          <w:sz w:val="28"/>
          <w:szCs w:val="28"/>
          <w:lang w:eastAsia="ru-RU"/>
        </w:rPr>
      </w:pPr>
      <w:r>
        <w:rPr>
          <w:rFonts w:ascii="Times New Roman" w:eastAsia="Calibri" w:hAnsi="Times New Roman" w:cs="Times New Roman"/>
          <w:bCs/>
          <w:iCs/>
          <w:sz w:val="28"/>
          <w:szCs w:val="28"/>
          <w:lang w:eastAsia="ru-RU"/>
        </w:rPr>
        <w:t xml:space="preserve">Берем </w:t>
      </w:r>
      <w:r w:rsidRPr="00566576">
        <w:rPr>
          <w:rFonts w:ascii="Times New Roman" w:eastAsia="Calibri" w:hAnsi="Times New Roman" w:cs="Times New Roman"/>
          <w:bCs/>
          <w:iCs/>
          <w:sz w:val="28"/>
          <w:szCs w:val="28"/>
          <w:lang w:eastAsia="ru-RU"/>
        </w:rPr>
        <w:t>ватную палочку</w:t>
      </w:r>
      <w:r>
        <w:rPr>
          <w:rFonts w:ascii="Times New Roman" w:eastAsia="Calibri" w:hAnsi="Times New Roman" w:cs="Times New Roman"/>
          <w:bCs/>
          <w:iCs/>
          <w:sz w:val="28"/>
          <w:szCs w:val="28"/>
          <w:lang w:eastAsia="ru-RU"/>
        </w:rPr>
        <w:t>, о</w:t>
      </w:r>
      <w:r w:rsidR="00A43764" w:rsidRPr="00566576">
        <w:rPr>
          <w:rFonts w:ascii="Times New Roman" w:eastAsia="Calibri" w:hAnsi="Times New Roman" w:cs="Times New Roman"/>
          <w:bCs/>
          <w:iCs/>
          <w:sz w:val="28"/>
          <w:szCs w:val="28"/>
          <w:lang w:eastAsia="ru-RU"/>
        </w:rPr>
        <w:t>пускаем в краску и точным движением сверху вниз  делаем тычки по альбомному листу. Палочка будет оставлять четкий отпечаток. Если тычок делать целенаправленно, например, по готовому контуру и внутри него, то изображаемый объект получится интересной неоднородной фактуры. Этим методом можно нарисовать падающий снег, украсить готовый рисунок орнаментом и многое другое.</w:t>
      </w:r>
    </w:p>
    <w:p w14:paraId="1C603265" w14:textId="77777777" w:rsidR="008C7BA1" w:rsidRDefault="008C7BA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3353818A" w14:textId="77777777" w:rsidR="008C7BA1" w:rsidRDefault="008C7BA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3E177625" w14:textId="317A13BA" w:rsidR="00867AC8" w:rsidRDefault="009D7E01"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867AC8">
        <w:rPr>
          <w:rFonts w:ascii="Times New Roman" w:eastAsia="Calibri" w:hAnsi="Times New Roman" w:cs="Times New Roman"/>
          <w:b/>
          <w:sz w:val="28"/>
          <w:szCs w:val="28"/>
          <w:lang w:eastAsia="ru-RU"/>
        </w:rPr>
        <w:lastRenderedPageBreak/>
        <w:t>Тычок ж</w:t>
      </w:r>
      <w:r w:rsidR="00265EBE" w:rsidRPr="00867AC8">
        <w:rPr>
          <w:rFonts w:ascii="Times New Roman" w:eastAsia="Calibri" w:hAnsi="Times New Roman" w:cs="Times New Roman"/>
          <w:b/>
          <w:sz w:val="28"/>
          <w:szCs w:val="28"/>
          <w:lang w:eastAsia="ru-RU"/>
        </w:rPr>
        <w:t>ёсткой полусухой кистью</w:t>
      </w:r>
      <w:r>
        <w:rPr>
          <w:rFonts w:ascii="Times New Roman" w:eastAsia="Calibri" w:hAnsi="Times New Roman" w:cs="Times New Roman"/>
          <w:bCs/>
          <w:sz w:val="28"/>
          <w:szCs w:val="28"/>
          <w:lang w:eastAsia="ru-RU"/>
        </w:rPr>
        <w:t xml:space="preserve">. </w:t>
      </w:r>
    </w:p>
    <w:p w14:paraId="4D8A988D" w14:textId="5B614817" w:rsidR="00265EBE" w:rsidRDefault="009D7E0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bCs/>
          <w:sz w:val="28"/>
          <w:szCs w:val="28"/>
          <w:lang w:eastAsia="ru-RU"/>
        </w:rPr>
        <w:t>Кисть</w:t>
      </w:r>
      <w:r w:rsidR="00265EBE" w:rsidRPr="00265EBE">
        <w:rPr>
          <w:rFonts w:ascii="Times New Roman" w:eastAsia="Calibri" w:hAnsi="Times New Roman" w:cs="Times New Roman"/>
          <w:bCs/>
          <w:sz w:val="28"/>
          <w:szCs w:val="28"/>
          <w:lang w:eastAsia="ru-RU"/>
        </w:rPr>
        <w:t xml:space="preserve"> опускается в краску, а затем ударяется по бумаге, держа вертикально. </w:t>
      </w:r>
      <w:r>
        <w:rPr>
          <w:rFonts w:ascii="Times New Roman" w:eastAsia="Calibri" w:hAnsi="Times New Roman" w:cs="Times New Roman"/>
          <w:bCs/>
          <w:sz w:val="28"/>
          <w:szCs w:val="28"/>
          <w:lang w:eastAsia="ru-RU"/>
        </w:rPr>
        <w:t>Важно знать, что к</w:t>
      </w:r>
      <w:r w:rsidR="00265EBE" w:rsidRPr="00265EBE">
        <w:rPr>
          <w:rFonts w:ascii="Times New Roman" w:eastAsia="Calibri" w:hAnsi="Times New Roman" w:cs="Times New Roman"/>
          <w:bCs/>
          <w:sz w:val="28"/>
          <w:szCs w:val="28"/>
          <w:lang w:eastAsia="ru-RU"/>
        </w:rPr>
        <w:t>исть в воду не опускается</w:t>
      </w:r>
      <w:r>
        <w:rPr>
          <w:rFonts w:ascii="Times New Roman" w:eastAsia="Calibri" w:hAnsi="Times New Roman" w:cs="Times New Roman"/>
          <w:bCs/>
          <w:sz w:val="28"/>
          <w:szCs w:val="28"/>
          <w:lang w:eastAsia="ru-RU"/>
        </w:rPr>
        <w:t>, если нужно использовать другой цвет, то кисть промывается, вытирается насухо салфеткой и используется заново.</w:t>
      </w:r>
      <w:r w:rsidR="00265EBE" w:rsidRPr="00265EBE">
        <w:rPr>
          <w:rFonts w:ascii="Times New Roman" w:eastAsia="Calibri" w:hAnsi="Times New Roman" w:cs="Times New Roman"/>
          <w:bCs/>
          <w:sz w:val="28"/>
          <w:szCs w:val="28"/>
          <w:lang w:eastAsia="ru-RU"/>
        </w:rPr>
        <w:t xml:space="preserve"> Получается имитация фактурности пушистой или колючей поверхности.  </w:t>
      </w:r>
    </w:p>
    <w:p w14:paraId="31A65E9E" w14:textId="77777777" w:rsidR="00867AC8"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67AC8">
        <w:rPr>
          <w:rFonts w:ascii="Times New Roman" w:eastAsia="Calibri" w:hAnsi="Times New Roman" w:cs="Times New Roman"/>
          <w:b/>
          <w:bCs/>
          <w:sz w:val="28"/>
          <w:szCs w:val="28"/>
          <w:lang w:eastAsia="ru-RU"/>
        </w:rPr>
        <w:t>Рисование пальцами</w:t>
      </w:r>
      <w:r w:rsidR="00867AC8">
        <w:rPr>
          <w:rFonts w:ascii="Times New Roman" w:eastAsia="Calibri" w:hAnsi="Times New Roman" w:cs="Times New Roman"/>
          <w:sz w:val="28"/>
          <w:szCs w:val="28"/>
          <w:lang w:eastAsia="ru-RU"/>
        </w:rPr>
        <w:t xml:space="preserve">. </w:t>
      </w:r>
    </w:p>
    <w:p w14:paraId="3AE27801" w14:textId="11A5D381" w:rsidR="00026DED" w:rsidRPr="00026DED"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26DED">
        <w:rPr>
          <w:rFonts w:ascii="Times New Roman" w:eastAsia="Calibri" w:hAnsi="Times New Roman" w:cs="Times New Roman"/>
          <w:sz w:val="28"/>
          <w:szCs w:val="28"/>
          <w:lang w:eastAsia="ru-RU"/>
        </w:rPr>
        <w:t>Удобно рисовать кончиком указательного пальца ведущей руки. При соприкосновении пальца с бумагой на ней остаются отпечатки в виде цветных пятнышек круглой формы, а при проведении им по бумаге получаются линии длиной 3-6 см. Используются гуашь или акварель. Краски разводятся до густоты сметаны и наливаются в плоские крышки. При смене красок пальчики моют в емкост</w:t>
      </w:r>
      <w:r w:rsidR="00851952">
        <w:rPr>
          <w:rFonts w:ascii="Times New Roman" w:eastAsia="Calibri" w:hAnsi="Times New Roman" w:cs="Times New Roman"/>
          <w:sz w:val="28"/>
          <w:szCs w:val="28"/>
          <w:lang w:eastAsia="ru-RU"/>
        </w:rPr>
        <w:t>и</w:t>
      </w:r>
      <w:r w:rsidRPr="00026DED">
        <w:rPr>
          <w:rFonts w:ascii="Times New Roman" w:eastAsia="Calibri" w:hAnsi="Times New Roman" w:cs="Times New Roman"/>
          <w:sz w:val="28"/>
          <w:szCs w:val="28"/>
          <w:lang w:eastAsia="ru-RU"/>
        </w:rPr>
        <w:t xml:space="preserve"> с водой и вытирают салфеткой.</w:t>
      </w:r>
    </w:p>
    <w:p w14:paraId="4C954019" w14:textId="77777777" w:rsidR="00867AC8" w:rsidRPr="00867AC8" w:rsidRDefault="00026DED" w:rsidP="0050547B">
      <w:pPr>
        <w:autoSpaceDE w:val="0"/>
        <w:autoSpaceDN w:val="0"/>
        <w:adjustRightInd w:val="0"/>
        <w:spacing w:after="0" w:line="240" w:lineRule="auto"/>
        <w:ind w:firstLine="709"/>
        <w:jc w:val="both"/>
        <w:rPr>
          <w:rFonts w:ascii="Times New Roman" w:eastAsia="Calibri" w:hAnsi="Times New Roman" w:cs="Times New Roman"/>
          <w:b/>
          <w:bCs/>
          <w:sz w:val="28"/>
          <w:szCs w:val="28"/>
          <w:lang w:eastAsia="ru-RU"/>
        </w:rPr>
      </w:pPr>
      <w:r w:rsidRPr="00867AC8">
        <w:rPr>
          <w:rFonts w:ascii="Times New Roman" w:eastAsia="Calibri" w:hAnsi="Times New Roman" w:cs="Times New Roman"/>
          <w:b/>
          <w:bCs/>
          <w:sz w:val="28"/>
          <w:szCs w:val="28"/>
          <w:lang w:eastAsia="ru-RU"/>
        </w:rPr>
        <w:t>Рисование ладонями</w:t>
      </w:r>
      <w:r w:rsidR="00867AC8" w:rsidRPr="00867AC8">
        <w:rPr>
          <w:rFonts w:ascii="Times New Roman" w:eastAsia="Calibri" w:hAnsi="Times New Roman" w:cs="Times New Roman"/>
          <w:b/>
          <w:bCs/>
          <w:sz w:val="28"/>
          <w:szCs w:val="28"/>
          <w:lang w:eastAsia="ru-RU"/>
        </w:rPr>
        <w:t>.</w:t>
      </w:r>
    </w:p>
    <w:p w14:paraId="51141CAE" w14:textId="4671ED79" w:rsidR="00026DED" w:rsidRPr="00265EBE"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26DED">
        <w:rPr>
          <w:rFonts w:ascii="Times New Roman" w:eastAsia="Calibri" w:hAnsi="Times New Roman" w:cs="Times New Roman"/>
          <w:sz w:val="28"/>
          <w:szCs w:val="28"/>
          <w:lang w:eastAsia="ru-RU"/>
        </w:rPr>
        <w:t xml:space="preserve"> Краску можно наносить </w:t>
      </w:r>
      <w:r w:rsidR="00867AC8">
        <w:rPr>
          <w:rFonts w:ascii="Times New Roman" w:eastAsia="Calibri" w:hAnsi="Times New Roman" w:cs="Times New Roman"/>
          <w:sz w:val="28"/>
          <w:szCs w:val="28"/>
          <w:lang w:eastAsia="ru-RU"/>
        </w:rPr>
        <w:t xml:space="preserve">на ладонь </w:t>
      </w:r>
      <w:r w:rsidRPr="00026DED">
        <w:rPr>
          <w:rFonts w:ascii="Times New Roman" w:eastAsia="Calibri" w:hAnsi="Times New Roman" w:cs="Times New Roman"/>
          <w:sz w:val="28"/>
          <w:szCs w:val="28"/>
          <w:lang w:eastAsia="ru-RU"/>
        </w:rPr>
        <w:t>кисточкой</w:t>
      </w:r>
      <w:r w:rsidR="00867AC8">
        <w:rPr>
          <w:rFonts w:ascii="Times New Roman" w:eastAsia="Calibri" w:hAnsi="Times New Roman" w:cs="Times New Roman"/>
          <w:sz w:val="28"/>
          <w:szCs w:val="28"/>
          <w:lang w:eastAsia="ru-RU"/>
        </w:rPr>
        <w:t>,</w:t>
      </w:r>
      <w:r w:rsidRPr="00026DED">
        <w:rPr>
          <w:rFonts w:ascii="Times New Roman" w:eastAsia="Calibri" w:hAnsi="Times New Roman" w:cs="Times New Roman"/>
          <w:sz w:val="28"/>
          <w:szCs w:val="28"/>
          <w:lang w:eastAsia="ru-RU"/>
        </w:rPr>
        <w:t xml:space="preserve"> либо коснувшись ладошкой краски в блюдце. Прикладывая ладошку к бумаге, можно сжать или растопырить пальцы.</w:t>
      </w:r>
      <w:r w:rsidR="00867AC8" w:rsidRPr="00867AC8">
        <w:rPr>
          <w:rFonts w:ascii="Times New Roman" w:eastAsia="Calibri" w:hAnsi="Times New Roman" w:cs="Times New Roman"/>
          <w:sz w:val="28"/>
          <w:szCs w:val="28"/>
          <w:lang w:eastAsia="ru-RU"/>
        </w:rPr>
        <w:t xml:space="preserve"> </w:t>
      </w:r>
      <w:r w:rsidR="00867AC8" w:rsidRPr="00265EBE">
        <w:rPr>
          <w:rFonts w:ascii="Times New Roman" w:eastAsia="Calibri" w:hAnsi="Times New Roman" w:cs="Times New Roman"/>
          <w:sz w:val="28"/>
          <w:szCs w:val="28"/>
          <w:lang w:eastAsia="ru-RU"/>
        </w:rPr>
        <w:t>А если разукрасить ладонь в разные цвета, то могут получиться забавные осьминоги, или веселое солнышко и красивая бабочка.</w:t>
      </w:r>
    </w:p>
    <w:p w14:paraId="1FE06566" w14:textId="1729273A"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C730B9">
        <w:rPr>
          <w:rFonts w:ascii="Times New Roman" w:eastAsia="Calibri" w:hAnsi="Times New Roman" w:cs="Times New Roman"/>
          <w:sz w:val="28"/>
          <w:szCs w:val="28"/>
          <w:u w:val="single"/>
          <w:lang w:eastAsia="ru-RU"/>
        </w:rPr>
        <w:t>.</w:t>
      </w:r>
    </w:p>
    <w:p w14:paraId="0852F630" w14:textId="59733E77" w:rsidR="00851952" w:rsidRPr="00851952" w:rsidRDefault="00851952" w:rsidP="00851952">
      <w:pPr>
        <w:spacing w:after="0" w:line="240" w:lineRule="auto"/>
        <w:ind w:firstLine="709"/>
        <w:rPr>
          <w:rFonts w:ascii="Times New Roman" w:eastAsia="Calibri" w:hAnsi="Times New Roman" w:cs="Times New Roman"/>
          <w:sz w:val="28"/>
          <w:szCs w:val="28"/>
          <w:lang w:eastAsia="ru-RU"/>
        </w:rPr>
      </w:pPr>
      <w:bookmarkStart w:id="11" w:name="_Hlk88051268"/>
      <w:r w:rsidRPr="00851952">
        <w:rPr>
          <w:rFonts w:ascii="Times New Roman" w:eastAsia="Calibri" w:hAnsi="Times New Roman" w:cs="Times New Roman"/>
          <w:sz w:val="28"/>
          <w:szCs w:val="28"/>
          <w:lang w:eastAsia="ru-RU"/>
        </w:rPr>
        <w:t xml:space="preserve">Познакомить с техникой </w:t>
      </w:r>
      <w:r w:rsidR="00705185">
        <w:rPr>
          <w:rFonts w:ascii="Times New Roman" w:eastAsia="Calibri" w:hAnsi="Times New Roman" w:cs="Times New Roman"/>
          <w:sz w:val="28"/>
          <w:szCs w:val="28"/>
          <w:lang w:eastAsia="ru-RU"/>
        </w:rPr>
        <w:t>«</w:t>
      </w:r>
      <w:r w:rsidRPr="00851952">
        <w:rPr>
          <w:rFonts w:ascii="Times New Roman" w:eastAsia="Calibri" w:hAnsi="Times New Roman" w:cs="Times New Roman"/>
          <w:sz w:val="28"/>
          <w:szCs w:val="28"/>
          <w:lang w:eastAsia="ru-RU"/>
        </w:rPr>
        <w:t>рисовани</w:t>
      </w:r>
      <w:r w:rsidR="00705185">
        <w:rPr>
          <w:rFonts w:ascii="Times New Roman" w:eastAsia="Calibri" w:hAnsi="Times New Roman" w:cs="Times New Roman"/>
          <w:sz w:val="28"/>
          <w:szCs w:val="28"/>
          <w:lang w:eastAsia="ru-RU"/>
        </w:rPr>
        <w:t>е</w:t>
      </w:r>
      <w:r w:rsidRPr="00851952">
        <w:rPr>
          <w:rFonts w:ascii="Times New Roman" w:eastAsia="Calibri" w:hAnsi="Times New Roman" w:cs="Times New Roman"/>
          <w:sz w:val="28"/>
          <w:szCs w:val="28"/>
          <w:lang w:eastAsia="ru-RU"/>
        </w:rPr>
        <w:t xml:space="preserve"> гуашью методом тычка</w:t>
      </w:r>
      <w:r>
        <w:rPr>
          <w:rFonts w:ascii="Times New Roman" w:eastAsia="Calibri" w:hAnsi="Times New Roman" w:cs="Times New Roman"/>
          <w:sz w:val="28"/>
          <w:szCs w:val="28"/>
          <w:lang w:eastAsia="ru-RU"/>
        </w:rPr>
        <w:t xml:space="preserve"> ватной палочкой</w:t>
      </w:r>
      <w:r w:rsidRPr="00851952">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рисование </w:t>
      </w:r>
      <w:r w:rsidRPr="00851952">
        <w:rPr>
          <w:rFonts w:ascii="Times New Roman" w:eastAsia="Calibri" w:hAnsi="Times New Roman" w:cs="Times New Roman"/>
          <w:sz w:val="28"/>
          <w:szCs w:val="28"/>
          <w:lang w:eastAsia="ru-RU"/>
        </w:rPr>
        <w:t>пальчиками</w:t>
      </w:r>
      <w:r>
        <w:rPr>
          <w:rFonts w:ascii="Times New Roman" w:eastAsia="Calibri" w:hAnsi="Times New Roman" w:cs="Times New Roman"/>
          <w:sz w:val="28"/>
          <w:szCs w:val="28"/>
          <w:lang w:eastAsia="ru-RU"/>
        </w:rPr>
        <w:t xml:space="preserve"> и</w:t>
      </w:r>
      <w:r w:rsidRPr="00851952">
        <w:rPr>
          <w:rFonts w:ascii="Times New Roman" w:eastAsia="Calibri" w:hAnsi="Times New Roman" w:cs="Times New Roman"/>
          <w:sz w:val="28"/>
          <w:szCs w:val="28"/>
          <w:lang w:eastAsia="ru-RU"/>
        </w:rPr>
        <w:t xml:space="preserve"> ладонями</w:t>
      </w:r>
      <w:r w:rsidR="00705185">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w:t>
      </w:r>
    </w:p>
    <w:p w14:paraId="34A6A201" w14:textId="69056B68" w:rsidR="00851952" w:rsidRPr="00851952" w:rsidRDefault="00851952" w:rsidP="00851952">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51952">
        <w:rPr>
          <w:rFonts w:ascii="Times New Roman" w:eastAsia="Calibri" w:hAnsi="Times New Roman" w:cs="Times New Roman"/>
          <w:sz w:val="28"/>
          <w:szCs w:val="28"/>
          <w:lang w:eastAsia="ru-RU"/>
        </w:rPr>
        <w:t>Выполнить упражнения с использованием данн</w:t>
      </w:r>
      <w:r>
        <w:rPr>
          <w:rFonts w:ascii="Times New Roman" w:eastAsia="Calibri" w:hAnsi="Times New Roman" w:cs="Times New Roman"/>
          <w:sz w:val="28"/>
          <w:szCs w:val="28"/>
          <w:lang w:eastAsia="ru-RU"/>
        </w:rPr>
        <w:t>ых</w:t>
      </w:r>
      <w:r w:rsidRPr="00851952">
        <w:rPr>
          <w:rFonts w:ascii="Times New Roman" w:eastAsia="Calibri" w:hAnsi="Times New Roman" w:cs="Times New Roman"/>
          <w:sz w:val="28"/>
          <w:szCs w:val="28"/>
          <w:lang w:eastAsia="ru-RU"/>
        </w:rPr>
        <w:t xml:space="preserve"> техник рисования.</w:t>
      </w:r>
    </w:p>
    <w:p w14:paraId="77A1C7FE" w14:textId="46AD48EF" w:rsidR="00851952" w:rsidRPr="00851952" w:rsidRDefault="00851952" w:rsidP="00851952">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51952">
        <w:rPr>
          <w:rFonts w:ascii="Times New Roman" w:eastAsia="Calibri" w:hAnsi="Times New Roman" w:cs="Times New Roman"/>
          <w:sz w:val="28"/>
          <w:szCs w:val="28"/>
          <w:lang w:eastAsia="ru-RU"/>
        </w:rPr>
        <w:t>Создать эстетическ</w:t>
      </w:r>
      <w:r>
        <w:rPr>
          <w:rFonts w:ascii="Times New Roman" w:eastAsia="Calibri" w:hAnsi="Times New Roman" w:cs="Times New Roman"/>
          <w:sz w:val="28"/>
          <w:szCs w:val="28"/>
          <w:lang w:eastAsia="ru-RU"/>
        </w:rPr>
        <w:t>ие</w:t>
      </w:r>
      <w:r w:rsidRPr="00851952">
        <w:rPr>
          <w:rFonts w:ascii="Times New Roman" w:eastAsia="Calibri" w:hAnsi="Times New Roman" w:cs="Times New Roman"/>
          <w:sz w:val="28"/>
          <w:szCs w:val="28"/>
          <w:lang w:eastAsia="ru-RU"/>
        </w:rPr>
        <w:t xml:space="preserve"> работ</w:t>
      </w:r>
      <w:r>
        <w:rPr>
          <w:rFonts w:ascii="Times New Roman" w:eastAsia="Calibri" w:hAnsi="Times New Roman" w:cs="Times New Roman"/>
          <w:sz w:val="28"/>
          <w:szCs w:val="28"/>
          <w:lang w:eastAsia="ru-RU"/>
        </w:rPr>
        <w:t>ы</w:t>
      </w:r>
      <w:r w:rsidRPr="00851952">
        <w:rPr>
          <w:rFonts w:ascii="Times New Roman" w:eastAsia="Calibri" w:hAnsi="Times New Roman" w:cs="Times New Roman"/>
          <w:sz w:val="28"/>
          <w:szCs w:val="28"/>
          <w:lang w:eastAsia="ru-RU"/>
        </w:rPr>
        <w:t xml:space="preserve"> с помощью данной техники. </w:t>
      </w:r>
    </w:p>
    <w:p w14:paraId="14824DFE" w14:textId="5B259FD5" w:rsidR="00851952" w:rsidRPr="00851952" w:rsidRDefault="00851952" w:rsidP="00851952">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51952">
        <w:rPr>
          <w:rFonts w:ascii="Times New Roman" w:eastAsia="Calibri" w:hAnsi="Times New Roman" w:cs="Times New Roman"/>
          <w:sz w:val="28"/>
          <w:szCs w:val="28"/>
          <w:lang w:eastAsia="ru-RU"/>
        </w:rPr>
        <w:t>Прорисо</w:t>
      </w:r>
      <w:r>
        <w:rPr>
          <w:rFonts w:ascii="Times New Roman" w:eastAsia="Calibri" w:hAnsi="Times New Roman" w:cs="Times New Roman"/>
          <w:sz w:val="28"/>
          <w:szCs w:val="28"/>
          <w:lang w:eastAsia="ru-RU"/>
        </w:rPr>
        <w:t>вы</w:t>
      </w:r>
      <w:r w:rsidRPr="00851952">
        <w:rPr>
          <w:rFonts w:ascii="Times New Roman" w:eastAsia="Calibri" w:hAnsi="Times New Roman" w:cs="Times New Roman"/>
          <w:sz w:val="28"/>
          <w:szCs w:val="28"/>
          <w:lang w:eastAsia="ru-RU"/>
        </w:rPr>
        <w:t>вать детали рисунка.</w:t>
      </w:r>
    </w:p>
    <w:p w14:paraId="2411E548" w14:textId="65F6C058" w:rsidR="00F85D69" w:rsidRPr="00265EBE" w:rsidRDefault="00F85D69" w:rsidP="00851952">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43764">
        <w:rPr>
          <w:rFonts w:ascii="Times New Roman" w:eastAsia="Calibri" w:hAnsi="Times New Roman" w:cs="Times New Roman"/>
          <w:b/>
          <w:i/>
          <w:sz w:val="28"/>
          <w:szCs w:val="28"/>
          <w:lang w:eastAsia="ru-RU"/>
        </w:rPr>
        <w:t>Материал</w:t>
      </w:r>
      <w:r w:rsidRPr="00A43764">
        <w:rPr>
          <w:rFonts w:ascii="Times New Roman" w:eastAsia="Calibri" w:hAnsi="Times New Roman" w:cs="Times New Roman"/>
          <w:sz w:val="28"/>
          <w:szCs w:val="28"/>
          <w:lang w:eastAsia="ru-RU"/>
        </w:rPr>
        <w:t>:</w:t>
      </w:r>
      <w:r w:rsidRPr="00892241">
        <w:t xml:space="preserve"> </w:t>
      </w:r>
      <w:r w:rsidRPr="00892241">
        <w:rPr>
          <w:rFonts w:ascii="Times New Roman" w:hAnsi="Times New Roman" w:cs="Times New Roman"/>
          <w:sz w:val="28"/>
          <w:szCs w:val="28"/>
        </w:rPr>
        <w:t>альбомный лист</w:t>
      </w:r>
      <w:r w:rsidRPr="00892241">
        <w:rPr>
          <w:rFonts w:ascii="Times New Roman" w:eastAsia="Calibri" w:hAnsi="Times New Roman" w:cs="Times New Roman"/>
          <w:sz w:val="28"/>
          <w:szCs w:val="28"/>
          <w:lang w:eastAsia="ru-RU"/>
        </w:rPr>
        <w:t>, набор гуашевых красок, стаканчик с водой, ватные палочки, салфетка</w:t>
      </w:r>
      <w:r>
        <w:rPr>
          <w:rFonts w:ascii="Times New Roman" w:eastAsia="Calibri" w:hAnsi="Times New Roman" w:cs="Times New Roman"/>
          <w:sz w:val="28"/>
          <w:szCs w:val="28"/>
          <w:lang w:eastAsia="ru-RU"/>
        </w:rPr>
        <w:t>,</w:t>
      </w:r>
      <w:r w:rsidRPr="00354267">
        <w:rPr>
          <w:rFonts w:ascii="Times New Roman" w:eastAsia="Calibri" w:hAnsi="Times New Roman" w:cs="Times New Roman"/>
          <w:iCs/>
          <w:sz w:val="28"/>
          <w:szCs w:val="28"/>
        </w:rPr>
        <w:t xml:space="preserve"> фломастеры, цветные карандаши, </w:t>
      </w:r>
      <w:r>
        <w:rPr>
          <w:rFonts w:ascii="Times New Roman" w:eastAsia="Calibri" w:hAnsi="Times New Roman" w:cs="Times New Roman"/>
          <w:iCs/>
          <w:sz w:val="28"/>
          <w:szCs w:val="28"/>
        </w:rPr>
        <w:t xml:space="preserve">простой </w:t>
      </w:r>
      <w:r w:rsidRPr="00354267">
        <w:rPr>
          <w:rFonts w:ascii="Times New Roman" w:eastAsia="Calibri" w:hAnsi="Times New Roman" w:cs="Times New Roman"/>
          <w:iCs/>
          <w:sz w:val="28"/>
          <w:szCs w:val="28"/>
        </w:rPr>
        <w:t>карандаш, ластик</w:t>
      </w:r>
      <w:r>
        <w:rPr>
          <w:rFonts w:ascii="Times New Roman" w:eastAsia="Calibri" w:hAnsi="Times New Roman" w:cs="Times New Roman"/>
          <w:iCs/>
          <w:sz w:val="28"/>
          <w:szCs w:val="28"/>
        </w:rPr>
        <w:t xml:space="preserve">, </w:t>
      </w:r>
      <w:r>
        <w:rPr>
          <w:rFonts w:ascii="Times New Roman" w:eastAsia="Calibri" w:hAnsi="Times New Roman" w:cs="Times New Roman"/>
          <w:sz w:val="28"/>
          <w:szCs w:val="28"/>
          <w:lang w:eastAsia="ru-RU"/>
        </w:rPr>
        <w:t xml:space="preserve"> </w:t>
      </w:r>
      <w:r w:rsidRPr="006D1B3A">
        <w:rPr>
          <w:rFonts w:ascii="Times New Roman" w:eastAsia="Calibri" w:hAnsi="Times New Roman" w:cs="Times New Roman"/>
          <w:sz w:val="28"/>
          <w:szCs w:val="28"/>
          <w:lang w:eastAsia="ru-RU"/>
        </w:rPr>
        <w:t>жёсткая кисть для</w:t>
      </w:r>
      <w:r>
        <w:rPr>
          <w:rFonts w:ascii="Times New Roman" w:eastAsia="Calibri" w:hAnsi="Times New Roman" w:cs="Times New Roman"/>
          <w:sz w:val="28"/>
          <w:szCs w:val="28"/>
          <w:lang w:eastAsia="ru-RU"/>
        </w:rPr>
        <w:t xml:space="preserve"> </w:t>
      </w:r>
      <w:r w:rsidRPr="006D1B3A">
        <w:rPr>
          <w:rFonts w:ascii="Times New Roman" w:eastAsia="Calibri" w:hAnsi="Times New Roman" w:cs="Times New Roman"/>
          <w:sz w:val="28"/>
          <w:szCs w:val="28"/>
          <w:lang w:eastAsia="ru-RU"/>
        </w:rPr>
        <w:t>клея «Щетина», кисть для рисования</w:t>
      </w:r>
      <w:r>
        <w:rPr>
          <w:rFonts w:ascii="Times New Roman" w:eastAsia="Calibri" w:hAnsi="Times New Roman" w:cs="Times New Roman"/>
          <w:sz w:val="28"/>
          <w:szCs w:val="28"/>
          <w:lang w:eastAsia="ru-RU"/>
        </w:rPr>
        <w:t>.</w:t>
      </w:r>
    </w:p>
    <w:p w14:paraId="5ADA0EBC" w14:textId="26A58D6F" w:rsidR="006B41F8" w:rsidRPr="006B41F8"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46562">
        <w:rPr>
          <w:rFonts w:ascii="Times New Roman" w:eastAsia="Calibri" w:hAnsi="Times New Roman" w:cs="Times New Roman"/>
          <w:sz w:val="28"/>
          <w:szCs w:val="28"/>
          <w:u w:val="single"/>
          <w:lang w:eastAsia="ru-RU"/>
        </w:rPr>
        <w:t>Темы работ:</w:t>
      </w:r>
      <w:r w:rsidRPr="00265EBE">
        <w:rPr>
          <w:rFonts w:ascii="Times New Roman" w:eastAsia="Calibri" w:hAnsi="Times New Roman" w:cs="Times New Roman"/>
          <w:sz w:val="28"/>
          <w:szCs w:val="28"/>
          <w:lang w:eastAsia="ru-RU"/>
        </w:rPr>
        <w:t xml:space="preserve"> </w:t>
      </w:r>
      <w:r w:rsidR="00A43764" w:rsidRPr="00A43764">
        <w:rPr>
          <w:rFonts w:ascii="Times New Roman" w:eastAsia="Calibri" w:hAnsi="Times New Roman" w:cs="Times New Roman"/>
          <w:sz w:val="28"/>
          <w:szCs w:val="28"/>
          <w:lang w:eastAsia="ru-RU"/>
        </w:rPr>
        <w:t>«Бабочка»</w:t>
      </w:r>
      <w:r w:rsidR="00A43764">
        <w:rPr>
          <w:rFonts w:ascii="Times New Roman" w:eastAsia="Calibri" w:hAnsi="Times New Roman" w:cs="Times New Roman"/>
          <w:sz w:val="28"/>
          <w:szCs w:val="28"/>
          <w:lang w:eastAsia="ru-RU"/>
        </w:rPr>
        <w:t xml:space="preserve">, </w:t>
      </w:r>
      <w:r w:rsidR="00A43764" w:rsidRPr="00A43764">
        <w:rPr>
          <w:rFonts w:ascii="Times New Roman" w:eastAsia="Calibri" w:hAnsi="Times New Roman" w:cs="Times New Roman"/>
          <w:sz w:val="28"/>
          <w:szCs w:val="28"/>
          <w:lang w:eastAsia="ru-RU"/>
        </w:rPr>
        <w:t>«Черёмуха»</w:t>
      </w:r>
      <w:r w:rsidR="00026DED">
        <w:rPr>
          <w:rFonts w:ascii="Times New Roman" w:eastAsia="Calibri" w:hAnsi="Times New Roman" w:cs="Times New Roman"/>
          <w:sz w:val="28"/>
          <w:szCs w:val="28"/>
          <w:lang w:eastAsia="ru-RU"/>
        </w:rPr>
        <w:t xml:space="preserve">, </w:t>
      </w:r>
      <w:bookmarkEnd w:id="11"/>
      <w:r w:rsidR="00CB7AF0" w:rsidRPr="00CB7AF0">
        <w:rPr>
          <w:rFonts w:ascii="Times New Roman" w:eastAsia="Calibri" w:hAnsi="Times New Roman" w:cs="Times New Roman"/>
          <w:sz w:val="28"/>
          <w:szCs w:val="28"/>
          <w:lang w:eastAsia="ru-RU"/>
        </w:rPr>
        <w:t>«Рябинка для снегирей»</w:t>
      </w:r>
      <w:r w:rsidR="00CB7AF0">
        <w:rPr>
          <w:rFonts w:ascii="Times New Roman" w:eastAsia="Calibri" w:hAnsi="Times New Roman" w:cs="Times New Roman"/>
          <w:sz w:val="28"/>
          <w:szCs w:val="28"/>
          <w:lang w:eastAsia="ru-RU"/>
        </w:rPr>
        <w:t xml:space="preserve">, </w:t>
      </w:r>
      <w:r w:rsidR="00CB7AF0" w:rsidRPr="00CB7AF0">
        <w:rPr>
          <w:rFonts w:ascii="Times New Roman" w:eastAsia="Calibri" w:hAnsi="Times New Roman" w:cs="Times New Roman"/>
          <w:sz w:val="28"/>
          <w:szCs w:val="28"/>
          <w:lang w:eastAsia="ru-RU"/>
        </w:rPr>
        <w:t>«Сказочная птица»</w:t>
      </w:r>
      <w:r w:rsidR="00CB7AF0">
        <w:rPr>
          <w:rFonts w:ascii="Times New Roman" w:eastAsia="Calibri" w:hAnsi="Times New Roman" w:cs="Times New Roman"/>
          <w:sz w:val="28"/>
          <w:szCs w:val="28"/>
          <w:lang w:eastAsia="ru-RU"/>
        </w:rPr>
        <w:t>,</w:t>
      </w:r>
      <w:r w:rsidR="006D1B3A">
        <w:rPr>
          <w:rFonts w:ascii="Times New Roman" w:eastAsia="Calibri" w:hAnsi="Times New Roman" w:cs="Times New Roman"/>
          <w:sz w:val="28"/>
          <w:szCs w:val="28"/>
          <w:lang w:eastAsia="ru-RU"/>
        </w:rPr>
        <w:t xml:space="preserve">  </w:t>
      </w:r>
      <w:r w:rsidR="006D1B3A" w:rsidRPr="006D1B3A">
        <w:rPr>
          <w:rFonts w:ascii="Times New Roman" w:eastAsia="Calibri" w:hAnsi="Times New Roman" w:cs="Times New Roman"/>
          <w:sz w:val="28"/>
          <w:szCs w:val="28"/>
          <w:lang w:eastAsia="ru-RU"/>
        </w:rPr>
        <w:t>«Котенок»</w:t>
      </w:r>
      <w:r w:rsidR="006D1B3A">
        <w:rPr>
          <w:rFonts w:ascii="Times New Roman" w:eastAsia="Calibri" w:hAnsi="Times New Roman" w:cs="Times New Roman"/>
          <w:sz w:val="28"/>
          <w:szCs w:val="28"/>
          <w:lang w:eastAsia="ru-RU"/>
        </w:rPr>
        <w:t xml:space="preserve">, </w:t>
      </w:r>
      <w:r w:rsidR="006D1B3A" w:rsidRPr="006D1B3A">
        <w:rPr>
          <w:rFonts w:ascii="Times New Roman" w:eastAsia="Calibri" w:hAnsi="Times New Roman" w:cs="Times New Roman"/>
          <w:sz w:val="28"/>
          <w:szCs w:val="28"/>
          <w:lang w:eastAsia="ru-RU"/>
        </w:rPr>
        <w:t>«Ёжик в осеннем лесу»</w:t>
      </w:r>
      <w:r w:rsidR="006D1B3A">
        <w:rPr>
          <w:rFonts w:ascii="Times New Roman" w:eastAsia="Calibri" w:hAnsi="Times New Roman" w:cs="Times New Roman"/>
          <w:sz w:val="28"/>
          <w:szCs w:val="28"/>
          <w:lang w:eastAsia="ru-RU"/>
        </w:rPr>
        <w:t>, «Грачи прилетели».</w:t>
      </w:r>
    </w:p>
    <w:p w14:paraId="121D9C14" w14:textId="77777777" w:rsidR="00C224D0" w:rsidRDefault="00C224D0"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26AA0DB6" w14:textId="1C46D4EF" w:rsidR="006B41F8" w:rsidRPr="006B41F8" w:rsidRDefault="006B41F8"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6B41F8">
        <w:rPr>
          <w:rFonts w:ascii="Times New Roman" w:eastAsia="Calibri" w:hAnsi="Times New Roman" w:cs="Times New Roman"/>
          <w:b/>
          <w:sz w:val="28"/>
          <w:szCs w:val="28"/>
          <w:lang w:eastAsia="ru-RU"/>
        </w:rPr>
        <w:t xml:space="preserve">Тема </w:t>
      </w:r>
      <w:r>
        <w:rPr>
          <w:rFonts w:ascii="Times New Roman" w:eastAsia="Calibri" w:hAnsi="Times New Roman" w:cs="Times New Roman"/>
          <w:b/>
          <w:sz w:val="28"/>
          <w:szCs w:val="28"/>
          <w:lang w:eastAsia="ru-RU"/>
        </w:rPr>
        <w:t>3</w:t>
      </w:r>
      <w:r w:rsidRPr="006B41F8">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Печать листьев</w:t>
      </w:r>
      <w:r w:rsidR="00705185">
        <w:rPr>
          <w:rFonts w:ascii="Times New Roman" w:eastAsia="Calibri" w:hAnsi="Times New Roman" w:cs="Times New Roman"/>
          <w:b/>
          <w:sz w:val="28"/>
          <w:szCs w:val="28"/>
          <w:lang w:eastAsia="ru-RU"/>
        </w:rPr>
        <w:t>.</w:t>
      </w:r>
    </w:p>
    <w:p w14:paraId="5DEC8EFC" w14:textId="720F3424" w:rsidR="006B41F8" w:rsidRDefault="006B41F8"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6B41F8">
        <w:rPr>
          <w:rFonts w:ascii="Times New Roman" w:eastAsia="Calibri" w:hAnsi="Times New Roman" w:cs="Times New Roman"/>
          <w:sz w:val="28"/>
          <w:szCs w:val="28"/>
          <w:u w:val="single"/>
          <w:lang w:eastAsia="ru-RU"/>
        </w:rPr>
        <w:t>Теория</w:t>
      </w:r>
      <w:r w:rsidR="00F85D69">
        <w:rPr>
          <w:rFonts w:ascii="Times New Roman" w:eastAsia="Calibri" w:hAnsi="Times New Roman" w:cs="Times New Roman"/>
          <w:sz w:val="28"/>
          <w:szCs w:val="28"/>
          <w:u w:val="single"/>
          <w:lang w:eastAsia="ru-RU"/>
        </w:rPr>
        <w:t>.</w:t>
      </w:r>
    </w:p>
    <w:p w14:paraId="525FC5CF" w14:textId="77777777" w:rsidR="006B41F8" w:rsidRPr="006B41F8" w:rsidRDefault="006B41F8"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B41F8">
        <w:rPr>
          <w:rFonts w:ascii="Times New Roman" w:eastAsia="Calibri" w:hAnsi="Times New Roman" w:cs="Times New Roman"/>
          <w:sz w:val="28"/>
          <w:szCs w:val="28"/>
          <w:lang w:eastAsia="ru-RU"/>
        </w:rPr>
        <w:t>Гуляя с детьми, можно собрать листья с разных деревьев, отличающиеся по форме, размеру и окраске. Листья покрывают гуашью, затем окрашенной стороной кладут на лист бумаги, прижимают и снимают, получается аккуратный цвет</w:t>
      </w:r>
      <w:r w:rsidRPr="006B41F8">
        <w:rPr>
          <w:rFonts w:ascii="Times New Roman" w:eastAsia="Calibri" w:hAnsi="Times New Roman" w:cs="Times New Roman"/>
          <w:sz w:val="28"/>
          <w:szCs w:val="28"/>
          <w:lang w:eastAsia="ru-RU"/>
        </w:rPr>
        <w:softHyphen/>
        <w:t>ной отпечаток растения.</w:t>
      </w:r>
      <w:r>
        <w:rPr>
          <w:rFonts w:ascii="Times New Roman" w:eastAsia="Calibri" w:hAnsi="Times New Roman" w:cs="Times New Roman"/>
          <w:sz w:val="28"/>
          <w:szCs w:val="28"/>
          <w:lang w:eastAsia="ru-RU"/>
        </w:rPr>
        <w:t xml:space="preserve"> </w:t>
      </w:r>
      <w:r w:rsidRPr="006B41F8">
        <w:rPr>
          <w:rFonts w:ascii="Times New Roman" w:eastAsia="Calibri" w:hAnsi="Times New Roman" w:cs="Times New Roman"/>
          <w:sz w:val="28"/>
          <w:szCs w:val="28"/>
          <w:lang w:eastAsia="ru-RU"/>
        </w:rPr>
        <w:t>Каждый раз берется новый лист. Черешки у листьев можно дорисовать кистью.</w:t>
      </w:r>
    </w:p>
    <w:p w14:paraId="53E5A3A6" w14:textId="4C502C35" w:rsidR="006B41F8" w:rsidRDefault="006B41F8"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bookmarkStart w:id="12" w:name="_Hlk86760979"/>
      <w:r w:rsidRPr="006B41F8">
        <w:rPr>
          <w:rFonts w:ascii="Times New Roman" w:eastAsia="Calibri" w:hAnsi="Times New Roman" w:cs="Times New Roman"/>
          <w:sz w:val="28"/>
          <w:szCs w:val="28"/>
          <w:u w:val="single"/>
          <w:lang w:eastAsia="ru-RU"/>
        </w:rPr>
        <w:t>Практика</w:t>
      </w:r>
      <w:r w:rsidR="00F85D69">
        <w:rPr>
          <w:rFonts w:ascii="Times New Roman" w:eastAsia="Calibri" w:hAnsi="Times New Roman" w:cs="Times New Roman"/>
          <w:sz w:val="28"/>
          <w:szCs w:val="28"/>
          <w:u w:val="single"/>
          <w:lang w:eastAsia="ru-RU"/>
        </w:rPr>
        <w:t>.</w:t>
      </w:r>
    </w:p>
    <w:p w14:paraId="6284A6EA" w14:textId="230FC0ED" w:rsidR="00C97497" w:rsidRPr="00C97497" w:rsidRDefault="00C97497" w:rsidP="00C97497">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13" w:name="_Hlk86760872"/>
      <w:r w:rsidRPr="00C97497">
        <w:rPr>
          <w:rFonts w:ascii="Times New Roman" w:eastAsia="Calibri" w:hAnsi="Times New Roman" w:cs="Times New Roman"/>
          <w:sz w:val="28"/>
          <w:szCs w:val="28"/>
          <w:lang w:eastAsia="ru-RU"/>
        </w:rPr>
        <w:t xml:space="preserve">Познакомить с техникой </w:t>
      </w:r>
      <w:r w:rsidR="00705185">
        <w:rPr>
          <w:rFonts w:ascii="Times New Roman" w:eastAsia="Calibri" w:hAnsi="Times New Roman" w:cs="Times New Roman"/>
          <w:sz w:val="28"/>
          <w:szCs w:val="28"/>
          <w:lang w:eastAsia="ru-RU"/>
        </w:rPr>
        <w:t>«</w:t>
      </w:r>
      <w:r w:rsidR="00AC748A">
        <w:rPr>
          <w:rFonts w:ascii="Times New Roman" w:eastAsia="Calibri" w:hAnsi="Times New Roman" w:cs="Times New Roman"/>
          <w:sz w:val="28"/>
          <w:szCs w:val="28"/>
          <w:lang w:eastAsia="ru-RU"/>
        </w:rPr>
        <w:t xml:space="preserve">печать </w:t>
      </w:r>
      <w:r w:rsidR="00705185">
        <w:rPr>
          <w:rFonts w:ascii="Times New Roman" w:eastAsia="Calibri" w:hAnsi="Times New Roman" w:cs="Times New Roman"/>
          <w:sz w:val="28"/>
          <w:szCs w:val="28"/>
          <w:lang w:eastAsia="ru-RU"/>
        </w:rPr>
        <w:t>листьев»</w:t>
      </w:r>
      <w:r w:rsidRPr="00C97497">
        <w:rPr>
          <w:rFonts w:ascii="Times New Roman" w:eastAsia="Calibri" w:hAnsi="Times New Roman" w:cs="Times New Roman"/>
          <w:sz w:val="28"/>
          <w:szCs w:val="28"/>
          <w:lang w:eastAsia="ru-RU"/>
        </w:rPr>
        <w:t xml:space="preserve">. </w:t>
      </w:r>
    </w:p>
    <w:p w14:paraId="160458B2" w14:textId="77777777" w:rsidR="00C97497" w:rsidRPr="00C97497" w:rsidRDefault="00C97497" w:rsidP="00C97497">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C97497">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3FCB578A" w14:textId="77777777" w:rsidR="00C97497" w:rsidRPr="00C97497" w:rsidRDefault="00C97497" w:rsidP="00C97497">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C97497">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5D73E1F9" w14:textId="77777777" w:rsidR="00F85D69" w:rsidRPr="006B41F8" w:rsidRDefault="00F85D69"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B41F8">
        <w:rPr>
          <w:rFonts w:ascii="Times New Roman" w:eastAsia="Calibri" w:hAnsi="Times New Roman" w:cs="Times New Roman"/>
          <w:b/>
          <w:i/>
          <w:sz w:val="28"/>
          <w:szCs w:val="28"/>
          <w:lang w:eastAsia="ru-RU"/>
        </w:rPr>
        <w:t>Материал</w:t>
      </w:r>
      <w:r w:rsidRPr="006B41F8">
        <w:rPr>
          <w:rFonts w:ascii="Times New Roman" w:eastAsia="Calibri" w:hAnsi="Times New Roman" w:cs="Times New Roman"/>
          <w:sz w:val="28"/>
          <w:szCs w:val="28"/>
          <w:lang w:eastAsia="ru-RU"/>
        </w:rPr>
        <w:t>:</w:t>
      </w:r>
      <w:bookmarkEnd w:id="13"/>
      <w:r w:rsidRPr="006B41F8">
        <w:rPr>
          <w:rFonts w:ascii="Times New Roman" w:eastAsia="Calibri" w:hAnsi="Times New Roman" w:cs="Times New Roman"/>
          <w:sz w:val="28"/>
          <w:szCs w:val="28"/>
          <w:lang w:eastAsia="ru-RU"/>
        </w:rPr>
        <w:t xml:space="preserve"> бумага, листья разных деревьев, гуашь, кисть.</w:t>
      </w:r>
    </w:p>
    <w:p w14:paraId="50444E34" w14:textId="2EE0F6DB" w:rsidR="006B41F8" w:rsidRPr="006B41F8" w:rsidRDefault="006B41F8"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46562">
        <w:rPr>
          <w:rFonts w:ascii="Times New Roman" w:eastAsia="Calibri" w:hAnsi="Times New Roman" w:cs="Times New Roman"/>
          <w:sz w:val="28"/>
          <w:szCs w:val="28"/>
          <w:u w:val="single"/>
          <w:lang w:eastAsia="ru-RU"/>
        </w:rPr>
        <w:t>Темы для работ:</w:t>
      </w:r>
      <w:r w:rsidRPr="006B41F8">
        <w:rPr>
          <w:rFonts w:ascii="Times New Roman" w:eastAsia="Calibri" w:hAnsi="Times New Roman" w:cs="Times New Roman"/>
          <w:sz w:val="28"/>
          <w:szCs w:val="28"/>
          <w:lang w:eastAsia="ru-RU"/>
        </w:rPr>
        <w:t xml:space="preserve"> </w:t>
      </w:r>
      <w:bookmarkEnd w:id="12"/>
      <w:r w:rsidRPr="006B41F8">
        <w:rPr>
          <w:rFonts w:ascii="Times New Roman" w:eastAsia="Calibri" w:hAnsi="Times New Roman" w:cs="Times New Roman"/>
          <w:sz w:val="28"/>
          <w:szCs w:val="28"/>
          <w:lang w:eastAsia="ru-RU"/>
        </w:rPr>
        <w:t>«Осень на опушке краски разводила», «Осенний ковер. Листопад».</w:t>
      </w:r>
    </w:p>
    <w:p w14:paraId="43E7A47F" w14:textId="06CCEACE"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bookmarkStart w:id="14" w:name="_Hlk86757718"/>
      <w:r w:rsidRPr="00265EBE">
        <w:rPr>
          <w:rFonts w:ascii="Times New Roman" w:eastAsia="Calibri" w:hAnsi="Times New Roman" w:cs="Times New Roman"/>
          <w:b/>
          <w:sz w:val="28"/>
          <w:szCs w:val="28"/>
          <w:lang w:eastAsia="ru-RU"/>
        </w:rPr>
        <w:lastRenderedPageBreak/>
        <w:t xml:space="preserve">Тема </w:t>
      </w:r>
      <w:r w:rsidR="006B41F8">
        <w:rPr>
          <w:rFonts w:ascii="Times New Roman" w:eastAsia="Calibri" w:hAnsi="Times New Roman" w:cs="Times New Roman"/>
          <w:b/>
          <w:sz w:val="28"/>
          <w:szCs w:val="28"/>
          <w:lang w:eastAsia="ru-RU"/>
        </w:rPr>
        <w:t>4</w:t>
      </w:r>
      <w:r w:rsidRPr="00265EBE">
        <w:rPr>
          <w:rFonts w:ascii="Times New Roman" w:eastAsia="Calibri" w:hAnsi="Times New Roman" w:cs="Times New Roman"/>
          <w:b/>
          <w:sz w:val="28"/>
          <w:szCs w:val="28"/>
          <w:lang w:eastAsia="ru-RU"/>
        </w:rPr>
        <w:t xml:space="preserve">. </w:t>
      </w:r>
      <w:r w:rsidR="00C31D12">
        <w:rPr>
          <w:rFonts w:ascii="Times New Roman" w:eastAsia="Calibri" w:hAnsi="Times New Roman" w:cs="Times New Roman"/>
          <w:b/>
          <w:sz w:val="28"/>
          <w:szCs w:val="28"/>
          <w:lang w:eastAsia="ru-RU"/>
        </w:rPr>
        <w:t xml:space="preserve"> </w:t>
      </w:r>
      <w:r w:rsidR="006B41F8">
        <w:rPr>
          <w:rFonts w:ascii="Times New Roman" w:eastAsia="Calibri" w:hAnsi="Times New Roman" w:cs="Times New Roman"/>
          <w:b/>
          <w:sz w:val="28"/>
          <w:szCs w:val="28"/>
          <w:lang w:eastAsia="ru-RU"/>
        </w:rPr>
        <w:t>Рисование штрихом</w:t>
      </w:r>
      <w:r w:rsidR="00705185">
        <w:rPr>
          <w:rFonts w:ascii="Times New Roman" w:eastAsia="Calibri" w:hAnsi="Times New Roman" w:cs="Times New Roman"/>
          <w:b/>
          <w:sz w:val="28"/>
          <w:szCs w:val="28"/>
          <w:lang w:eastAsia="ru-RU"/>
        </w:rPr>
        <w:t>.</w:t>
      </w:r>
    </w:p>
    <w:p w14:paraId="289E6E69" w14:textId="3368FDC9" w:rsid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C730B9">
        <w:rPr>
          <w:rFonts w:ascii="Times New Roman" w:eastAsia="Calibri" w:hAnsi="Times New Roman" w:cs="Times New Roman"/>
          <w:sz w:val="28"/>
          <w:szCs w:val="28"/>
          <w:u w:val="single"/>
          <w:lang w:eastAsia="ru-RU"/>
        </w:rPr>
        <w:t>.</w:t>
      </w:r>
      <w:r w:rsidRPr="00265EBE">
        <w:rPr>
          <w:rFonts w:ascii="Times New Roman" w:eastAsia="Calibri" w:hAnsi="Times New Roman" w:cs="Times New Roman"/>
          <w:sz w:val="28"/>
          <w:szCs w:val="28"/>
          <w:u w:val="single"/>
          <w:lang w:eastAsia="ru-RU"/>
        </w:rPr>
        <w:t xml:space="preserve"> </w:t>
      </w:r>
      <w:bookmarkEnd w:id="14"/>
    </w:p>
    <w:p w14:paraId="40D35826" w14:textId="4BE34035" w:rsidR="006B41F8" w:rsidRDefault="00CE0780"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CE0780">
        <w:rPr>
          <w:rFonts w:ascii="Times New Roman" w:eastAsia="Calibri" w:hAnsi="Times New Roman" w:cs="Times New Roman"/>
          <w:bCs/>
          <w:sz w:val="28"/>
          <w:szCs w:val="28"/>
          <w:lang w:eastAsia="ru-RU"/>
        </w:rPr>
        <w:t xml:space="preserve">Этот прием рисования  называется   </w:t>
      </w:r>
      <w:r>
        <w:rPr>
          <w:rFonts w:ascii="Times New Roman" w:eastAsia="Calibri" w:hAnsi="Times New Roman" w:cs="Times New Roman"/>
          <w:bCs/>
          <w:sz w:val="28"/>
          <w:szCs w:val="28"/>
          <w:lang w:eastAsia="ru-RU"/>
        </w:rPr>
        <w:t xml:space="preserve">«чиркать» - </w:t>
      </w:r>
      <w:r w:rsidRPr="00CE0780">
        <w:rPr>
          <w:rFonts w:ascii="Times New Roman" w:eastAsia="Calibri" w:hAnsi="Times New Roman" w:cs="Times New Roman"/>
          <w:bCs/>
          <w:sz w:val="28"/>
          <w:szCs w:val="28"/>
          <w:lang w:eastAsia="ru-RU"/>
        </w:rPr>
        <w:t>карандаш</w:t>
      </w:r>
      <w:r>
        <w:rPr>
          <w:rFonts w:ascii="Times New Roman" w:eastAsia="Calibri" w:hAnsi="Times New Roman" w:cs="Times New Roman"/>
          <w:bCs/>
          <w:sz w:val="28"/>
          <w:szCs w:val="28"/>
          <w:lang w:eastAsia="ru-RU"/>
        </w:rPr>
        <w:t xml:space="preserve">  </w:t>
      </w:r>
      <w:r w:rsidRPr="00CE0780">
        <w:rPr>
          <w:rFonts w:ascii="Times New Roman" w:eastAsia="Calibri" w:hAnsi="Times New Roman" w:cs="Times New Roman"/>
          <w:bCs/>
          <w:sz w:val="28"/>
          <w:szCs w:val="28"/>
          <w:lang w:eastAsia="ru-RU"/>
        </w:rPr>
        <w:t xml:space="preserve"> прижимается к бумаге, по мере движения нажим ослабляется, и кончик карандаша отрывается от листа, оставляя на нем видимый след, так называемый штрих. Штрих - это линия, черта, проведенная одним движением руки, короткая или длинная , тонкая или толстая и т.д. Рисунок, выполненный штрихом,  может  быть  цветным,  а  может быть тоновым, то есть черным или серым. </w:t>
      </w:r>
      <w:r w:rsidR="00566576" w:rsidRPr="00CE0780">
        <w:rPr>
          <w:rFonts w:ascii="Times New Roman" w:eastAsia="Calibri" w:hAnsi="Times New Roman" w:cs="Times New Roman"/>
          <w:bCs/>
          <w:sz w:val="28"/>
          <w:szCs w:val="28"/>
          <w:lang w:eastAsia="ru-RU"/>
        </w:rPr>
        <w:t>О</w:t>
      </w:r>
      <w:r w:rsidR="00566576">
        <w:rPr>
          <w:rFonts w:ascii="Times New Roman" w:eastAsia="Calibri" w:hAnsi="Times New Roman" w:cs="Times New Roman"/>
          <w:bCs/>
          <w:sz w:val="28"/>
          <w:szCs w:val="28"/>
          <w:lang w:eastAsia="ru-RU"/>
        </w:rPr>
        <w:t>т</w:t>
      </w:r>
      <w:r w:rsidR="00566576" w:rsidRPr="00CE0780">
        <w:rPr>
          <w:rFonts w:ascii="Times New Roman" w:eastAsia="Calibri" w:hAnsi="Times New Roman" w:cs="Times New Roman"/>
          <w:bCs/>
          <w:sz w:val="28"/>
          <w:szCs w:val="28"/>
          <w:lang w:eastAsia="ru-RU"/>
        </w:rPr>
        <w:t>влечение</w:t>
      </w:r>
      <w:r w:rsidRPr="00CE0780">
        <w:rPr>
          <w:rFonts w:ascii="Times New Roman" w:eastAsia="Calibri" w:hAnsi="Times New Roman" w:cs="Times New Roman"/>
          <w:bCs/>
          <w:sz w:val="28"/>
          <w:szCs w:val="28"/>
          <w:lang w:eastAsia="ru-RU"/>
        </w:rPr>
        <w:t xml:space="preserve"> от цвета позволяет сосредоточить внимание на более точной передаче формы, строения  изображаемых  предметов, движений,  композиции  рисунка.   При   помощи  штриха  можно  рассказать  о  характере  предмета, о свойствах материала, передать его мягкость или  колючесть, доброту или агрессивность, раскрыть образ героя, положительный или, наоборот, отрицательный, выразить свое личное отношение к нему.</w:t>
      </w:r>
    </w:p>
    <w:p w14:paraId="001A6B2E" w14:textId="7BFF1724" w:rsidR="00566576" w:rsidRDefault="00566576"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bookmarkStart w:id="15" w:name="_Hlk86761896"/>
      <w:r w:rsidRPr="006B41F8">
        <w:rPr>
          <w:rFonts w:ascii="Times New Roman" w:eastAsia="Calibri" w:hAnsi="Times New Roman" w:cs="Times New Roman"/>
          <w:sz w:val="28"/>
          <w:szCs w:val="28"/>
          <w:u w:val="single"/>
          <w:lang w:eastAsia="ru-RU"/>
        </w:rPr>
        <w:t>Практика</w:t>
      </w:r>
      <w:r w:rsidR="00C730B9">
        <w:rPr>
          <w:rFonts w:ascii="Times New Roman" w:eastAsia="Calibri" w:hAnsi="Times New Roman" w:cs="Times New Roman"/>
          <w:sz w:val="28"/>
          <w:szCs w:val="28"/>
          <w:u w:val="single"/>
          <w:lang w:eastAsia="ru-RU"/>
        </w:rPr>
        <w:t>.</w:t>
      </w:r>
    </w:p>
    <w:p w14:paraId="73C107CD" w14:textId="1F0D8B73" w:rsidR="00851952" w:rsidRDefault="00851952" w:rsidP="00851952">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bookmarkStart w:id="16" w:name="_Hlk87103131"/>
      <w:r>
        <w:rPr>
          <w:rFonts w:ascii="Times New Roman" w:eastAsia="Calibri" w:hAnsi="Times New Roman" w:cs="Times New Roman"/>
          <w:sz w:val="28"/>
          <w:szCs w:val="28"/>
          <w:lang w:eastAsia="ru-RU"/>
        </w:rPr>
        <w:t xml:space="preserve">Познакомить с </w:t>
      </w:r>
      <w:r w:rsidR="00446562" w:rsidRPr="00446562">
        <w:rPr>
          <w:rFonts w:ascii="Times New Roman" w:eastAsia="Calibri" w:hAnsi="Times New Roman" w:cs="Times New Roman"/>
          <w:sz w:val="28"/>
          <w:szCs w:val="28"/>
          <w:lang w:eastAsia="ru-RU"/>
        </w:rPr>
        <w:t>техник</w:t>
      </w:r>
      <w:r>
        <w:rPr>
          <w:rFonts w:ascii="Times New Roman" w:eastAsia="Calibri" w:hAnsi="Times New Roman" w:cs="Times New Roman"/>
          <w:sz w:val="28"/>
          <w:szCs w:val="28"/>
          <w:lang w:eastAsia="ru-RU"/>
        </w:rPr>
        <w:t>ой</w:t>
      </w:r>
      <w:r w:rsidR="00446562" w:rsidRPr="00446562">
        <w:rPr>
          <w:rFonts w:ascii="Times New Roman" w:eastAsia="Calibri" w:hAnsi="Times New Roman" w:cs="Times New Roman"/>
          <w:sz w:val="28"/>
          <w:szCs w:val="28"/>
          <w:lang w:eastAsia="ru-RU"/>
        </w:rPr>
        <w:t xml:space="preserve"> </w:t>
      </w:r>
      <w:r w:rsidR="00705185">
        <w:rPr>
          <w:rFonts w:ascii="Times New Roman" w:eastAsia="Calibri" w:hAnsi="Times New Roman" w:cs="Times New Roman"/>
          <w:sz w:val="28"/>
          <w:szCs w:val="28"/>
          <w:lang w:eastAsia="ru-RU"/>
        </w:rPr>
        <w:t>«</w:t>
      </w:r>
      <w:r w:rsidR="00446562" w:rsidRPr="00446562">
        <w:rPr>
          <w:rFonts w:ascii="Times New Roman" w:eastAsia="Calibri" w:hAnsi="Times New Roman" w:cs="Times New Roman"/>
          <w:sz w:val="28"/>
          <w:szCs w:val="28"/>
          <w:lang w:eastAsia="ru-RU"/>
        </w:rPr>
        <w:t>рисовани</w:t>
      </w:r>
      <w:r w:rsidR="00705185">
        <w:rPr>
          <w:rFonts w:ascii="Times New Roman" w:eastAsia="Calibri" w:hAnsi="Times New Roman" w:cs="Times New Roman"/>
          <w:sz w:val="28"/>
          <w:szCs w:val="28"/>
          <w:lang w:eastAsia="ru-RU"/>
        </w:rPr>
        <w:t>е</w:t>
      </w:r>
      <w:r>
        <w:rPr>
          <w:rFonts w:ascii="Times New Roman" w:eastAsia="Calibri" w:hAnsi="Times New Roman" w:cs="Times New Roman"/>
          <w:sz w:val="28"/>
          <w:szCs w:val="28"/>
          <w:lang w:eastAsia="ru-RU"/>
        </w:rPr>
        <w:t xml:space="preserve"> </w:t>
      </w:r>
      <w:r w:rsidR="00446562" w:rsidRPr="00C730B9">
        <w:rPr>
          <w:rFonts w:ascii="Times New Roman" w:eastAsia="Calibri" w:hAnsi="Times New Roman" w:cs="Times New Roman"/>
          <w:sz w:val="28"/>
          <w:szCs w:val="28"/>
          <w:lang w:eastAsia="ru-RU"/>
        </w:rPr>
        <w:t>штрихом</w:t>
      </w:r>
      <w:r w:rsidR="00705185">
        <w:rPr>
          <w:rFonts w:ascii="Times New Roman" w:eastAsia="Calibri" w:hAnsi="Times New Roman" w:cs="Times New Roman"/>
          <w:sz w:val="28"/>
          <w:szCs w:val="28"/>
          <w:lang w:eastAsia="ru-RU"/>
        </w:rPr>
        <w:t>»</w:t>
      </w:r>
      <w:r w:rsidR="00446562" w:rsidRPr="00C730B9">
        <w:rPr>
          <w:rFonts w:ascii="Times New Roman" w:eastAsia="Calibri" w:hAnsi="Times New Roman" w:cs="Times New Roman"/>
          <w:sz w:val="28"/>
          <w:szCs w:val="28"/>
          <w:lang w:eastAsia="ru-RU"/>
        </w:rPr>
        <w:t>.</w:t>
      </w:r>
      <w:bookmarkStart w:id="17" w:name="_Hlk87102656"/>
      <w:r w:rsidR="00C730B9" w:rsidRPr="00C730B9">
        <w:rPr>
          <w:rFonts w:ascii="Times New Roman" w:eastAsia="Calibri" w:hAnsi="Times New Roman" w:cs="Times New Roman"/>
          <w:sz w:val="28"/>
          <w:szCs w:val="28"/>
          <w:lang w:eastAsia="ru-RU"/>
        </w:rPr>
        <w:t xml:space="preserve"> </w:t>
      </w:r>
    </w:p>
    <w:p w14:paraId="14C19938" w14:textId="77777777" w:rsidR="00851952" w:rsidRDefault="0063154F" w:rsidP="00851952">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w:t>
      </w:r>
      <w:r w:rsidRPr="00C730B9">
        <w:rPr>
          <w:rFonts w:ascii="Times New Roman" w:eastAsia="Calibri" w:hAnsi="Times New Roman" w:cs="Times New Roman"/>
          <w:sz w:val="28"/>
          <w:szCs w:val="28"/>
          <w:lang w:eastAsia="ru-RU"/>
        </w:rPr>
        <w:t>ыполнить упражнения с использованием данной техники рисования.</w:t>
      </w:r>
    </w:p>
    <w:p w14:paraId="2460375B" w14:textId="77777777" w:rsidR="00851952" w:rsidRDefault="00446562" w:rsidP="00851952">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C730B9">
        <w:rPr>
          <w:rFonts w:ascii="Times New Roman" w:eastAsia="Calibri" w:hAnsi="Times New Roman" w:cs="Times New Roman"/>
          <w:sz w:val="28"/>
          <w:szCs w:val="28"/>
          <w:lang w:eastAsia="ru-RU"/>
        </w:rPr>
        <w:t>Созда</w:t>
      </w:r>
      <w:r w:rsidR="00851952">
        <w:rPr>
          <w:rFonts w:ascii="Times New Roman" w:eastAsia="Calibri" w:hAnsi="Times New Roman" w:cs="Times New Roman"/>
          <w:sz w:val="28"/>
          <w:szCs w:val="28"/>
          <w:lang w:eastAsia="ru-RU"/>
        </w:rPr>
        <w:t>ть</w:t>
      </w:r>
      <w:r w:rsidRPr="00C730B9">
        <w:rPr>
          <w:rFonts w:ascii="Times New Roman" w:eastAsia="Calibri" w:hAnsi="Times New Roman" w:cs="Times New Roman"/>
          <w:sz w:val="28"/>
          <w:szCs w:val="28"/>
          <w:lang w:eastAsia="ru-RU"/>
        </w:rPr>
        <w:t xml:space="preserve"> эстетич</w:t>
      </w:r>
      <w:r w:rsidR="00851952">
        <w:rPr>
          <w:rFonts w:ascii="Times New Roman" w:eastAsia="Calibri" w:hAnsi="Times New Roman" w:cs="Times New Roman"/>
          <w:sz w:val="28"/>
          <w:szCs w:val="28"/>
          <w:lang w:eastAsia="ru-RU"/>
        </w:rPr>
        <w:t>ескую</w:t>
      </w:r>
      <w:r w:rsidRPr="00C730B9">
        <w:rPr>
          <w:rFonts w:ascii="Times New Roman" w:eastAsia="Calibri" w:hAnsi="Times New Roman" w:cs="Times New Roman"/>
          <w:sz w:val="28"/>
          <w:szCs w:val="28"/>
          <w:lang w:eastAsia="ru-RU"/>
        </w:rPr>
        <w:t xml:space="preserve"> работ</w:t>
      </w:r>
      <w:r w:rsidR="00851952">
        <w:rPr>
          <w:rFonts w:ascii="Times New Roman" w:eastAsia="Calibri" w:hAnsi="Times New Roman" w:cs="Times New Roman"/>
          <w:sz w:val="28"/>
          <w:szCs w:val="28"/>
          <w:lang w:eastAsia="ru-RU"/>
        </w:rPr>
        <w:t>у</w:t>
      </w:r>
      <w:r w:rsidRPr="00C730B9">
        <w:rPr>
          <w:rFonts w:ascii="Times New Roman" w:eastAsia="Calibri" w:hAnsi="Times New Roman" w:cs="Times New Roman"/>
          <w:sz w:val="28"/>
          <w:szCs w:val="28"/>
          <w:lang w:eastAsia="ru-RU"/>
        </w:rPr>
        <w:t xml:space="preserve"> с помощью данной техники.</w:t>
      </w:r>
      <w:r w:rsidR="0071619D">
        <w:rPr>
          <w:rFonts w:ascii="Times New Roman" w:eastAsia="Calibri" w:hAnsi="Times New Roman" w:cs="Times New Roman"/>
          <w:sz w:val="28"/>
          <w:szCs w:val="28"/>
          <w:lang w:eastAsia="ru-RU"/>
        </w:rPr>
        <w:t xml:space="preserve"> </w:t>
      </w:r>
    </w:p>
    <w:p w14:paraId="79E33D05" w14:textId="75FE1F7B" w:rsidR="00446562" w:rsidRPr="00C730B9" w:rsidRDefault="00446562" w:rsidP="00851952">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C730B9">
        <w:rPr>
          <w:rFonts w:ascii="Times New Roman" w:eastAsia="Calibri" w:hAnsi="Times New Roman" w:cs="Times New Roman"/>
          <w:sz w:val="28"/>
          <w:szCs w:val="28"/>
          <w:lang w:eastAsia="ru-RU"/>
        </w:rPr>
        <w:t>Прорисо</w:t>
      </w:r>
      <w:r w:rsidR="00851952">
        <w:rPr>
          <w:rFonts w:ascii="Times New Roman" w:eastAsia="Calibri" w:hAnsi="Times New Roman" w:cs="Times New Roman"/>
          <w:sz w:val="28"/>
          <w:szCs w:val="28"/>
          <w:lang w:eastAsia="ru-RU"/>
        </w:rPr>
        <w:t>вать</w:t>
      </w:r>
      <w:r w:rsidRPr="00C730B9">
        <w:rPr>
          <w:rFonts w:ascii="Times New Roman" w:eastAsia="Calibri" w:hAnsi="Times New Roman" w:cs="Times New Roman"/>
          <w:sz w:val="28"/>
          <w:szCs w:val="28"/>
          <w:lang w:eastAsia="ru-RU"/>
        </w:rPr>
        <w:t xml:space="preserve"> детал</w:t>
      </w:r>
      <w:r w:rsidR="00851952">
        <w:rPr>
          <w:rFonts w:ascii="Times New Roman" w:eastAsia="Calibri" w:hAnsi="Times New Roman" w:cs="Times New Roman"/>
          <w:sz w:val="28"/>
          <w:szCs w:val="28"/>
          <w:lang w:eastAsia="ru-RU"/>
        </w:rPr>
        <w:t>и</w:t>
      </w:r>
      <w:r w:rsidRPr="00C730B9">
        <w:rPr>
          <w:rFonts w:ascii="Times New Roman" w:eastAsia="Calibri" w:hAnsi="Times New Roman" w:cs="Times New Roman"/>
          <w:sz w:val="28"/>
          <w:szCs w:val="28"/>
          <w:lang w:eastAsia="ru-RU"/>
        </w:rPr>
        <w:t xml:space="preserve"> рисунка</w:t>
      </w:r>
      <w:bookmarkEnd w:id="17"/>
      <w:r w:rsidRPr="00C730B9">
        <w:rPr>
          <w:rFonts w:ascii="Times New Roman" w:eastAsia="Calibri" w:hAnsi="Times New Roman" w:cs="Times New Roman"/>
          <w:sz w:val="28"/>
          <w:szCs w:val="28"/>
          <w:lang w:eastAsia="ru-RU"/>
        </w:rPr>
        <w:t>.</w:t>
      </w:r>
    </w:p>
    <w:bookmarkEnd w:id="16"/>
    <w:p w14:paraId="134E06D6" w14:textId="77777777" w:rsidR="00C730B9" w:rsidRPr="00CE0780" w:rsidRDefault="00C730B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566576">
        <w:rPr>
          <w:rFonts w:ascii="Times New Roman" w:eastAsia="Calibri" w:hAnsi="Times New Roman" w:cs="Times New Roman"/>
          <w:b/>
          <w:bCs/>
          <w:i/>
          <w:sz w:val="28"/>
          <w:szCs w:val="28"/>
          <w:lang w:eastAsia="ru-RU"/>
        </w:rPr>
        <w:t>Материал</w:t>
      </w:r>
      <w:r w:rsidRPr="00566576">
        <w:rPr>
          <w:rFonts w:ascii="Times New Roman" w:eastAsia="Calibri" w:hAnsi="Times New Roman" w:cs="Times New Roman"/>
          <w:bCs/>
          <w:sz w:val="28"/>
          <w:szCs w:val="28"/>
          <w:lang w:eastAsia="ru-RU"/>
        </w:rPr>
        <w:t>:</w:t>
      </w:r>
      <w:r w:rsidRPr="00566576">
        <w:t xml:space="preserve"> </w:t>
      </w:r>
      <w:r w:rsidRPr="00566576">
        <w:rPr>
          <w:rFonts w:ascii="Times New Roman" w:eastAsia="Calibri" w:hAnsi="Times New Roman" w:cs="Times New Roman"/>
          <w:bCs/>
          <w:sz w:val="28"/>
          <w:szCs w:val="28"/>
          <w:lang w:eastAsia="ru-RU"/>
        </w:rPr>
        <w:t>альбомный лист</w:t>
      </w:r>
      <w:r>
        <w:rPr>
          <w:rFonts w:ascii="Times New Roman" w:eastAsia="Calibri" w:hAnsi="Times New Roman" w:cs="Times New Roman"/>
          <w:bCs/>
          <w:sz w:val="28"/>
          <w:szCs w:val="28"/>
          <w:lang w:eastAsia="ru-RU"/>
        </w:rPr>
        <w:t xml:space="preserve">, </w:t>
      </w:r>
      <w:r w:rsidRPr="00566576">
        <w:rPr>
          <w:rFonts w:ascii="Times New Roman" w:eastAsia="Calibri" w:hAnsi="Times New Roman" w:cs="Times New Roman"/>
          <w:bCs/>
          <w:sz w:val="28"/>
          <w:szCs w:val="28"/>
          <w:lang w:eastAsia="ru-RU"/>
        </w:rPr>
        <w:t>простой карандаш ТМ</w:t>
      </w:r>
      <w:r>
        <w:rPr>
          <w:rFonts w:ascii="Times New Roman" w:eastAsia="Calibri" w:hAnsi="Times New Roman" w:cs="Times New Roman"/>
          <w:bCs/>
          <w:sz w:val="28"/>
          <w:szCs w:val="28"/>
          <w:lang w:eastAsia="ru-RU"/>
        </w:rPr>
        <w:t>.</w:t>
      </w:r>
    </w:p>
    <w:p w14:paraId="2281ED46" w14:textId="246D9697" w:rsidR="00566576" w:rsidRPr="00566576" w:rsidRDefault="00566576"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446562">
        <w:rPr>
          <w:rFonts w:ascii="Times New Roman" w:eastAsia="Calibri" w:hAnsi="Times New Roman" w:cs="Times New Roman"/>
          <w:sz w:val="28"/>
          <w:szCs w:val="28"/>
          <w:u w:val="single"/>
          <w:lang w:eastAsia="ru-RU"/>
        </w:rPr>
        <w:t>Темы для работ:</w:t>
      </w:r>
      <w:r w:rsidRPr="00566576">
        <w:rPr>
          <w:rFonts w:ascii="Times New Roman" w:eastAsia="Arial Unicode MS" w:hAnsi="Times New Roman" w:cs="Times New Roman"/>
          <w:b/>
          <w:bCs/>
          <w:iCs/>
          <w:kern w:val="2"/>
          <w:sz w:val="28"/>
          <w:szCs w:val="28"/>
        </w:rPr>
        <w:t xml:space="preserve"> </w:t>
      </w:r>
      <w:bookmarkEnd w:id="15"/>
      <w:r w:rsidRPr="00566576">
        <w:rPr>
          <w:rFonts w:ascii="Times New Roman" w:eastAsia="Calibri" w:hAnsi="Times New Roman" w:cs="Times New Roman"/>
          <w:iCs/>
          <w:sz w:val="28"/>
          <w:szCs w:val="28"/>
          <w:lang w:eastAsia="ru-RU"/>
        </w:rPr>
        <w:t>«Колючая сказка»</w:t>
      </w:r>
      <w:r>
        <w:rPr>
          <w:rFonts w:ascii="Times New Roman" w:eastAsia="Calibri" w:hAnsi="Times New Roman" w:cs="Times New Roman"/>
          <w:iCs/>
          <w:sz w:val="28"/>
          <w:szCs w:val="28"/>
          <w:lang w:eastAsia="ru-RU"/>
        </w:rPr>
        <w:t>.</w:t>
      </w:r>
    </w:p>
    <w:p w14:paraId="3DAA7A68" w14:textId="0E27141D" w:rsidR="00566576" w:rsidRDefault="00566576"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01EEFFF6" w14:textId="2BCE8E1E" w:rsidR="00892241" w:rsidRPr="00A43764" w:rsidRDefault="00A43764" w:rsidP="0050547B">
      <w:pPr>
        <w:widowControl w:val="0"/>
        <w:tabs>
          <w:tab w:val="left" w:pos="975"/>
        </w:tabs>
        <w:suppressAutoHyphens/>
        <w:spacing w:after="0" w:line="240" w:lineRule="auto"/>
        <w:ind w:firstLine="709"/>
        <w:jc w:val="both"/>
        <w:rPr>
          <w:rFonts w:ascii="Times New Roman" w:eastAsia="Arial Unicode MS" w:hAnsi="Times New Roman" w:cs="Times New Roman"/>
          <w:b/>
          <w:bCs/>
          <w:kern w:val="2"/>
          <w:sz w:val="28"/>
          <w:szCs w:val="28"/>
        </w:rPr>
      </w:pPr>
      <w:r w:rsidRPr="006B41F8">
        <w:rPr>
          <w:rFonts w:ascii="Times New Roman" w:eastAsia="Calibri" w:hAnsi="Times New Roman" w:cs="Times New Roman"/>
          <w:b/>
          <w:sz w:val="28"/>
          <w:szCs w:val="28"/>
          <w:lang w:eastAsia="ru-RU"/>
        </w:rPr>
        <w:t xml:space="preserve">Тема </w:t>
      </w:r>
      <w:r w:rsidR="00892241">
        <w:rPr>
          <w:rFonts w:ascii="Times New Roman" w:eastAsia="Calibri" w:hAnsi="Times New Roman" w:cs="Times New Roman"/>
          <w:b/>
          <w:sz w:val="28"/>
          <w:szCs w:val="28"/>
          <w:lang w:eastAsia="ru-RU"/>
        </w:rPr>
        <w:t>5</w:t>
      </w:r>
      <w:r w:rsidRPr="006B41F8">
        <w:rPr>
          <w:rFonts w:ascii="Times New Roman" w:eastAsia="Calibri" w:hAnsi="Times New Roman" w:cs="Times New Roman"/>
          <w:b/>
          <w:sz w:val="28"/>
          <w:szCs w:val="28"/>
          <w:lang w:eastAsia="ru-RU"/>
        </w:rPr>
        <w:t xml:space="preserve">.  </w:t>
      </w:r>
      <w:r w:rsidR="00892241" w:rsidRPr="00A43764">
        <w:rPr>
          <w:rFonts w:ascii="Times New Roman" w:eastAsia="Arial Unicode MS" w:hAnsi="Times New Roman" w:cs="Times New Roman"/>
          <w:b/>
          <w:bCs/>
          <w:kern w:val="2"/>
          <w:sz w:val="28"/>
          <w:szCs w:val="28"/>
        </w:rPr>
        <w:t>Рисование в технике пуантилизм.</w:t>
      </w:r>
    </w:p>
    <w:p w14:paraId="0C3B4A2C" w14:textId="487B7E10" w:rsidR="00A43764" w:rsidRDefault="00A43764"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6B41F8">
        <w:rPr>
          <w:rFonts w:ascii="Times New Roman" w:eastAsia="Calibri" w:hAnsi="Times New Roman" w:cs="Times New Roman"/>
          <w:sz w:val="28"/>
          <w:szCs w:val="28"/>
          <w:u w:val="single"/>
          <w:lang w:eastAsia="ru-RU"/>
        </w:rPr>
        <w:t>Теория</w:t>
      </w:r>
      <w:r w:rsidR="00C730B9">
        <w:rPr>
          <w:rFonts w:ascii="Times New Roman" w:eastAsia="Calibri" w:hAnsi="Times New Roman" w:cs="Times New Roman"/>
          <w:sz w:val="28"/>
          <w:szCs w:val="28"/>
          <w:u w:val="single"/>
          <w:lang w:eastAsia="ru-RU"/>
        </w:rPr>
        <w:t>.</w:t>
      </w:r>
    </w:p>
    <w:p w14:paraId="51C3D480" w14:textId="1F4E1648" w:rsidR="00A43764" w:rsidRPr="00A43764" w:rsidRDefault="00A43764" w:rsidP="0050547B">
      <w:pPr>
        <w:widowControl w:val="0"/>
        <w:tabs>
          <w:tab w:val="left" w:pos="975"/>
        </w:tabs>
        <w:suppressAutoHyphens/>
        <w:spacing w:after="0" w:line="240" w:lineRule="auto"/>
        <w:ind w:firstLine="709"/>
        <w:jc w:val="both"/>
        <w:rPr>
          <w:rFonts w:ascii="Times New Roman" w:eastAsia="Arial Unicode MS" w:hAnsi="Times New Roman" w:cs="Times New Roman"/>
          <w:kern w:val="2"/>
          <w:sz w:val="28"/>
          <w:szCs w:val="28"/>
        </w:rPr>
      </w:pPr>
      <w:r w:rsidRPr="00A43764">
        <w:rPr>
          <w:rFonts w:ascii="Times New Roman" w:eastAsia="Arial Unicode MS" w:hAnsi="Times New Roman" w:cs="Times New Roman"/>
          <w:kern w:val="2"/>
          <w:sz w:val="28"/>
          <w:szCs w:val="28"/>
        </w:rPr>
        <w:t xml:space="preserve">   Пуантилизм (фр. </w:t>
      </w:r>
      <w:proofErr w:type="spellStart"/>
      <w:r w:rsidRPr="00A43764">
        <w:rPr>
          <w:rFonts w:ascii="Times New Roman" w:eastAsia="Arial Unicode MS" w:hAnsi="Times New Roman" w:cs="Times New Roman"/>
          <w:kern w:val="2"/>
          <w:sz w:val="28"/>
          <w:szCs w:val="28"/>
        </w:rPr>
        <w:t>Pointillisme</w:t>
      </w:r>
      <w:proofErr w:type="spellEnd"/>
      <w:r w:rsidRPr="00A43764">
        <w:rPr>
          <w:rFonts w:ascii="Times New Roman" w:eastAsia="Arial Unicode MS" w:hAnsi="Times New Roman" w:cs="Times New Roman"/>
          <w:kern w:val="2"/>
          <w:sz w:val="28"/>
          <w:szCs w:val="28"/>
        </w:rPr>
        <w:t>, буквально «</w:t>
      </w:r>
      <w:proofErr w:type="spellStart"/>
      <w:r w:rsidRPr="00A43764">
        <w:rPr>
          <w:rFonts w:ascii="Times New Roman" w:eastAsia="Arial Unicode MS" w:hAnsi="Times New Roman" w:cs="Times New Roman"/>
          <w:kern w:val="2"/>
          <w:sz w:val="28"/>
          <w:szCs w:val="28"/>
        </w:rPr>
        <w:t>точечность</w:t>
      </w:r>
      <w:proofErr w:type="spellEnd"/>
      <w:r w:rsidRPr="00A43764">
        <w:rPr>
          <w:rFonts w:ascii="Times New Roman" w:eastAsia="Arial Unicode MS" w:hAnsi="Times New Roman" w:cs="Times New Roman"/>
          <w:kern w:val="2"/>
          <w:sz w:val="28"/>
          <w:szCs w:val="28"/>
        </w:rPr>
        <w:t xml:space="preserve">», фр. </w:t>
      </w:r>
      <w:proofErr w:type="spellStart"/>
      <w:r w:rsidRPr="00A43764">
        <w:rPr>
          <w:rFonts w:ascii="Times New Roman" w:eastAsia="Arial Unicode MS" w:hAnsi="Times New Roman" w:cs="Times New Roman"/>
          <w:kern w:val="2"/>
          <w:sz w:val="28"/>
          <w:szCs w:val="28"/>
        </w:rPr>
        <w:t>point</w:t>
      </w:r>
      <w:proofErr w:type="spellEnd"/>
      <w:r w:rsidRPr="00A43764">
        <w:rPr>
          <w:rFonts w:ascii="Times New Roman" w:eastAsia="Arial Unicode MS" w:hAnsi="Times New Roman" w:cs="Times New Roman"/>
          <w:kern w:val="2"/>
          <w:sz w:val="28"/>
          <w:szCs w:val="28"/>
        </w:rPr>
        <w:t xml:space="preserve"> — точка) – это направление в изобразительном искусстве, родоначальником которого считается французский художник-</w:t>
      </w:r>
      <w:proofErr w:type="spellStart"/>
      <w:r w:rsidRPr="00A43764">
        <w:rPr>
          <w:rFonts w:ascii="Times New Roman" w:eastAsia="Arial Unicode MS" w:hAnsi="Times New Roman" w:cs="Times New Roman"/>
          <w:kern w:val="2"/>
          <w:sz w:val="28"/>
          <w:szCs w:val="28"/>
        </w:rPr>
        <w:t>неоимпрессионист</w:t>
      </w:r>
      <w:proofErr w:type="spellEnd"/>
      <w:r w:rsidRPr="00A43764">
        <w:rPr>
          <w:rFonts w:ascii="Times New Roman" w:eastAsia="Arial Unicode MS" w:hAnsi="Times New Roman" w:cs="Times New Roman"/>
          <w:kern w:val="2"/>
          <w:sz w:val="28"/>
          <w:szCs w:val="28"/>
        </w:rPr>
        <w:t xml:space="preserve"> Жорж </w:t>
      </w:r>
      <w:proofErr w:type="spellStart"/>
      <w:r w:rsidRPr="00A43764">
        <w:rPr>
          <w:rFonts w:ascii="Times New Roman" w:eastAsia="Arial Unicode MS" w:hAnsi="Times New Roman" w:cs="Times New Roman"/>
          <w:kern w:val="2"/>
          <w:sz w:val="28"/>
          <w:szCs w:val="28"/>
        </w:rPr>
        <w:t>Сёра</w:t>
      </w:r>
      <w:proofErr w:type="spellEnd"/>
      <w:r w:rsidRPr="00A43764">
        <w:rPr>
          <w:rFonts w:ascii="Times New Roman" w:eastAsia="Arial Unicode MS" w:hAnsi="Times New Roman" w:cs="Times New Roman"/>
          <w:kern w:val="2"/>
          <w:sz w:val="28"/>
          <w:szCs w:val="28"/>
        </w:rPr>
        <w:t xml:space="preserve">. Как очевидно из названия, пуантилизм – это рисование точками (точечными мазками). И, следовательно, эта техника вполне по силам детям </w:t>
      </w:r>
      <w:r w:rsidR="00AC748A">
        <w:rPr>
          <w:rFonts w:ascii="Times New Roman" w:eastAsia="Arial Unicode MS" w:hAnsi="Times New Roman" w:cs="Times New Roman"/>
          <w:kern w:val="2"/>
          <w:sz w:val="28"/>
          <w:szCs w:val="28"/>
        </w:rPr>
        <w:t>с ограниченными возможностями здоровья</w:t>
      </w:r>
      <w:r w:rsidRPr="00A43764">
        <w:rPr>
          <w:rFonts w:ascii="Times New Roman" w:eastAsia="Arial Unicode MS" w:hAnsi="Times New Roman" w:cs="Times New Roman"/>
          <w:kern w:val="2"/>
          <w:sz w:val="28"/>
          <w:szCs w:val="28"/>
        </w:rPr>
        <w:t>. Но, чем же тогда отличается пуантилизм от техники рисования тычком или, например, пальчиковой живописи? Кроме очевидного, на первый взгляд пуантилизм основан на строгой научной физико-математической базе, краски на палитре не смешиваются, яркие, контрастные цвета наносятся точками, и подразумевается, что смешение красок происходит за счет оптического эффекта прямо на сетчатке глаза. И если зритель смотрит на картину с близкого расстояния, то рисунок совсем не виден, но если глянуть издалека, то сразу видна картина целиком. То есть, рисуя дерево, мы на ствол можем нанести красные, зелёные, жёлтые точки (получаем коричневый цвет, а крону нарисовать жёлтыми и синими точками (зелёный цвет), или взять красный и жёлтый (осеннее дерево).</w:t>
      </w:r>
    </w:p>
    <w:p w14:paraId="2BC5F027" w14:textId="1E7D503A" w:rsidR="00892241" w:rsidRDefault="0089224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bookmarkStart w:id="18" w:name="_Hlk86762566"/>
      <w:r w:rsidRPr="006B41F8">
        <w:rPr>
          <w:rFonts w:ascii="Times New Roman" w:eastAsia="Calibri" w:hAnsi="Times New Roman" w:cs="Times New Roman"/>
          <w:sz w:val="28"/>
          <w:szCs w:val="28"/>
          <w:u w:val="single"/>
          <w:lang w:eastAsia="ru-RU"/>
        </w:rPr>
        <w:t>Практика</w:t>
      </w:r>
      <w:r w:rsidR="00C730B9">
        <w:rPr>
          <w:rFonts w:ascii="Times New Roman" w:eastAsia="Calibri" w:hAnsi="Times New Roman" w:cs="Times New Roman"/>
          <w:sz w:val="28"/>
          <w:szCs w:val="28"/>
          <w:u w:val="single"/>
          <w:lang w:eastAsia="ru-RU"/>
        </w:rPr>
        <w:t>.</w:t>
      </w:r>
    </w:p>
    <w:p w14:paraId="679C9714" w14:textId="232449B3"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19" w:name="_Hlk87103457"/>
      <w:r w:rsidRPr="00AC748A">
        <w:rPr>
          <w:rFonts w:ascii="Times New Roman" w:eastAsia="Calibri" w:hAnsi="Times New Roman" w:cs="Times New Roman"/>
          <w:sz w:val="28"/>
          <w:szCs w:val="28"/>
          <w:lang w:eastAsia="ru-RU"/>
        </w:rPr>
        <w:t xml:space="preserve">Познакомить с техникой рисования </w:t>
      </w:r>
      <w:r w:rsidR="00705185">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пуантилизм</w:t>
      </w:r>
      <w:r w:rsidR="00705185">
        <w:rPr>
          <w:rFonts w:ascii="Times New Roman" w:eastAsia="Calibri" w:hAnsi="Times New Roman" w:cs="Times New Roman"/>
          <w:sz w:val="28"/>
          <w:szCs w:val="28"/>
          <w:lang w:eastAsia="ru-RU"/>
        </w:rPr>
        <w:t>»</w:t>
      </w:r>
      <w:r w:rsidRPr="00AC748A">
        <w:rPr>
          <w:rFonts w:ascii="Times New Roman" w:eastAsia="Calibri" w:hAnsi="Times New Roman" w:cs="Times New Roman"/>
          <w:sz w:val="28"/>
          <w:szCs w:val="28"/>
          <w:lang w:eastAsia="ru-RU"/>
        </w:rPr>
        <w:t xml:space="preserve">. </w:t>
      </w:r>
    </w:p>
    <w:p w14:paraId="7D5CB633" w14:textId="77777777"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C748A">
        <w:rPr>
          <w:rFonts w:ascii="Times New Roman" w:eastAsia="Calibri" w:hAnsi="Times New Roman" w:cs="Times New Roman"/>
          <w:sz w:val="28"/>
          <w:szCs w:val="28"/>
          <w:lang w:eastAsia="ru-RU"/>
        </w:rPr>
        <w:lastRenderedPageBreak/>
        <w:t>Выполнить упражнения с использованием данной техники рисования.</w:t>
      </w:r>
    </w:p>
    <w:p w14:paraId="68C6BDDB" w14:textId="77777777"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C748A">
        <w:rPr>
          <w:rFonts w:ascii="Times New Roman" w:eastAsia="Calibri" w:hAnsi="Times New Roman" w:cs="Times New Roman"/>
          <w:sz w:val="28"/>
          <w:szCs w:val="28"/>
          <w:lang w:eastAsia="ru-RU"/>
        </w:rPr>
        <w:t xml:space="preserve">Создать эстетическую работу с помощью данной техники. </w:t>
      </w:r>
    </w:p>
    <w:bookmarkEnd w:id="19"/>
    <w:p w14:paraId="451CE730" w14:textId="0528A49C" w:rsidR="00C730B9" w:rsidRPr="00892241" w:rsidRDefault="00C730B9" w:rsidP="0050547B">
      <w:pPr>
        <w:autoSpaceDE w:val="0"/>
        <w:autoSpaceDN w:val="0"/>
        <w:adjustRightInd w:val="0"/>
        <w:spacing w:after="0" w:line="240" w:lineRule="auto"/>
        <w:ind w:firstLine="709"/>
        <w:jc w:val="both"/>
        <w:rPr>
          <w:rFonts w:ascii="Times New Roman" w:eastAsia="Arial Unicode MS" w:hAnsi="Times New Roman" w:cs="Times New Roman"/>
          <w:kern w:val="2"/>
          <w:sz w:val="28"/>
          <w:szCs w:val="28"/>
        </w:rPr>
      </w:pPr>
      <w:r w:rsidRPr="00566576">
        <w:rPr>
          <w:rFonts w:ascii="Times New Roman" w:eastAsia="Calibri" w:hAnsi="Times New Roman" w:cs="Times New Roman"/>
          <w:b/>
          <w:bCs/>
          <w:i/>
          <w:sz w:val="28"/>
          <w:szCs w:val="28"/>
          <w:lang w:eastAsia="ru-RU"/>
        </w:rPr>
        <w:t>Материал</w:t>
      </w:r>
      <w:r w:rsidRPr="00566576">
        <w:rPr>
          <w:rFonts w:ascii="Times New Roman" w:eastAsia="Calibri" w:hAnsi="Times New Roman" w:cs="Times New Roman"/>
          <w:bCs/>
          <w:sz w:val="28"/>
          <w:szCs w:val="28"/>
          <w:lang w:eastAsia="ru-RU"/>
        </w:rPr>
        <w:t>:</w:t>
      </w:r>
      <w:r w:rsidRPr="00566576">
        <w:t xml:space="preserve"> </w:t>
      </w:r>
      <w:r w:rsidRPr="00566576">
        <w:rPr>
          <w:rFonts w:ascii="Times New Roman" w:eastAsia="Calibri" w:hAnsi="Times New Roman" w:cs="Times New Roman"/>
          <w:bCs/>
          <w:sz w:val="28"/>
          <w:szCs w:val="28"/>
          <w:lang w:eastAsia="ru-RU"/>
        </w:rPr>
        <w:t>альбомный лист</w:t>
      </w:r>
      <w:r>
        <w:rPr>
          <w:rFonts w:ascii="Times New Roman" w:eastAsia="Calibri" w:hAnsi="Times New Roman" w:cs="Times New Roman"/>
          <w:bCs/>
          <w:sz w:val="28"/>
          <w:szCs w:val="28"/>
          <w:lang w:eastAsia="ru-RU"/>
        </w:rPr>
        <w:t xml:space="preserve">, </w:t>
      </w:r>
      <w:r w:rsidRPr="00892241">
        <w:rPr>
          <w:rFonts w:ascii="Times New Roman" w:eastAsia="Arial Unicode MS" w:hAnsi="Times New Roman" w:cs="Times New Roman"/>
          <w:kern w:val="2"/>
          <w:sz w:val="28"/>
          <w:szCs w:val="28"/>
        </w:rPr>
        <w:t>гуашь, акварельные краски, непроливайки, ватные палочки, влажные салфетки,</w:t>
      </w:r>
      <w:r>
        <w:rPr>
          <w:rFonts w:ascii="Times New Roman" w:eastAsia="Calibri" w:hAnsi="Times New Roman" w:cs="Times New Roman"/>
          <w:sz w:val="28"/>
          <w:szCs w:val="28"/>
        </w:rPr>
        <w:t xml:space="preserve"> </w:t>
      </w:r>
      <w:r w:rsidRPr="00892241">
        <w:rPr>
          <w:rFonts w:ascii="Times New Roman" w:eastAsia="Calibri" w:hAnsi="Times New Roman" w:cs="Times New Roman"/>
          <w:sz w:val="28"/>
          <w:szCs w:val="28"/>
        </w:rPr>
        <w:t>пластилин, фломастеры, клей ПВА, кисть, кружки из цветной бумаги,</w:t>
      </w:r>
      <w:r w:rsidRPr="00892241">
        <w:rPr>
          <w:rFonts w:ascii="Times New Roman" w:eastAsia="Arial Unicode MS" w:hAnsi="Times New Roman" w:cs="Times New Roman"/>
          <w:kern w:val="2"/>
          <w:sz w:val="28"/>
          <w:szCs w:val="28"/>
        </w:rPr>
        <w:t xml:space="preserve"> простой карандаш, ластик.</w:t>
      </w:r>
    </w:p>
    <w:p w14:paraId="48EFE48D" w14:textId="46C18EC8" w:rsidR="00A43764" w:rsidRDefault="0089224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C730B9">
        <w:rPr>
          <w:rFonts w:ascii="Times New Roman" w:eastAsia="Calibri" w:hAnsi="Times New Roman" w:cs="Times New Roman"/>
          <w:sz w:val="28"/>
          <w:szCs w:val="28"/>
          <w:u w:val="single"/>
          <w:lang w:eastAsia="ru-RU"/>
        </w:rPr>
        <w:t>Темы для работ</w:t>
      </w:r>
      <w:r>
        <w:rPr>
          <w:rFonts w:ascii="Times New Roman" w:eastAsia="Calibri" w:hAnsi="Times New Roman" w:cs="Times New Roman"/>
          <w:sz w:val="28"/>
          <w:szCs w:val="28"/>
          <w:lang w:eastAsia="ru-RU"/>
        </w:rPr>
        <w:t>:</w:t>
      </w:r>
      <w:bookmarkEnd w:id="18"/>
      <w:r w:rsidRPr="00892241">
        <w:t xml:space="preserve"> </w:t>
      </w:r>
      <w:r w:rsidRPr="00892241">
        <w:rPr>
          <w:rFonts w:ascii="Times New Roman" w:eastAsia="Calibri" w:hAnsi="Times New Roman" w:cs="Times New Roman"/>
          <w:sz w:val="28"/>
          <w:szCs w:val="28"/>
          <w:lang w:eastAsia="ru-RU"/>
        </w:rPr>
        <w:t>«Осень - волшебница»</w:t>
      </w:r>
      <w:r>
        <w:rPr>
          <w:rFonts w:ascii="Times New Roman" w:eastAsia="Calibri" w:hAnsi="Times New Roman" w:cs="Times New Roman"/>
          <w:sz w:val="28"/>
          <w:szCs w:val="28"/>
          <w:lang w:eastAsia="ru-RU"/>
        </w:rPr>
        <w:t xml:space="preserve">, </w:t>
      </w:r>
      <w:r w:rsidRPr="00892241">
        <w:rPr>
          <w:rFonts w:ascii="Times New Roman" w:eastAsia="Calibri" w:hAnsi="Times New Roman" w:cs="Times New Roman"/>
          <w:sz w:val="28"/>
          <w:szCs w:val="28"/>
          <w:lang w:eastAsia="ru-RU"/>
        </w:rPr>
        <w:t>«Рыбки в аквариуме».</w:t>
      </w:r>
    </w:p>
    <w:p w14:paraId="779A1C8E" w14:textId="77777777" w:rsidR="00566576" w:rsidRDefault="00566576"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5F0CCB10" w14:textId="4FCB3FA8" w:rsidR="00026DED" w:rsidRPr="00026DED" w:rsidRDefault="006B41F8" w:rsidP="0050547B">
      <w:pPr>
        <w:widowControl w:val="0"/>
        <w:suppressAutoHyphens/>
        <w:spacing w:after="0" w:line="240" w:lineRule="auto"/>
        <w:ind w:firstLine="709"/>
        <w:jc w:val="both"/>
        <w:rPr>
          <w:rFonts w:ascii="Times New Roman" w:eastAsia="Arial Unicode MS" w:hAnsi="Times New Roman" w:cs="Times New Roman"/>
          <w:kern w:val="2"/>
          <w:sz w:val="28"/>
          <w:szCs w:val="28"/>
        </w:rPr>
      </w:pPr>
      <w:bookmarkStart w:id="20" w:name="_Hlk86761815"/>
      <w:bookmarkStart w:id="21" w:name="_Hlk86762486"/>
      <w:r w:rsidRPr="006B41F8">
        <w:rPr>
          <w:rFonts w:ascii="Times New Roman" w:eastAsia="Calibri" w:hAnsi="Times New Roman" w:cs="Times New Roman"/>
          <w:b/>
          <w:sz w:val="28"/>
          <w:szCs w:val="28"/>
          <w:lang w:eastAsia="ru-RU"/>
        </w:rPr>
        <w:t xml:space="preserve">Тема </w:t>
      </w:r>
      <w:r w:rsidR="00026DED">
        <w:rPr>
          <w:rFonts w:ascii="Times New Roman" w:eastAsia="Calibri" w:hAnsi="Times New Roman" w:cs="Times New Roman"/>
          <w:b/>
          <w:sz w:val="28"/>
          <w:szCs w:val="28"/>
          <w:lang w:eastAsia="ru-RU"/>
        </w:rPr>
        <w:t>6</w:t>
      </w:r>
      <w:r w:rsidRPr="006B41F8">
        <w:rPr>
          <w:rFonts w:ascii="Times New Roman" w:eastAsia="Calibri" w:hAnsi="Times New Roman" w:cs="Times New Roman"/>
          <w:b/>
          <w:sz w:val="28"/>
          <w:szCs w:val="28"/>
          <w:lang w:eastAsia="ru-RU"/>
        </w:rPr>
        <w:t xml:space="preserve">.  </w:t>
      </w:r>
      <w:r w:rsidR="00026DED" w:rsidRPr="00026DED">
        <w:rPr>
          <w:rFonts w:ascii="Times New Roman" w:eastAsia="Arial Unicode MS" w:hAnsi="Times New Roman" w:cs="Times New Roman"/>
          <w:b/>
          <w:bCs/>
          <w:kern w:val="2"/>
          <w:sz w:val="28"/>
          <w:szCs w:val="28"/>
        </w:rPr>
        <w:t>Проступающий рисунок.</w:t>
      </w:r>
    </w:p>
    <w:p w14:paraId="6E16CD48" w14:textId="02C0C6A9" w:rsidR="006B41F8" w:rsidRDefault="006B41F8"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6B41F8">
        <w:rPr>
          <w:rFonts w:ascii="Times New Roman" w:eastAsia="Calibri" w:hAnsi="Times New Roman" w:cs="Times New Roman"/>
          <w:sz w:val="28"/>
          <w:szCs w:val="28"/>
          <w:u w:val="single"/>
          <w:lang w:eastAsia="ru-RU"/>
        </w:rPr>
        <w:t>Теория</w:t>
      </w:r>
      <w:bookmarkEnd w:id="20"/>
      <w:r w:rsidR="0071619D">
        <w:rPr>
          <w:rFonts w:ascii="Times New Roman" w:eastAsia="Calibri" w:hAnsi="Times New Roman" w:cs="Times New Roman"/>
          <w:sz w:val="28"/>
          <w:szCs w:val="28"/>
          <w:u w:val="single"/>
          <w:lang w:eastAsia="ru-RU"/>
        </w:rPr>
        <w:t>.</w:t>
      </w:r>
    </w:p>
    <w:p w14:paraId="6CC4E3CA" w14:textId="7035A898" w:rsidR="00096DDE" w:rsidRPr="00265EBE"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26DED">
        <w:rPr>
          <w:rFonts w:ascii="Times New Roman" w:eastAsia="Arial Unicode MS" w:hAnsi="Times New Roman" w:cs="Times New Roman"/>
          <w:kern w:val="2"/>
          <w:sz w:val="28"/>
          <w:szCs w:val="28"/>
        </w:rPr>
        <w:t>Это техника  работы восковыми мелками и акварелью, она очень простая, но эффектная. На первый взгляд, кажется, что эти два материала несовместимы, поскольку воск отталкивает воду. Но именно это свойство и позволяет добиваться удивительных результатов – картины, нарисованные восковыми мелками и акварелью необычайно выразительны.</w:t>
      </w:r>
      <w:r w:rsidRPr="00026DED">
        <w:rPr>
          <w:rFonts w:ascii="Times New Roman" w:eastAsia="Arial Unicode MS" w:hAnsi="Times New Roman" w:cs="Times New Roman"/>
          <w:kern w:val="2"/>
          <w:sz w:val="28"/>
          <w:szCs w:val="28"/>
        </w:rPr>
        <w:br/>
        <w:t xml:space="preserve">    Особых секретов в этой технике нет: сначала нужно нарисовать «восковую» картинку, а затем закрасить ее акварельной краской. </w:t>
      </w:r>
      <w:r w:rsidR="00096DDE" w:rsidRPr="00265EBE">
        <w:rPr>
          <w:rFonts w:ascii="Times New Roman" w:eastAsia="Calibri" w:hAnsi="Times New Roman" w:cs="Times New Roman"/>
          <w:sz w:val="28"/>
          <w:szCs w:val="28"/>
          <w:lang w:eastAsia="ru-RU"/>
        </w:rPr>
        <w:t xml:space="preserve">Акварель скатывается с изображения, рисунок как бы проступает, проявляется. </w:t>
      </w:r>
      <w:r w:rsidR="00AC748A">
        <w:rPr>
          <w:rFonts w:ascii="Times New Roman" w:eastAsia="Calibri" w:hAnsi="Times New Roman" w:cs="Times New Roman"/>
          <w:sz w:val="28"/>
          <w:szCs w:val="28"/>
          <w:lang w:eastAsia="ru-RU"/>
        </w:rPr>
        <w:t>Важно знать, что</w:t>
      </w:r>
      <w:r w:rsidR="00096DDE" w:rsidRPr="00265EBE">
        <w:rPr>
          <w:rFonts w:ascii="Times New Roman" w:eastAsia="Calibri" w:hAnsi="Times New Roman" w:cs="Times New Roman"/>
          <w:sz w:val="28"/>
          <w:szCs w:val="28"/>
          <w:lang w:eastAsia="ru-RU"/>
        </w:rPr>
        <w:t xml:space="preserve"> </w:t>
      </w:r>
      <w:r w:rsidR="00AC748A" w:rsidRPr="00265EBE">
        <w:rPr>
          <w:rFonts w:ascii="Times New Roman" w:eastAsia="Calibri" w:hAnsi="Times New Roman" w:cs="Times New Roman"/>
          <w:sz w:val="28"/>
          <w:szCs w:val="28"/>
          <w:lang w:eastAsia="ru-RU"/>
        </w:rPr>
        <w:t xml:space="preserve">на восковой карандаш </w:t>
      </w:r>
      <w:r w:rsidR="00096DDE" w:rsidRPr="00265EBE">
        <w:rPr>
          <w:rFonts w:ascii="Times New Roman" w:eastAsia="Calibri" w:hAnsi="Times New Roman" w:cs="Times New Roman"/>
          <w:sz w:val="28"/>
          <w:szCs w:val="28"/>
          <w:lang w:eastAsia="ru-RU"/>
        </w:rPr>
        <w:t xml:space="preserve">должен быть нажим так, чтобы след от него был чётким, ярким. </w:t>
      </w:r>
    </w:p>
    <w:p w14:paraId="72823273" w14:textId="6FC2A3EA" w:rsidR="00026DED"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bookmarkStart w:id="22" w:name="_Hlk86767347"/>
      <w:r w:rsidRPr="006B41F8">
        <w:rPr>
          <w:rFonts w:ascii="Times New Roman" w:eastAsia="Calibri" w:hAnsi="Times New Roman" w:cs="Times New Roman"/>
          <w:sz w:val="28"/>
          <w:szCs w:val="28"/>
          <w:u w:val="single"/>
          <w:lang w:eastAsia="ru-RU"/>
        </w:rPr>
        <w:t>Практика</w:t>
      </w:r>
      <w:r w:rsidR="0071619D">
        <w:rPr>
          <w:rFonts w:ascii="Times New Roman" w:eastAsia="Calibri" w:hAnsi="Times New Roman" w:cs="Times New Roman"/>
          <w:sz w:val="28"/>
          <w:szCs w:val="28"/>
          <w:u w:val="single"/>
          <w:lang w:eastAsia="ru-RU"/>
        </w:rPr>
        <w:t>.</w:t>
      </w:r>
    </w:p>
    <w:p w14:paraId="0B2B7D92" w14:textId="19E4D1CF"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C748A">
        <w:rPr>
          <w:rFonts w:ascii="Times New Roman" w:eastAsia="Calibri" w:hAnsi="Times New Roman" w:cs="Times New Roman"/>
          <w:sz w:val="28"/>
          <w:szCs w:val="28"/>
          <w:lang w:eastAsia="ru-RU"/>
        </w:rPr>
        <w:t xml:space="preserve">Познакомить с техникой </w:t>
      </w:r>
      <w:r w:rsidR="00705185">
        <w:rPr>
          <w:rFonts w:ascii="Times New Roman" w:eastAsia="Calibri" w:hAnsi="Times New Roman" w:cs="Times New Roman"/>
          <w:sz w:val="28"/>
          <w:szCs w:val="28"/>
          <w:lang w:eastAsia="ru-RU"/>
        </w:rPr>
        <w:t>«проступающий рисунок»</w:t>
      </w:r>
      <w:r w:rsidRPr="00AC748A">
        <w:rPr>
          <w:rFonts w:ascii="Times New Roman" w:eastAsia="Calibri" w:hAnsi="Times New Roman" w:cs="Times New Roman"/>
          <w:sz w:val="28"/>
          <w:szCs w:val="28"/>
          <w:lang w:eastAsia="ru-RU"/>
        </w:rPr>
        <w:t xml:space="preserve">. </w:t>
      </w:r>
    </w:p>
    <w:p w14:paraId="1E7CF4E7" w14:textId="77777777"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C748A">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3ACBF180" w14:textId="77777777" w:rsidR="00AC748A" w:rsidRPr="00AC748A" w:rsidRDefault="00AC748A" w:rsidP="00AC748A">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C748A">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1DB89D25" w14:textId="77777777" w:rsidR="00C730B9" w:rsidRPr="00026DED" w:rsidRDefault="00C730B9" w:rsidP="0050547B">
      <w:pPr>
        <w:spacing w:after="0"/>
        <w:ind w:firstLine="709"/>
        <w:jc w:val="both"/>
        <w:rPr>
          <w:rFonts w:ascii="Times New Roman" w:eastAsia="Arial Unicode MS" w:hAnsi="Times New Roman" w:cs="Times New Roman"/>
          <w:kern w:val="2"/>
          <w:sz w:val="28"/>
          <w:szCs w:val="28"/>
        </w:rPr>
      </w:pPr>
      <w:r w:rsidRPr="00566576">
        <w:rPr>
          <w:rFonts w:ascii="Times New Roman" w:eastAsia="Calibri" w:hAnsi="Times New Roman" w:cs="Times New Roman"/>
          <w:b/>
          <w:bCs/>
          <w:i/>
          <w:sz w:val="28"/>
          <w:szCs w:val="28"/>
          <w:lang w:eastAsia="ru-RU"/>
        </w:rPr>
        <w:t>Материал</w:t>
      </w:r>
      <w:r w:rsidRPr="00566576">
        <w:rPr>
          <w:rFonts w:ascii="Times New Roman" w:eastAsia="Calibri" w:hAnsi="Times New Roman" w:cs="Times New Roman"/>
          <w:bCs/>
          <w:sz w:val="28"/>
          <w:szCs w:val="28"/>
          <w:lang w:eastAsia="ru-RU"/>
        </w:rPr>
        <w:t>:</w:t>
      </w:r>
      <w:r w:rsidRPr="00566576">
        <w:t xml:space="preserve"> </w:t>
      </w:r>
      <w:r w:rsidRPr="00026DED">
        <w:rPr>
          <w:rFonts w:ascii="Times New Roman" w:eastAsia="Arial Unicode MS" w:hAnsi="Times New Roman" w:cs="Times New Roman"/>
          <w:kern w:val="2"/>
          <w:sz w:val="28"/>
          <w:szCs w:val="28"/>
        </w:rPr>
        <w:t>кисти, акварель, восковые мелки, бумага формата А4.</w:t>
      </w:r>
    </w:p>
    <w:p w14:paraId="5A637AAF" w14:textId="487A362F" w:rsidR="00026DED" w:rsidRPr="00026DED" w:rsidRDefault="00026DED" w:rsidP="0050547B">
      <w:pPr>
        <w:widowControl w:val="0"/>
        <w:suppressAutoHyphens/>
        <w:spacing w:after="0" w:line="240" w:lineRule="auto"/>
        <w:ind w:firstLine="709"/>
        <w:jc w:val="both"/>
        <w:rPr>
          <w:rFonts w:ascii="Times New Roman" w:eastAsia="Arial Unicode MS" w:hAnsi="Times New Roman" w:cs="Times New Roman"/>
          <w:kern w:val="2"/>
          <w:sz w:val="28"/>
          <w:szCs w:val="28"/>
        </w:rPr>
      </w:pPr>
      <w:r w:rsidRPr="00C730B9">
        <w:rPr>
          <w:rFonts w:ascii="Times New Roman" w:eastAsia="Calibri" w:hAnsi="Times New Roman" w:cs="Times New Roman"/>
          <w:sz w:val="28"/>
          <w:szCs w:val="28"/>
          <w:u w:val="single"/>
          <w:lang w:eastAsia="ru-RU"/>
        </w:rPr>
        <w:t>Темы для работ:</w:t>
      </w:r>
      <w:r w:rsidRPr="00026DED">
        <w:rPr>
          <w:rFonts w:ascii="Times New Roman" w:eastAsia="Arial Unicode MS" w:hAnsi="Times New Roman" w:cs="Times New Roman"/>
          <w:b/>
          <w:kern w:val="2"/>
          <w:sz w:val="28"/>
          <w:szCs w:val="28"/>
        </w:rPr>
        <w:t xml:space="preserve"> </w:t>
      </w:r>
      <w:bookmarkEnd w:id="22"/>
      <w:r w:rsidRPr="00026DED">
        <w:rPr>
          <w:rFonts w:ascii="Times New Roman" w:eastAsia="Arial Unicode MS" w:hAnsi="Times New Roman" w:cs="Times New Roman"/>
          <w:bCs/>
          <w:kern w:val="2"/>
          <w:sz w:val="28"/>
          <w:szCs w:val="28"/>
        </w:rPr>
        <w:t>«Праздничный салют»</w:t>
      </w:r>
      <w:r>
        <w:rPr>
          <w:rFonts w:ascii="Times New Roman" w:eastAsia="Arial Unicode MS" w:hAnsi="Times New Roman" w:cs="Times New Roman"/>
          <w:bCs/>
          <w:kern w:val="2"/>
          <w:sz w:val="28"/>
          <w:szCs w:val="28"/>
        </w:rPr>
        <w:t xml:space="preserve">, </w:t>
      </w:r>
      <w:r w:rsidRPr="00026DED">
        <w:rPr>
          <w:rFonts w:ascii="Times New Roman" w:eastAsia="Arial Unicode MS" w:hAnsi="Times New Roman" w:cs="Times New Roman"/>
          <w:bCs/>
          <w:kern w:val="2"/>
          <w:sz w:val="28"/>
          <w:szCs w:val="28"/>
        </w:rPr>
        <w:t>«Подводный мир».</w:t>
      </w:r>
    </w:p>
    <w:p w14:paraId="35667453" w14:textId="77777777" w:rsidR="00026DED" w:rsidRPr="00026DED" w:rsidRDefault="00026DED" w:rsidP="0050547B">
      <w:pPr>
        <w:widowControl w:val="0"/>
        <w:suppressAutoHyphens/>
        <w:spacing w:after="0" w:line="240" w:lineRule="auto"/>
        <w:ind w:firstLine="709"/>
        <w:jc w:val="both"/>
        <w:rPr>
          <w:rFonts w:ascii="Times New Roman" w:eastAsia="Arial Unicode MS" w:hAnsi="Times New Roman" w:cs="Times New Roman"/>
          <w:kern w:val="2"/>
          <w:sz w:val="28"/>
          <w:szCs w:val="28"/>
        </w:rPr>
      </w:pPr>
    </w:p>
    <w:p w14:paraId="0871D24E" w14:textId="37DE6869" w:rsidR="00026DED" w:rsidRPr="006B41F8" w:rsidRDefault="00026DED"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bookmarkStart w:id="23" w:name="_Hlk86767071"/>
      <w:bookmarkEnd w:id="21"/>
      <w:r w:rsidRPr="006B41F8">
        <w:rPr>
          <w:rFonts w:ascii="Times New Roman" w:eastAsia="Calibri" w:hAnsi="Times New Roman" w:cs="Times New Roman"/>
          <w:b/>
          <w:sz w:val="28"/>
          <w:szCs w:val="28"/>
          <w:lang w:eastAsia="ru-RU"/>
        </w:rPr>
        <w:t xml:space="preserve">Тема </w:t>
      </w:r>
      <w:r w:rsidR="00C224D0">
        <w:rPr>
          <w:rFonts w:ascii="Times New Roman" w:eastAsia="Calibri" w:hAnsi="Times New Roman" w:cs="Times New Roman"/>
          <w:b/>
          <w:sz w:val="28"/>
          <w:szCs w:val="28"/>
          <w:lang w:eastAsia="ru-RU"/>
        </w:rPr>
        <w:t>7</w:t>
      </w:r>
      <w:r w:rsidRPr="006B41F8">
        <w:rPr>
          <w:rFonts w:ascii="Times New Roman" w:eastAsia="Calibri" w:hAnsi="Times New Roman" w:cs="Times New Roman"/>
          <w:b/>
          <w:sz w:val="28"/>
          <w:szCs w:val="28"/>
          <w:lang w:eastAsia="ru-RU"/>
        </w:rPr>
        <w:t xml:space="preserve">.  </w:t>
      </w:r>
      <w:r w:rsidR="00C224D0">
        <w:rPr>
          <w:rFonts w:ascii="Times New Roman" w:eastAsia="Calibri" w:hAnsi="Times New Roman" w:cs="Times New Roman"/>
          <w:b/>
          <w:sz w:val="28"/>
          <w:szCs w:val="28"/>
          <w:lang w:eastAsia="ru-RU"/>
        </w:rPr>
        <w:t>Рисование поролоном.</w:t>
      </w:r>
    </w:p>
    <w:p w14:paraId="119DAFEA" w14:textId="0C58D7F1" w:rsidR="00026DED" w:rsidRPr="006B41F8" w:rsidRDefault="00026DED"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6B41F8">
        <w:rPr>
          <w:rFonts w:ascii="Times New Roman" w:eastAsia="Calibri" w:hAnsi="Times New Roman" w:cs="Times New Roman"/>
          <w:sz w:val="28"/>
          <w:szCs w:val="28"/>
          <w:u w:val="single"/>
          <w:lang w:eastAsia="ru-RU"/>
        </w:rPr>
        <w:t>Теория</w:t>
      </w:r>
      <w:r w:rsidR="0071619D">
        <w:rPr>
          <w:rFonts w:ascii="Times New Roman" w:eastAsia="Calibri" w:hAnsi="Times New Roman" w:cs="Times New Roman"/>
          <w:sz w:val="28"/>
          <w:szCs w:val="28"/>
          <w:u w:val="single"/>
          <w:lang w:eastAsia="ru-RU"/>
        </w:rPr>
        <w:t>.</w:t>
      </w:r>
      <w:r w:rsidRPr="006B41F8">
        <w:rPr>
          <w:rFonts w:ascii="Times New Roman" w:eastAsia="Calibri" w:hAnsi="Times New Roman" w:cs="Times New Roman"/>
          <w:sz w:val="28"/>
          <w:szCs w:val="28"/>
          <w:u w:val="single"/>
          <w:lang w:eastAsia="ru-RU"/>
        </w:rPr>
        <w:t xml:space="preserve"> </w:t>
      </w:r>
    </w:p>
    <w:bookmarkEnd w:id="23"/>
    <w:p w14:paraId="67E9B9BF" w14:textId="100B9A6F" w:rsidR="00354267" w:rsidRDefault="00AC748A"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Д</w:t>
      </w:r>
      <w:r w:rsidRPr="00354267">
        <w:rPr>
          <w:rFonts w:ascii="Times New Roman" w:eastAsia="Calibri" w:hAnsi="Times New Roman" w:cs="Times New Roman"/>
          <w:sz w:val="28"/>
          <w:szCs w:val="28"/>
          <w:lang w:eastAsia="ru-RU"/>
        </w:rPr>
        <w:t>ля</w:t>
      </w:r>
      <w:r>
        <w:rPr>
          <w:rFonts w:ascii="Times New Roman" w:eastAsia="Calibri" w:hAnsi="Times New Roman" w:cs="Times New Roman"/>
          <w:sz w:val="28"/>
          <w:szCs w:val="28"/>
          <w:lang w:eastAsia="ru-RU"/>
        </w:rPr>
        <w:t xml:space="preserve"> данной техники </w:t>
      </w:r>
      <w:r w:rsidRPr="00354267">
        <w:rPr>
          <w:rFonts w:ascii="Times New Roman" w:eastAsia="Calibri" w:hAnsi="Times New Roman" w:cs="Times New Roman"/>
          <w:sz w:val="28"/>
          <w:szCs w:val="28"/>
          <w:lang w:eastAsia="ru-RU"/>
        </w:rPr>
        <w:t xml:space="preserve">рисования </w:t>
      </w:r>
      <w:r>
        <w:rPr>
          <w:rFonts w:ascii="Times New Roman" w:eastAsia="Calibri" w:hAnsi="Times New Roman" w:cs="Times New Roman"/>
          <w:sz w:val="28"/>
          <w:szCs w:val="28"/>
          <w:lang w:eastAsia="ru-RU"/>
        </w:rPr>
        <w:t xml:space="preserve"> х</w:t>
      </w:r>
      <w:r w:rsidR="00354267" w:rsidRPr="00354267">
        <w:rPr>
          <w:rFonts w:ascii="Times New Roman" w:eastAsia="Calibri" w:hAnsi="Times New Roman" w:cs="Times New Roman"/>
          <w:sz w:val="28"/>
          <w:szCs w:val="28"/>
          <w:lang w:eastAsia="ru-RU"/>
        </w:rPr>
        <w:t>орош кусочек поролоновой губки. Им можно как размазывать краску по бума</w:t>
      </w:r>
      <w:r w:rsidR="00354267">
        <w:rPr>
          <w:rFonts w:ascii="Times New Roman" w:eastAsia="Calibri" w:hAnsi="Times New Roman" w:cs="Times New Roman"/>
          <w:sz w:val="28"/>
          <w:szCs w:val="28"/>
          <w:lang w:eastAsia="ru-RU"/>
        </w:rPr>
        <w:t>ге,</w:t>
      </w:r>
      <w:r w:rsidR="00354267" w:rsidRPr="00354267">
        <w:rPr>
          <w:rFonts w:ascii="Times New Roman" w:eastAsia="Calibri" w:hAnsi="Times New Roman" w:cs="Times New Roman"/>
          <w:sz w:val="28"/>
          <w:szCs w:val="28"/>
          <w:lang w:eastAsia="ru-RU"/>
        </w:rPr>
        <w:t xml:space="preserve"> так и </w:t>
      </w:r>
      <w:proofErr w:type="spellStart"/>
      <w:r w:rsidR="00354267" w:rsidRPr="00354267">
        <w:rPr>
          <w:rFonts w:ascii="Times New Roman" w:eastAsia="Calibri" w:hAnsi="Times New Roman" w:cs="Times New Roman"/>
          <w:sz w:val="28"/>
          <w:szCs w:val="28"/>
          <w:lang w:eastAsia="ru-RU"/>
        </w:rPr>
        <w:t>примакивать</w:t>
      </w:r>
      <w:proofErr w:type="spellEnd"/>
      <w:r w:rsidR="00354267" w:rsidRPr="00354267">
        <w:rPr>
          <w:rFonts w:ascii="Times New Roman" w:eastAsia="Calibri" w:hAnsi="Times New Roman" w:cs="Times New Roman"/>
          <w:sz w:val="28"/>
          <w:szCs w:val="28"/>
          <w:lang w:eastAsia="ru-RU"/>
        </w:rPr>
        <w:t xml:space="preserve"> по  поверхности листа. Этот вид техники очень подходит при изображении </w:t>
      </w:r>
      <w:r w:rsidR="00354267">
        <w:rPr>
          <w:rFonts w:ascii="Times New Roman" w:eastAsia="Calibri" w:hAnsi="Times New Roman" w:cs="Times New Roman"/>
          <w:sz w:val="28"/>
          <w:szCs w:val="28"/>
          <w:lang w:eastAsia="ru-RU"/>
        </w:rPr>
        <w:t>животных, т</w:t>
      </w:r>
      <w:r w:rsidR="00354267" w:rsidRPr="00354267">
        <w:rPr>
          <w:rFonts w:ascii="Times New Roman" w:eastAsia="Calibri" w:hAnsi="Times New Roman" w:cs="Times New Roman"/>
          <w:sz w:val="28"/>
          <w:szCs w:val="28"/>
          <w:lang w:eastAsia="ru-RU"/>
        </w:rPr>
        <w:t>ак  как  передает фактурность  пушистой  поверхности  объекта</w:t>
      </w:r>
      <w:r w:rsidR="00354267">
        <w:rPr>
          <w:rFonts w:ascii="Times New Roman" w:eastAsia="Calibri" w:hAnsi="Times New Roman" w:cs="Times New Roman"/>
          <w:sz w:val="28"/>
          <w:szCs w:val="28"/>
          <w:lang w:eastAsia="ru-RU"/>
        </w:rPr>
        <w:t>,</w:t>
      </w:r>
      <w:r w:rsidR="00354267" w:rsidRPr="00354267">
        <w:rPr>
          <w:rFonts w:ascii="Times New Roman" w:eastAsia="Calibri" w:hAnsi="Times New Roman" w:cs="Times New Roman"/>
          <w:sz w:val="28"/>
          <w:szCs w:val="28"/>
          <w:lang w:eastAsia="ru-RU"/>
        </w:rPr>
        <w:t xml:space="preserve"> а также для выполнения цветных фонов в разных </w:t>
      </w:r>
      <w:r w:rsidR="00354267">
        <w:rPr>
          <w:rFonts w:ascii="Times New Roman" w:eastAsia="Calibri" w:hAnsi="Times New Roman" w:cs="Times New Roman"/>
          <w:sz w:val="28"/>
          <w:szCs w:val="28"/>
          <w:lang w:eastAsia="ru-RU"/>
        </w:rPr>
        <w:t xml:space="preserve">композициях </w:t>
      </w:r>
      <w:r w:rsidR="00354267" w:rsidRPr="00354267">
        <w:rPr>
          <w:rFonts w:ascii="Times New Roman" w:eastAsia="Calibri" w:hAnsi="Times New Roman" w:cs="Times New Roman"/>
          <w:sz w:val="28"/>
          <w:szCs w:val="28"/>
          <w:lang w:eastAsia="ru-RU"/>
        </w:rPr>
        <w:t>(изображение   сне</w:t>
      </w:r>
      <w:r w:rsidR="00354267">
        <w:rPr>
          <w:rFonts w:ascii="Times New Roman" w:eastAsia="Calibri" w:hAnsi="Times New Roman" w:cs="Times New Roman"/>
          <w:sz w:val="28"/>
          <w:szCs w:val="28"/>
          <w:lang w:eastAsia="ru-RU"/>
        </w:rPr>
        <w:t>ж</w:t>
      </w:r>
      <w:r w:rsidR="00354267" w:rsidRPr="00354267">
        <w:rPr>
          <w:rFonts w:ascii="Times New Roman" w:eastAsia="Calibri" w:hAnsi="Times New Roman" w:cs="Times New Roman"/>
          <w:sz w:val="28"/>
          <w:szCs w:val="28"/>
          <w:lang w:eastAsia="ru-RU"/>
        </w:rPr>
        <w:t>но</w:t>
      </w:r>
      <w:r w:rsidR="00354267">
        <w:rPr>
          <w:rFonts w:ascii="Times New Roman" w:eastAsia="Calibri" w:hAnsi="Times New Roman" w:cs="Times New Roman"/>
          <w:sz w:val="28"/>
          <w:szCs w:val="28"/>
          <w:lang w:eastAsia="ru-RU"/>
        </w:rPr>
        <w:t>г</w:t>
      </w:r>
      <w:r w:rsidR="00354267" w:rsidRPr="00354267">
        <w:rPr>
          <w:rFonts w:ascii="Times New Roman" w:eastAsia="Calibri" w:hAnsi="Times New Roman" w:cs="Times New Roman"/>
          <w:sz w:val="28"/>
          <w:szCs w:val="28"/>
          <w:lang w:eastAsia="ru-RU"/>
        </w:rPr>
        <w:t>о   покрова</w:t>
      </w:r>
      <w:r w:rsidR="00354267">
        <w:rPr>
          <w:rFonts w:ascii="Times New Roman" w:eastAsia="Calibri" w:hAnsi="Times New Roman" w:cs="Times New Roman"/>
          <w:sz w:val="28"/>
          <w:szCs w:val="28"/>
          <w:lang w:eastAsia="ru-RU"/>
        </w:rPr>
        <w:t xml:space="preserve">, </w:t>
      </w:r>
      <w:r w:rsidR="00354267" w:rsidRPr="00354267">
        <w:rPr>
          <w:rFonts w:ascii="Times New Roman" w:eastAsia="Calibri" w:hAnsi="Times New Roman" w:cs="Times New Roman"/>
          <w:sz w:val="28"/>
          <w:szCs w:val="28"/>
          <w:lang w:eastAsia="ru-RU"/>
        </w:rPr>
        <w:t xml:space="preserve"> водной    поверхности,   листопада и т.д.).</w:t>
      </w:r>
    </w:p>
    <w:p w14:paraId="01CCA086" w14:textId="2DD62BBE" w:rsidR="00C730B9" w:rsidRDefault="00C224D0"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6B41F8">
        <w:rPr>
          <w:rFonts w:ascii="Times New Roman" w:eastAsia="Calibri" w:hAnsi="Times New Roman" w:cs="Times New Roman"/>
          <w:sz w:val="28"/>
          <w:szCs w:val="28"/>
          <w:u w:val="single"/>
          <w:lang w:eastAsia="ru-RU"/>
        </w:rPr>
        <w:t>Практика</w:t>
      </w:r>
      <w:bookmarkStart w:id="24" w:name="_Hlk86769254"/>
      <w:r w:rsidR="0071619D">
        <w:rPr>
          <w:rFonts w:ascii="Times New Roman" w:eastAsia="Calibri" w:hAnsi="Times New Roman" w:cs="Times New Roman"/>
          <w:sz w:val="28"/>
          <w:szCs w:val="28"/>
          <w:u w:val="single"/>
          <w:lang w:eastAsia="ru-RU"/>
        </w:rPr>
        <w:t>.</w:t>
      </w:r>
    </w:p>
    <w:p w14:paraId="464CE7C3" w14:textId="2B7E364D" w:rsidR="006F25A0" w:rsidRPr="006F25A0" w:rsidRDefault="006F25A0" w:rsidP="006F25A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25A0">
        <w:rPr>
          <w:rFonts w:ascii="Times New Roman" w:eastAsia="Calibri" w:hAnsi="Times New Roman" w:cs="Times New Roman"/>
          <w:sz w:val="28"/>
          <w:szCs w:val="28"/>
          <w:lang w:eastAsia="ru-RU"/>
        </w:rPr>
        <w:t xml:space="preserve">Познакомить с техникой </w:t>
      </w:r>
      <w:r w:rsidR="00705185">
        <w:rPr>
          <w:rFonts w:ascii="Times New Roman" w:eastAsia="Calibri" w:hAnsi="Times New Roman" w:cs="Times New Roman"/>
          <w:sz w:val="28"/>
          <w:szCs w:val="28"/>
          <w:lang w:eastAsia="ru-RU"/>
        </w:rPr>
        <w:t>«</w:t>
      </w:r>
      <w:r w:rsidRPr="006F25A0">
        <w:rPr>
          <w:rFonts w:ascii="Times New Roman" w:eastAsia="Calibri" w:hAnsi="Times New Roman" w:cs="Times New Roman"/>
          <w:sz w:val="28"/>
          <w:szCs w:val="28"/>
          <w:lang w:eastAsia="ru-RU"/>
        </w:rPr>
        <w:t>рисовани</w:t>
      </w:r>
      <w:r w:rsidR="00705185">
        <w:rPr>
          <w:rFonts w:ascii="Times New Roman" w:eastAsia="Calibri" w:hAnsi="Times New Roman" w:cs="Times New Roman"/>
          <w:sz w:val="28"/>
          <w:szCs w:val="28"/>
          <w:lang w:eastAsia="ru-RU"/>
        </w:rPr>
        <w:t>е</w:t>
      </w:r>
      <w:r w:rsidRPr="006F25A0">
        <w:rPr>
          <w:rFonts w:ascii="Times New Roman" w:eastAsia="Calibri" w:hAnsi="Times New Roman" w:cs="Times New Roman"/>
          <w:sz w:val="28"/>
          <w:szCs w:val="28"/>
          <w:lang w:eastAsia="ru-RU"/>
        </w:rPr>
        <w:t xml:space="preserve"> </w:t>
      </w:r>
      <w:r w:rsidR="00705185">
        <w:rPr>
          <w:rFonts w:ascii="Times New Roman" w:eastAsia="Calibri" w:hAnsi="Times New Roman" w:cs="Times New Roman"/>
          <w:sz w:val="28"/>
          <w:szCs w:val="28"/>
          <w:lang w:eastAsia="ru-RU"/>
        </w:rPr>
        <w:t>поролоном»</w:t>
      </w:r>
      <w:r w:rsidRPr="006F25A0">
        <w:rPr>
          <w:rFonts w:ascii="Times New Roman" w:eastAsia="Calibri" w:hAnsi="Times New Roman" w:cs="Times New Roman"/>
          <w:sz w:val="28"/>
          <w:szCs w:val="28"/>
          <w:lang w:eastAsia="ru-RU"/>
        </w:rPr>
        <w:t xml:space="preserve">. </w:t>
      </w:r>
    </w:p>
    <w:p w14:paraId="0F63FCB5" w14:textId="77777777" w:rsidR="006F25A0" w:rsidRPr="006F25A0" w:rsidRDefault="006F25A0" w:rsidP="006F25A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25A0">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09E26F91" w14:textId="77777777" w:rsidR="006F25A0" w:rsidRPr="006F25A0" w:rsidRDefault="006F25A0" w:rsidP="006F25A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25A0">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4EDECFE9" w14:textId="77777777" w:rsidR="006F25A0" w:rsidRPr="006F25A0" w:rsidRDefault="006F25A0" w:rsidP="006F25A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25A0">
        <w:rPr>
          <w:rFonts w:ascii="Times New Roman" w:eastAsia="Calibri" w:hAnsi="Times New Roman" w:cs="Times New Roman"/>
          <w:sz w:val="28"/>
          <w:szCs w:val="28"/>
          <w:lang w:eastAsia="ru-RU"/>
        </w:rPr>
        <w:t>Прорисовать детали рисунка.</w:t>
      </w:r>
    </w:p>
    <w:p w14:paraId="24BD3ABE" w14:textId="2236D487" w:rsidR="00C730B9" w:rsidRPr="00C224D0" w:rsidRDefault="00C730B9" w:rsidP="0050547B">
      <w:pPr>
        <w:autoSpaceDE w:val="0"/>
        <w:autoSpaceDN w:val="0"/>
        <w:adjustRightInd w:val="0"/>
        <w:spacing w:after="0" w:line="240" w:lineRule="auto"/>
        <w:ind w:firstLine="709"/>
        <w:jc w:val="both"/>
        <w:rPr>
          <w:rFonts w:ascii="Times New Roman" w:eastAsia="Arial Unicode MS" w:hAnsi="Times New Roman" w:cs="Times New Roman"/>
          <w:bCs/>
          <w:kern w:val="2"/>
          <w:sz w:val="28"/>
          <w:szCs w:val="28"/>
        </w:rPr>
      </w:pPr>
      <w:r w:rsidRPr="00566576">
        <w:rPr>
          <w:rFonts w:ascii="Times New Roman" w:eastAsia="Calibri" w:hAnsi="Times New Roman" w:cs="Times New Roman"/>
          <w:b/>
          <w:bCs/>
          <w:i/>
          <w:sz w:val="28"/>
          <w:szCs w:val="28"/>
          <w:lang w:eastAsia="ru-RU"/>
        </w:rPr>
        <w:t>Материал</w:t>
      </w:r>
      <w:r w:rsidRPr="00566576">
        <w:rPr>
          <w:rFonts w:ascii="Times New Roman" w:eastAsia="Calibri" w:hAnsi="Times New Roman" w:cs="Times New Roman"/>
          <w:bCs/>
          <w:sz w:val="28"/>
          <w:szCs w:val="28"/>
          <w:lang w:eastAsia="ru-RU"/>
        </w:rPr>
        <w:t>:</w:t>
      </w:r>
      <w:bookmarkEnd w:id="24"/>
      <w:r w:rsidRPr="00566576">
        <w:t xml:space="preserve"> </w:t>
      </w:r>
      <w:r w:rsidRPr="00026DED">
        <w:rPr>
          <w:rFonts w:ascii="Times New Roman" w:eastAsia="Arial Unicode MS" w:hAnsi="Times New Roman" w:cs="Times New Roman"/>
          <w:kern w:val="2"/>
          <w:sz w:val="28"/>
          <w:szCs w:val="28"/>
        </w:rPr>
        <w:t>бумага формата А4</w:t>
      </w:r>
      <w:r>
        <w:rPr>
          <w:rFonts w:ascii="Times New Roman" w:eastAsia="Arial Unicode MS" w:hAnsi="Times New Roman" w:cs="Times New Roman"/>
          <w:kern w:val="2"/>
          <w:sz w:val="28"/>
          <w:szCs w:val="28"/>
        </w:rPr>
        <w:t xml:space="preserve">, </w:t>
      </w:r>
      <w:r w:rsidRPr="00C224D0">
        <w:rPr>
          <w:rFonts w:ascii="Times New Roman" w:eastAsia="Arial Unicode MS" w:hAnsi="Times New Roman" w:cs="Times New Roman"/>
          <w:bCs/>
          <w:kern w:val="2"/>
          <w:sz w:val="28"/>
          <w:szCs w:val="28"/>
        </w:rPr>
        <w:t>кисточки, поролоновые губки, гуашь, баночки с водой, тряпочки.</w:t>
      </w:r>
    </w:p>
    <w:p w14:paraId="2B558262" w14:textId="5DA3C69F" w:rsidR="00C224D0" w:rsidRDefault="00C224D0"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C730B9">
        <w:rPr>
          <w:rFonts w:ascii="Times New Roman" w:eastAsia="Calibri" w:hAnsi="Times New Roman" w:cs="Times New Roman"/>
          <w:sz w:val="28"/>
          <w:szCs w:val="28"/>
          <w:u w:val="single"/>
          <w:lang w:eastAsia="ru-RU"/>
        </w:rPr>
        <w:t>Темы для работ:</w:t>
      </w:r>
      <w:r>
        <w:rPr>
          <w:rFonts w:ascii="Times New Roman" w:eastAsia="Calibri" w:hAnsi="Times New Roman" w:cs="Times New Roman"/>
          <w:sz w:val="28"/>
          <w:szCs w:val="28"/>
          <w:lang w:eastAsia="ru-RU"/>
        </w:rPr>
        <w:t xml:space="preserve"> </w:t>
      </w:r>
      <w:r w:rsidRPr="00C224D0">
        <w:rPr>
          <w:rFonts w:ascii="Times New Roman" w:eastAsia="Calibri" w:hAnsi="Times New Roman" w:cs="Times New Roman"/>
          <w:sz w:val="28"/>
          <w:szCs w:val="28"/>
          <w:lang w:eastAsia="ru-RU"/>
        </w:rPr>
        <w:t>«Белый медведь и северное сияние»</w:t>
      </w:r>
      <w:r>
        <w:rPr>
          <w:rFonts w:ascii="Times New Roman" w:eastAsia="Calibri" w:hAnsi="Times New Roman" w:cs="Times New Roman"/>
          <w:sz w:val="28"/>
          <w:szCs w:val="28"/>
          <w:lang w:eastAsia="ru-RU"/>
        </w:rPr>
        <w:t>, «</w:t>
      </w:r>
      <w:r w:rsidRPr="00C224D0">
        <w:rPr>
          <w:rFonts w:ascii="Times New Roman" w:eastAsia="Calibri" w:hAnsi="Times New Roman" w:cs="Times New Roman"/>
          <w:sz w:val="28"/>
          <w:szCs w:val="28"/>
          <w:lang w:eastAsia="ru-RU"/>
        </w:rPr>
        <w:t>Плюшевый медвежонок</w:t>
      </w:r>
      <w:r>
        <w:rPr>
          <w:rFonts w:ascii="Times New Roman" w:eastAsia="Calibri" w:hAnsi="Times New Roman" w:cs="Times New Roman"/>
          <w:sz w:val="28"/>
          <w:szCs w:val="28"/>
          <w:lang w:eastAsia="ru-RU"/>
        </w:rPr>
        <w:t>»</w:t>
      </w:r>
      <w:r w:rsidR="006F25A0">
        <w:rPr>
          <w:rFonts w:ascii="Times New Roman" w:eastAsia="Calibri" w:hAnsi="Times New Roman" w:cs="Times New Roman"/>
          <w:sz w:val="28"/>
          <w:szCs w:val="28"/>
          <w:lang w:eastAsia="ru-RU"/>
        </w:rPr>
        <w:t>.</w:t>
      </w:r>
    </w:p>
    <w:p w14:paraId="687F7D3C" w14:textId="0358E40A"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r w:rsidRPr="00265EBE">
        <w:rPr>
          <w:rFonts w:ascii="Times New Roman" w:eastAsia="Calibri" w:hAnsi="Times New Roman" w:cs="Times New Roman"/>
          <w:b/>
          <w:sz w:val="28"/>
          <w:szCs w:val="28"/>
          <w:lang w:eastAsia="ru-RU"/>
        </w:rPr>
        <w:lastRenderedPageBreak/>
        <w:t xml:space="preserve">Тема </w:t>
      </w:r>
      <w:r w:rsidR="00096DDE">
        <w:rPr>
          <w:rFonts w:ascii="Times New Roman" w:eastAsia="Calibri" w:hAnsi="Times New Roman" w:cs="Times New Roman"/>
          <w:b/>
          <w:sz w:val="28"/>
          <w:szCs w:val="28"/>
          <w:lang w:eastAsia="ru-RU"/>
        </w:rPr>
        <w:t>8</w:t>
      </w:r>
      <w:r w:rsidRPr="00265EBE">
        <w:rPr>
          <w:rFonts w:ascii="Times New Roman" w:eastAsia="Calibri" w:hAnsi="Times New Roman" w:cs="Times New Roman"/>
          <w:b/>
          <w:sz w:val="28"/>
          <w:szCs w:val="28"/>
          <w:lang w:eastAsia="ru-RU"/>
        </w:rPr>
        <w:t>.</w:t>
      </w:r>
      <w:r w:rsidRPr="00265EBE">
        <w:rPr>
          <w:rFonts w:ascii="Times New Roman" w:eastAsia="Calibri" w:hAnsi="Times New Roman" w:cs="Times New Roman"/>
          <w:sz w:val="28"/>
          <w:szCs w:val="28"/>
          <w:lang w:eastAsia="ru-RU"/>
        </w:rPr>
        <w:t xml:space="preserve"> </w:t>
      </w:r>
      <w:r w:rsidR="00A07CD4">
        <w:rPr>
          <w:rFonts w:ascii="Times New Roman" w:eastAsia="Calibri" w:hAnsi="Times New Roman" w:cs="Times New Roman"/>
          <w:b/>
          <w:sz w:val="28"/>
          <w:szCs w:val="28"/>
          <w:lang w:eastAsia="ru-RU"/>
        </w:rPr>
        <w:t>Пластилинография</w:t>
      </w:r>
    </w:p>
    <w:p w14:paraId="7DF458D6" w14:textId="473B2237"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71619D">
        <w:rPr>
          <w:rFonts w:ascii="Times New Roman" w:eastAsia="Calibri" w:hAnsi="Times New Roman" w:cs="Times New Roman"/>
          <w:sz w:val="28"/>
          <w:szCs w:val="28"/>
          <w:u w:val="single"/>
          <w:lang w:eastAsia="ru-RU"/>
        </w:rPr>
        <w:t>.</w:t>
      </w:r>
    </w:p>
    <w:p w14:paraId="53D62E78" w14:textId="6F07BD3E" w:rsidR="006D1B3A" w:rsidRDefault="006D1B3A"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D1B3A">
        <w:rPr>
          <w:rFonts w:ascii="Times New Roman" w:eastAsia="Calibri" w:hAnsi="Times New Roman" w:cs="Times New Roman"/>
          <w:sz w:val="28"/>
          <w:szCs w:val="28"/>
          <w:lang w:eastAsia="ru-RU"/>
        </w:rPr>
        <w:t>Понятие "пластилинография" имеет два смысловых корня: первая "пластилин" подразумевает материал, при помощи которого осуществляется исполнение замысла. А "графия" - создавать, изображать. Принцип данной техники заключается в создании лепной картины с изображением более или менее выпуклых, полуобъемных объектов на горизонтальной поверхности.</w:t>
      </w:r>
    </w:p>
    <w:p w14:paraId="42F3CBB0" w14:textId="4BE73072" w:rsidR="006D1B3A" w:rsidRPr="006D1B3A" w:rsidRDefault="006D1B3A" w:rsidP="0050547B">
      <w:pPr>
        <w:widowControl w:val="0"/>
        <w:suppressAutoHyphens/>
        <w:spacing w:after="0" w:line="240" w:lineRule="auto"/>
        <w:ind w:firstLine="709"/>
        <w:jc w:val="both"/>
        <w:rPr>
          <w:rFonts w:ascii="Times New Roman" w:eastAsia="Arial Unicode MS" w:hAnsi="Times New Roman" w:cs="Times New Roman"/>
          <w:kern w:val="2"/>
          <w:sz w:val="28"/>
          <w:szCs w:val="28"/>
        </w:rPr>
      </w:pPr>
      <w:r w:rsidRPr="006D1B3A">
        <w:rPr>
          <w:rFonts w:ascii="Times New Roman" w:eastAsia="Arial Unicode MS" w:hAnsi="Times New Roman" w:cs="Times New Roman"/>
          <w:kern w:val="2"/>
          <w:sz w:val="28"/>
          <w:szCs w:val="28"/>
        </w:rPr>
        <w:t xml:space="preserve">  Лепкой и рисованием дети занимаются с раннего детства и к </w:t>
      </w:r>
      <w:r w:rsidR="006F25A0">
        <w:rPr>
          <w:rFonts w:ascii="Times New Roman" w:eastAsia="Arial Unicode MS" w:hAnsi="Times New Roman" w:cs="Times New Roman"/>
          <w:kern w:val="2"/>
          <w:sz w:val="28"/>
          <w:szCs w:val="28"/>
        </w:rPr>
        <w:t>школьному</w:t>
      </w:r>
      <w:r w:rsidRPr="006D1B3A">
        <w:rPr>
          <w:rFonts w:ascii="Times New Roman" w:eastAsia="Arial Unicode MS" w:hAnsi="Times New Roman" w:cs="Times New Roman"/>
          <w:kern w:val="2"/>
          <w:sz w:val="28"/>
          <w:szCs w:val="28"/>
        </w:rPr>
        <w:t xml:space="preserve"> возрасту уже знакомы с простейшими приемами работы: раскатывание, сплющивание, </w:t>
      </w:r>
      <w:proofErr w:type="spellStart"/>
      <w:r w:rsidRPr="006D1B3A">
        <w:rPr>
          <w:rFonts w:ascii="Times New Roman" w:eastAsia="Arial Unicode MS" w:hAnsi="Times New Roman" w:cs="Times New Roman"/>
          <w:kern w:val="2"/>
          <w:sz w:val="28"/>
          <w:szCs w:val="28"/>
        </w:rPr>
        <w:t>примазывание</w:t>
      </w:r>
      <w:proofErr w:type="spellEnd"/>
      <w:r w:rsidR="007720B6">
        <w:rPr>
          <w:rFonts w:ascii="Times New Roman" w:eastAsia="Arial Unicode MS" w:hAnsi="Times New Roman" w:cs="Times New Roman"/>
          <w:kern w:val="2"/>
          <w:sz w:val="28"/>
          <w:szCs w:val="28"/>
        </w:rPr>
        <w:t>.</w:t>
      </w:r>
      <w:r w:rsidRPr="006D1B3A">
        <w:rPr>
          <w:rFonts w:ascii="Times New Roman" w:eastAsia="Arial Unicode MS" w:hAnsi="Times New Roman" w:cs="Times New Roman"/>
          <w:kern w:val="2"/>
          <w:sz w:val="28"/>
          <w:szCs w:val="28"/>
        </w:rPr>
        <w:t xml:space="preserve">  </w:t>
      </w:r>
      <w:r w:rsidR="007720B6">
        <w:rPr>
          <w:rFonts w:ascii="Times New Roman" w:eastAsia="Arial Unicode MS" w:hAnsi="Times New Roman" w:cs="Times New Roman"/>
          <w:kern w:val="2"/>
          <w:sz w:val="28"/>
          <w:szCs w:val="28"/>
        </w:rPr>
        <w:t>З</w:t>
      </w:r>
      <w:r w:rsidRPr="006D1B3A">
        <w:rPr>
          <w:rFonts w:ascii="Times New Roman" w:eastAsia="Arial Unicode MS" w:hAnsi="Times New Roman" w:cs="Times New Roman"/>
          <w:kern w:val="2"/>
          <w:sz w:val="28"/>
          <w:szCs w:val="28"/>
        </w:rPr>
        <w:t>нают, как выбирать цвет</w:t>
      </w:r>
      <w:r w:rsidR="007720B6">
        <w:rPr>
          <w:rFonts w:ascii="Times New Roman" w:eastAsia="Arial Unicode MS" w:hAnsi="Times New Roman" w:cs="Times New Roman"/>
          <w:kern w:val="2"/>
          <w:sz w:val="28"/>
          <w:szCs w:val="28"/>
        </w:rPr>
        <w:t>.</w:t>
      </w:r>
      <w:r w:rsidRPr="006D1B3A">
        <w:rPr>
          <w:rFonts w:ascii="Times New Roman" w:eastAsia="Arial Unicode MS" w:hAnsi="Times New Roman" w:cs="Times New Roman"/>
          <w:kern w:val="2"/>
          <w:sz w:val="28"/>
          <w:szCs w:val="28"/>
        </w:rPr>
        <w:t xml:space="preserve"> </w:t>
      </w:r>
      <w:r w:rsidR="007720B6">
        <w:rPr>
          <w:rFonts w:ascii="Times New Roman" w:eastAsia="Arial Unicode MS" w:hAnsi="Times New Roman" w:cs="Times New Roman"/>
          <w:kern w:val="2"/>
          <w:sz w:val="28"/>
          <w:szCs w:val="28"/>
        </w:rPr>
        <w:t>И</w:t>
      </w:r>
      <w:r w:rsidRPr="006D1B3A">
        <w:rPr>
          <w:rFonts w:ascii="Times New Roman" w:eastAsia="Arial Unicode MS" w:hAnsi="Times New Roman" w:cs="Times New Roman"/>
          <w:kern w:val="2"/>
          <w:sz w:val="28"/>
          <w:szCs w:val="28"/>
        </w:rPr>
        <w:t xml:space="preserve"> от этого принципы новой техники рисования пластилином усваиваются быстрее.</w:t>
      </w:r>
    </w:p>
    <w:p w14:paraId="4F6F672B" w14:textId="7F3A5D74" w:rsidR="0071619D" w:rsidRDefault="0071619D"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Pr>
          <w:rFonts w:ascii="Times New Roman" w:eastAsia="Calibri" w:hAnsi="Times New Roman" w:cs="Times New Roman"/>
          <w:sz w:val="28"/>
          <w:szCs w:val="28"/>
          <w:u w:val="single"/>
          <w:lang w:eastAsia="ru-RU"/>
        </w:rPr>
        <w:t>.</w:t>
      </w:r>
    </w:p>
    <w:p w14:paraId="48902FDE" w14:textId="4CC268E1" w:rsidR="007720B6" w:rsidRDefault="007720B6" w:rsidP="007720B6">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Познакомить с </w:t>
      </w:r>
      <w:r w:rsidRPr="00446562">
        <w:rPr>
          <w:rFonts w:ascii="Times New Roman" w:eastAsia="Calibri" w:hAnsi="Times New Roman" w:cs="Times New Roman"/>
          <w:sz w:val="28"/>
          <w:szCs w:val="28"/>
          <w:lang w:eastAsia="ru-RU"/>
        </w:rPr>
        <w:t>техник</w:t>
      </w:r>
      <w:r>
        <w:rPr>
          <w:rFonts w:ascii="Times New Roman" w:eastAsia="Calibri" w:hAnsi="Times New Roman" w:cs="Times New Roman"/>
          <w:sz w:val="28"/>
          <w:szCs w:val="28"/>
          <w:lang w:eastAsia="ru-RU"/>
        </w:rPr>
        <w:t>ой</w:t>
      </w:r>
      <w:r w:rsidRPr="00446562">
        <w:rPr>
          <w:rFonts w:ascii="Times New Roman" w:eastAsia="Calibri" w:hAnsi="Times New Roman" w:cs="Times New Roman"/>
          <w:sz w:val="28"/>
          <w:szCs w:val="28"/>
          <w:lang w:eastAsia="ru-RU"/>
        </w:rPr>
        <w:t xml:space="preserve"> </w:t>
      </w:r>
      <w:r w:rsidR="00705185">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пластилинография</w:t>
      </w:r>
      <w:r w:rsidR="00705185">
        <w:rPr>
          <w:rFonts w:ascii="Times New Roman" w:eastAsia="Calibri" w:hAnsi="Times New Roman" w:cs="Times New Roman"/>
          <w:sz w:val="28"/>
          <w:szCs w:val="28"/>
          <w:lang w:eastAsia="ru-RU"/>
        </w:rPr>
        <w:t>».</w:t>
      </w:r>
      <w:r w:rsidRPr="00C730B9">
        <w:rPr>
          <w:rFonts w:ascii="Times New Roman" w:eastAsia="Calibri" w:hAnsi="Times New Roman" w:cs="Times New Roman"/>
          <w:sz w:val="28"/>
          <w:szCs w:val="28"/>
          <w:lang w:eastAsia="ru-RU"/>
        </w:rPr>
        <w:t xml:space="preserve"> </w:t>
      </w:r>
    </w:p>
    <w:p w14:paraId="5E8939E1" w14:textId="6F4789F5" w:rsidR="007720B6" w:rsidRDefault="007720B6" w:rsidP="007720B6">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w:t>
      </w:r>
      <w:r w:rsidRPr="00C730B9">
        <w:rPr>
          <w:rFonts w:ascii="Times New Roman" w:eastAsia="Calibri" w:hAnsi="Times New Roman" w:cs="Times New Roman"/>
          <w:sz w:val="28"/>
          <w:szCs w:val="28"/>
          <w:lang w:eastAsia="ru-RU"/>
        </w:rPr>
        <w:t>ыполнить упражнения с использованием данной техники.</w:t>
      </w:r>
    </w:p>
    <w:p w14:paraId="517E4B99" w14:textId="77777777" w:rsidR="007720B6" w:rsidRDefault="007720B6" w:rsidP="007720B6">
      <w:pPr>
        <w:pStyle w:val="a5"/>
        <w:autoSpaceDE w:val="0"/>
        <w:autoSpaceDN w:val="0"/>
        <w:adjustRightInd w:val="0"/>
        <w:spacing w:after="0" w:line="240" w:lineRule="auto"/>
        <w:ind w:left="0" w:firstLine="709"/>
        <w:jc w:val="both"/>
        <w:rPr>
          <w:rFonts w:ascii="Times New Roman" w:eastAsia="Calibri" w:hAnsi="Times New Roman" w:cs="Times New Roman"/>
          <w:sz w:val="28"/>
          <w:szCs w:val="28"/>
          <w:lang w:eastAsia="ru-RU"/>
        </w:rPr>
      </w:pPr>
      <w:r w:rsidRPr="00C730B9">
        <w:rPr>
          <w:rFonts w:ascii="Times New Roman" w:eastAsia="Calibri" w:hAnsi="Times New Roman" w:cs="Times New Roman"/>
          <w:sz w:val="28"/>
          <w:szCs w:val="28"/>
          <w:lang w:eastAsia="ru-RU"/>
        </w:rPr>
        <w:t>Созда</w:t>
      </w:r>
      <w:r>
        <w:rPr>
          <w:rFonts w:ascii="Times New Roman" w:eastAsia="Calibri" w:hAnsi="Times New Roman" w:cs="Times New Roman"/>
          <w:sz w:val="28"/>
          <w:szCs w:val="28"/>
          <w:lang w:eastAsia="ru-RU"/>
        </w:rPr>
        <w:t>ть</w:t>
      </w:r>
      <w:r w:rsidRPr="00C730B9">
        <w:rPr>
          <w:rFonts w:ascii="Times New Roman" w:eastAsia="Calibri" w:hAnsi="Times New Roman" w:cs="Times New Roman"/>
          <w:sz w:val="28"/>
          <w:szCs w:val="28"/>
          <w:lang w:eastAsia="ru-RU"/>
        </w:rPr>
        <w:t xml:space="preserve"> эстетич</w:t>
      </w:r>
      <w:r>
        <w:rPr>
          <w:rFonts w:ascii="Times New Roman" w:eastAsia="Calibri" w:hAnsi="Times New Roman" w:cs="Times New Roman"/>
          <w:sz w:val="28"/>
          <w:szCs w:val="28"/>
          <w:lang w:eastAsia="ru-RU"/>
        </w:rPr>
        <w:t>ескую</w:t>
      </w:r>
      <w:r w:rsidRPr="00C730B9">
        <w:rPr>
          <w:rFonts w:ascii="Times New Roman" w:eastAsia="Calibri" w:hAnsi="Times New Roman" w:cs="Times New Roman"/>
          <w:sz w:val="28"/>
          <w:szCs w:val="28"/>
          <w:lang w:eastAsia="ru-RU"/>
        </w:rPr>
        <w:t xml:space="preserve"> работ</w:t>
      </w:r>
      <w:r>
        <w:rPr>
          <w:rFonts w:ascii="Times New Roman" w:eastAsia="Calibri" w:hAnsi="Times New Roman" w:cs="Times New Roman"/>
          <w:sz w:val="28"/>
          <w:szCs w:val="28"/>
          <w:lang w:eastAsia="ru-RU"/>
        </w:rPr>
        <w:t>у</w:t>
      </w:r>
      <w:r w:rsidRPr="00C730B9">
        <w:rPr>
          <w:rFonts w:ascii="Times New Roman" w:eastAsia="Calibri" w:hAnsi="Times New Roman" w:cs="Times New Roman"/>
          <w:sz w:val="28"/>
          <w:szCs w:val="28"/>
          <w:lang w:eastAsia="ru-RU"/>
        </w:rPr>
        <w:t xml:space="preserve"> с помощью данной техники.</w:t>
      </w:r>
      <w:r>
        <w:rPr>
          <w:rFonts w:ascii="Times New Roman" w:eastAsia="Calibri" w:hAnsi="Times New Roman" w:cs="Times New Roman"/>
          <w:sz w:val="28"/>
          <w:szCs w:val="28"/>
          <w:lang w:eastAsia="ru-RU"/>
        </w:rPr>
        <w:t xml:space="preserve"> </w:t>
      </w:r>
    </w:p>
    <w:p w14:paraId="61123C7A" w14:textId="6DE83C4D" w:rsidR="00E27147" w:rsidRDefault="00E27147"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bookmarkStart w:id="25" w:name="_Hlk86769497"/>
      <w:r w:rsidRPr="00E27147">
        <w:rPr>
          <w:rFonts w:ascii="Times New Roman" w:eastAsia="Calibri" w:hAnsi="Times New Roman" w:cs="Times New Roman"/>
          <w:b/>
          <w:bCs/>
          <w:i/>
          <w:sz w:val="28"/>
          <w:szCs w:val="28"/>
          <w:lang w:eastAsia="ru-RU"/>
        </w:rPr>
        <w:t>Материал</w:t>
      </w:r>
      <w:r w:rsidRPr="00E27147">
        <w:rPr>
          <w:rFonts w:ascii="Times New Roman" w:eastAsia="Calibri" w:hAnsi="Times New Roman" w:cs="Times New Roman"/>
          <w:bCs/>
          <w:sz w:val="28"/>
          <w:szCs w:val="28"/>
          <w:lang w:eastAsia="ru-RU"/>
        </w:rPr>
        <w:t>:</w:t>
      </w:r>
      <w:bookmarkEnd w:id="25"/>
      <w:r w:rsidRPr="00E27147">
        <w:rPr>
          <w:rFonts w:ascii="Times New Roman" w:eastAsia="Calibri" w:hAnsi="Times New Roman" w:cs="Times New Roman"/>
          <w:sz w:val="28"/>
          <w:szCs w:val="28"/>
          <w:lang w:eastAsia="ru-RU"/>
        </w:rPr>
        <w:t xml:space="preserve"> пластилин, стеки, цветной картон, салфетки</w:t>
      </w:r>
      <w:r>
        <w:rPr>
          <w:rFonts w:ascii="Times New Roman" w:eastAsia="Calibri" w:hAnsi="Times New Roman" w:cs="Times New Roman"/>
          <w:sz w:val="28"/>
          <w:szCs w:val="28"/>
          <w:lang w:eastAsia="ru-RU"/>
        </w:rPr>
        <w:t>.</w:t>
      </w:r>
    </w:p>
    <w:p w14:paraId="14F1F1C6" w14:textId="41E461F8" w:rsidR="00096DDE" w:rsidRDefault="00265EBE"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sidRPr="0071619D">
        <w:rPr>
          <w:rFonts w:ascii="Times New Roman" w:eastAsia="Calibri" w:hAnsi="Times New Roman" w:cs="Times New Roman"/>
          <w:sz w:val="28"/>
          <w:szCs w:val="28"/>
          <w:u w:val="single"/>
          <w:lang w:eastAsia="ru-RU"/>
        </w:rPr>
        <w:t>Темы для работ</w:t>
      </w:r>
      <w:r w:rsidRPr="00265EBE">
        <w:rPr>
          <w:rFonts w:ascii="Times New Roman" w:eastAsia="Calibri" w:hAnsi="Times New Roman" w:cs="Times New Roman"/>
          <w:sz w:val="28"/>
          <w:szCs w:val="28"/>
          <w:lang w:eastAsia="ru-RU"/>
        </w:rPr>
        <w:t xml:space="preserve">: </w:t>
      </w:r>
      <w:r w:rsidR="00E27147" w:rsidRPr="00E27147">
        <w:rPr>
          <w:rFonts w:ascii="Times New Roman" w:eastAsia="Calibri" w:hAnsi="Times New Roman" w:cs="Times New Roman"/>
          <w:sz w:val="28"/>
          <w:szCs w:val="28"/>
          <w:lang w:eastAsia="ru-RU"/>
        </w:rPr>
        <w:t>Сказка «Репка»</w:t>
      </w:r>
      <w:r w:rsidR="00E27147">
        <w:rPr>
          <w:rFonts w:ascii="Times New Roman" w:eastAsia="Calibri" w:hAnsi="Times New Roman" w:cs="Times New Roman"/>
          <w:sz w:val="28"/>
          <w:szCs w:val="28"/>
          <w:lang w:eastAsia="ru-RU"/>
        </w:rPr>
        <w:t>, «Новогодняя ёлка».</w:t>
      </w:r>
    </w:p>
    <w:p w14:paraId="1EDAAC96" w14:textId="77777777" w:rsidR="00E27147" w:rsidRDefault="00E27147"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33D4CED9" w14:textId="10EF9BC7"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26" w:name="_Hlk86770835"/>
      <w:r w:rsidRPr="00265EBE">
        <w:rPr>
          <w:rFonts w:ascii="Times New Roman" w:eastAsia="Calibri" w:hAnsi="Times New Roman" w:cs="Times New Roman"/>
          <w:b/>
          <w:sz w:val="28"/>
          <w:szCs w:val="28"/>
          <w:lang w:eastAsia="ru-RU"/>
        </w:rPr>
        <w:t xml:space="preserve">Тема </w:t>
      </w:r>
      <w:r w:rsidR="006A16BB">
        <w:rPr>
          <w:rFonts w:ascii="Times New Roman" w:eastAsia="Calibri" w:hAnsi="Times New Roman" w:cs="Times New Roman"/>
          <w:b/>
          <w:sz w:val="28"/>
          <w:szCs w:val="28"/>
          <w:lang w:eastAsia="ru-RU"/>
        </w:rPr>
        <w:t>9</w:t>
      </w:r>
      <w:r w:rsidRPr="00265EBE">
        <w:rPr>
          <w:rFonts w:ascii="Times New Roman" w:eastAsia="Calibri" w:hAnsi="Times New Roman" w:cs="Times New Roman"/>
          <w:b/>
          <w:sz w:val="28"/>
          <w:szCs w:val="28"/>
          <w:lang w:eastAsia="ru-RU"/>
        </w:rPr>
        <w:t>.</w:t>
      </w:r>
      <w:r w:rsidR="00A07CD4">
        <w:rPr>
          <w:rFonts w:ascii="Times New Roman" w:eastAsia="Calibri" w:hAnsi="Times New Roman" w:cs="Times New Roman"/>
          <w:b/>
          <w:sz w:val="28"/>
          <w:szCs w:val="28"/>
          <w:lang w:eastAsia="ru-RU"/>
        </w:rPr>
        <w:t xml:space="preserve"> </w:t>
      </w:r>
      <w:r w:rsidR="00096DDE">
        <w:rPr>
          <w:rFonts w:ascii="Times New Roman" w:eastAsia="Calibri" w:hAnsi="Times New Roman" w:cs="Times New Roman"/>
          <w:b/>
          <w:sz w:val="28"/>
          <w:szCs w:val="28"/>
          <w:lang w:eastAsia="ru-RU"/>
        </w:rPr>
        <w:t>Р</w:t>
      </w:r>
      <w:r w:rsidRPr="00265EBE">
        <w:rPr>
          <w:rFonts w:ascii="Times New Roman" w:eastAsia="Calibri" w:hAnsi="Times New Roman" w:cs="Times New Roman"/>
          <w:b/>
          <w:sz w:val="28"/>
          <w:szCs w:val="28"/>
          <w:lang w:eastAsia="ru-RU"/>
        </w:rPr>
        <w:t xml:space="preserve">исование </w:t>
      </w:r>
      <w:bookmarkStart w:id="27" w:name="_Hlk88060425"/>
      <w:r w:rsidRPr="00265EBE">
        <w:rPr>
          <w:rFonts w:ascii="Times New Roman" w:eastAsia="Calibri" w:hAnsi="Times New Roman" w:cs="Times New Roman"/>
          <w:b/>
          <w:sz w:val="28"/>
          <w:szCs w:val="28"/>
          <w:lang w:eastAsia="ru-RU"/>
        </w:rPr>
        <w:t>с помощью манки, соли</w:t>
      </w:r>
      <w:bookmarkEnd w:id="27"/>
      <w:r w:rsidRPr="00265EBE">
        <w:rPr>
          <w:rFonts w:ascii="Times New Roman" w:eastAsia="Calibri" w:hAnsi="Times New Roman" w:cs="Times New Roman"/>
          <w:b/>
          <w:sz w:val="28"/>
          <w:szCs w:val="28"/>
          <w:lang w:eastAsia="ru-RU"/>
        </w:rPr>
        <w:t xml:space="preserve"> с добавлением краски</w:t>
      </w:r>
    </w:p>
    <w:p w14:paraId="06103AE5" w14:textId="20548E56"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63154F">
        <w:rPr>
          <w:rFonts w:ascii="Times New Roman" w:eastAsia="Calibri" w:hAnsi="Times New Roman" w:cs="Times New Roman"/>
          <w:sz w:val="28"/>
          <w:szCs w:val="28"/>
          <w:u w:val="single"/>
          <w:lang w:eastAsia="ru-RU"/>
        </w:rPr>
        <w:t>.</w:t>
      </w:r>
    </w:p>
    <w:p w14:paraId="789938D8" w14:textId="26847FBB"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На лист бумаги карандашом наносится рисунок (или берутся готовые раскраски). Затем поочерёдно элементы рисунка промазываются клеем и засыпаются манной крупой. Дать подсохнуть, лишнюю крупу стряхнуть. Когда рисунок высохнет – раскрасить гуашью.</w:t>
      </w:r>
    </w:p>
    <w:p w14:paraId="0BFC2877" w14:textId="70A26048" w:rsidR="0024702A" w:rsidRDefault="0024702A"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63154F">
        <w:rPr>
          <w:rFonts w:ascii="Times New Roman" w:eastAsia="Calibri" w:hAnsi="Times New Roman" w:cs="Times New Roman"/>
          <w:sz w:val="28"/>
          <w:szCs w:val="28"/>
          <w:u w:val="single"/>
          <w:lang w:eastAsia="ru-RU"/>
        </w:rPr>
        <w:t>.</w:t>
      </w:r>
    </w:p>
    <w:p w14:paraId="3AACF873" w14:textId="632C176E" w:rsidR="007720B6" w:rsidRPr="007720B6" w:rsidRDefault="007720B6" w:rsidP="007720B6">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28" w:name="_Hlk88061151"/>
      <w:r w:rsidRPr="007720B6">
        <w:rPr>
          <w:rFonts w:ascii="Times New Roman" w:eastAsia="Calibri" w:hAnsi="Times New Roman" w:cs="Times New Roman"/>
          <w:sz w:val="28"/>
          <w:szCs w:val="28"/>
          <w:lang w:eastAsia="ru-RU"/>
        </w:rPr>
        <w:t xml:space="preserve">Познакомить с техникой </w:t>
      </w:r>
      <w:r w:rsidR="00705185">
        <w:rPr>
          <w:rFonts w:ascii="Times New Roman" w:eastAsia="Calibri" w:hAnsi="Times New Roman" w:cs="Times New Roman"/>
          <w:sz w:val="28"/>
          <w:szCs w:val="28"/>
          <w:lang w:eastAsia="ru-RU"/>
        </w:rPr>
        <w:t>- «</w:t>
      </w:r>
      <w:r w:rsidRPr="007720B6">
        <w:rPr>
          <w:rFonts w:ascii="Times New Roman" w:eastAsia="Calibri" w:hAnsi="Times New Roman" w:cs="Times New Roman"/>
          <w:sz w:val="28"/>
          <w:szCs w:val="28"/>
          <w:lang w:eastAsia="ru-RU"/>
        </w:rPr>
        <w:t>рисовани</w:t>
      </w:r>
      <w:r w:rsidR="00705185">
        <w:rPr>
          <w:rFonts w:ascii="Times New Roman" w:eastAsia="Calibri" w:hAnsi="Times New Roman" w:cs="Times New Roman"/>
          <w:sz w:val="28"/>
          <w:szCs w:val="28"/>
          <w:lang w:eastAsia="ru-RU"/>
        </w:rPr>
        <w:t>е</w:t>
      </w:r>
      <w:r w:rsidRPr="007720B6">
        <w:rPr>
          <w:rFonts w:ascii="Times New Roman" w:eastAsia="Calibri" w:hAnsi="Times New Roman" w:cs="Times New Roman"/>
          <w:sz w:val="28"/>
          <w:szCs w:val="28"/>
          <w:lang w:eastAsia="ru-RU"/>
        </w:rPr>
        <w:t xml:space="preserve"> </w:t>
      </w:r>
      <w:r w:rsidRPr="007720B6">
        <w:rPr>
          <w:rFonts w:ascii="Times New Roman" w:eastAsia="Calibri" w:hAnsi="Times New Roman" w:cs="Times New Roman"/>
          <w:bCs/>
          <w:sz w:val="28"/>
          <w:szCs w:val="28"/>
          <w:lang w:eastAsia="ru-RU"/>
        </w:rPr>
        <w:t>с помощью манки и соли</w:t>
      </w:r>
      <w:r w:rsidR="00705185">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w:t>
      </w:r>
    </w:p>
    <w:p w14:paraId="18C4241B" w14:textId="77777777" w:rsidR="007720B6" w:rsidRPr="007720B6" w:rsidRDefault="007720B6" w:rsidP="007720B6">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720B6">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37A9D3F6" w14:textId="77777777" w:rsidR="007720B6" w:rsidRPr="007720B6" w:rsidRDefault="007720B6" w:rsidP="007720B6">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720B6">
        <w:rPr>
          <w:rFonts w:ascii="Times New Roman" w:eastAsia="Calibri" w:hAnsi="Times New Roman" w:cs="Times New Roman"/>
          <w:sz w:val="28"/>
          <w:szCs w:val="28"/>
          <w:lang w:eastAsia="ru-RU"/>
        </w:rPr>
        <w:t xml:space="preserve">Создать эстетическую работу с помощью данной техники. </w:t>
      </w:r>
    </w:p>
    <w:bookmarkEnd w:id="28"/>
    <w:p w14:paraId="5520807F" w14:textId="17B3E78D" w:rsidR="00E27147" w:rsidRDefault="00E27147"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E27147">
        <w:rPr>
          <w:rFonts w:ascii="Times New Roman" w:eastAsia="Calibri" w:hAnsi="Times New Roman" w:cs="Times New Roman"/>
          <w:b/>
          <w:bCs/>
          <w:i/>
          <w:sz w:val="28"/>
          <w:szCs w:val="28"/>
          <w:lang w:eastAsia="ru-RU"/>
        </w:rPr>
        <w:t>Материал</w:t>
      </w:r>
      <w:r w:rsidRPr="00E27147">
        <w:rPr>
          <w:rFonts w:ascii="Times New Roman" w:eastAsia="Calibri" w:hAnsi="Times New Roman" w:cs="Times New Roman"/>
          <w:bCs/>
          <w:sz w:val="28"/>
          <w:szCs w:val="28"/>
          <w:lang w:eastAsia="ru-RU"/>
        </w:rPr>
        <w:t>:</w:t>
      </w:r>
      <w:r w:rsidRPr="00E27147">
        <w:t xml:space="preserve"> </w:t>
      </w:r>
      <w:r w:rsidRPr="00E27147">
        <w:rPr>
          <w:rFonts w:ascii="Times New Roman" w:eastAsia="Calibri" w:hAnsi="Times New Roman" w:cs="Times New Roman"/>
          <w:bCs/>
          <w:sz w:val="28"/>
          <w:szCs w:val="28"/>
          <w:lang w:eastAsia="ru-RU"/>
        </w:rPr>
        <w:t>Бумага темных тонов (синяя, фиолетовая)</w:t>
      </w:r>
      <w:r>
        <w:rPr>
          <w:rFonts w:ascii="Times New Roman" w:eastAsia="Calibri" w:hAnsi="Times New Roman" w:cs="Times New Roman"/>
          <w:bCs/>
          <w:sz w:val="28"/>
          <w:szCs w:val="28"/>
          <w:lang w:eastAsia="ru-RU"/>
        </w:rPr>
        <w:t>, с</w:t>
      </w:r>
      <w:r w:rsidRPr="00E27147">
        <w:rPr>
          <w:rFonts w:ascii="Times New Roman" w:eastAsia="Calibri" w:hAnsi="Times New Roman" w:cs="Times New Roman"/>
          <w:bCs/>
          <w:sz w:val="28"/>
          <w:szCs w:val="28"/>
          <w:lang w:eastAsia="ru-RU"/>
        </w:rPr>
        <w:t>алфетки, тарелочки с манной крупой</w:t>
      </w:r>
      <w:r w:rsidR="0007319C">
        <w:rPr>
          <w:rFonts w:ascii="Times New Roman" w:eastAsia="Calibri" w:hAnsi="Times New Roman" w:cs="Times New Roman"/>
          <w:bCs/>
          <w:sz w:val="28"/>
          <w:szCs w:val="28"/>
          <w:lang w:eastAsia="ru-RU"/>
        </w:rPr>
        <w:t xml:space="preserve"> или солью</w:t>
      </w:r>
      <w:r w:rsidRPr="00E27147">
        <w:rPr>
          <w:rFonts w:ascii="Times New Roman" w:eastAsia="Calibri" w:hAnsi="Times New Roman" w:cs="Times New Roman"/>
          <w:bCs/>
          <w:sz w:val="28"/>
          <w:szCs w:val="28"/>
          <w:lang w:eastAsia="ru-RU"/>
        </w:rPr>
        <w:t xml:space="preserve"> , пластиковые ложечки, клей ПВА.</w:t>
      </w:r>
    </w:p>
    <w:p w14:paraId="531D9958" w14:textId="1ECAE82C" w:rsidR="00265EBE" w:rsidRDefault="00265EBE"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4702A">
        <w:rPr>
          <w:rFonts w:ascii="Times New Roman" w:eastAsia="Calibri" w:hAnsi="Times New Roman" w:cs="Times New Roman"/>
          <w:sz w:val="28"/>
          <w:szCs w:val="28"/>
          <w:u w:val="single"/>
          <w:lang w:eastAsia="ru-RU"/>
        </w:rPr>
        <w:t>Темы работ</w:t>
      </w:r>
      <w:r w:rsidRPr="00265EBE">
        <w:rPr>
          <w:rFonts w:ascii="Times New Roman" w:eastAsia="Calibri" w:hAnsi="Times New Roman" w:cs="Times New Roman"/>
          <w:sz w:val="28"/>
          <w:szCs w:val="28"/>
          <w:lang w:eastAsia="ru-RU"/>
        </w:rPr>
        <w:t xml:space="preserve">: </w:t>
      </w:r>
      <w:r w:rsidR="00E27147" w:rsidRPr="00E27147">
        <w:rPr>
          <w:rFonts w:ascii="Times New Roman" w:eastAsia="Calibri" w:hAnsi="Times New Roman" w:cs="Times New Roman"/>
          <w:sz w:val="28"/>
          <w:szCs w:val="28"/>
          <w:lang w:eastAsia="ru-RU"/>
        </w:rPr>
        <w:t>«Морозные узоры»</w:t>
      </w:r>
      <w:r w:rsidR="00E27147">
        <w:rPr>
          <w:rFonts w:ascii="Times New Roman" w:eastAsia="Calibri" w:hAnsi="Times New Roman" w:cs="Times New Roman"/>
          <w:sz w:val="28"/>
          <w:szCs w:val="28"/>
          <w:lang w:eastAsia="ru-RU"/>
        </w:rPr>
        <w:t>,</w:t>
      </w:r>
      <w:r w:rsidR="006A16BB">
        <w:rPr>
          <w:rFonts w:ascii="Times New Roman" w:eastAsia="Calibri" w:hAnsi="Times New Roman" w:cs="Times New Roman"/>
          <w:sz w:val="28"/>
          <w:szCs w:val="28"/>
          <w:lang w:eastAsia="ru-RU"/>
        </w:rPr>
        <w:t xml:space="preserve"> «</w:t>
      </w:r>
      <w:r w:rsidR="006A16BB" w:rsidRPr="006A16BB">
        <w:rPr>
          <w:rFonts w:ascii="Times New Roman" w:eastAsia="Calibri" w:hAnsi="Times New Roman" w:cs="Times New Roman"/>
          <w:sz w:val="28"/>
          <w:szCs w:val="28"/>
          <w:lang w:eastAsia="ru-RU"/>
        </w:rPr>
        <w:t>Дед Мороз</w:t>
      </w:r>
      <w:r w:rsidR="006A16BB">
        <w:rPr>
          <w:rFonts w:ascii="Times New Roman" w:eastAsia="Calibri" w:hAnsi="Times New Roman" w:cs="Times New Roman"/>
          <w:sz w:val="28"/>
          <w:szCs w:val="28"/>
          <w:lang w:eastAsia="ru-RU"/>
        </w:rPr>
        <w:t>».</w:t>
      </w:r>
      <w:r w:rsidR="006A16BB">
        <w:rPr>
          <w:rFonts w:ascii="Times New Roman" w:eastAsia="Calibri" w:hAnsi="Times New Roman" w:cs="Times New Roman"/>
          <w:sz w:val="28"/>
          <w:szCs w:val="28"/>
          <w:lang w:eastAsia="ru-RU"/>
        </w:rPr>
        <w:tab/>
      </w:r>
    </w:p>
    <w:bookmarkEnd w:id="26"/>
    <w:p w14:paraId="6939AF7B" w14:textId="77777777" w:rsidR="006A16BB" w:rsidRPr="00265EBE" w:rsidRDefault="006A16BB"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11725769" w14:textId="031F1B23" w:rsidR="006021A1" w:rsidRPr="00265EBE" w:rsidRDefault="006021A1"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29" w:name="_Hlk86772457"/>
      <w:r w:rsidRPr="00265EBE">
        <w:rPr>
          <w:rFonts w:ascii="Times New Roman" w:eastAsia="Calibri" w:hAnsi="Times New Roman" w:cs="Times New Roman"/>
          <w:b/>
          <w:sz w:val="28"/>
          <w:szCs w:val="28"/>
          <w:lang w:eastAsia="ru-RU"/>
        </w:rPr>
        <w:t xml:space="preserve">Тема </w:t>
      </w:r>
      <w:r>
        <w:rPr>
          <w:rFonts w:ascii="Times New Roman" w:eastAsia="Calibri" w:hAnsi="Times New Roman" w:cs="Times New Roman"/>
          <w:b/>
          <w:sz w:val="28"/>
          <w:szCs w:val="28"/>
          <w:lang w:eastAsia="ru-RU"/>
        </w:rPr>
        <w:t>10</w:t>
      </w:r>
      <w:r w:rsidRPr="00265EBE">
        <w:rPr>
          <w:rFonts w:ascii="Times New Roman" w:eastAsia="Calibri" w:hAnsi="Times New Roman" w:cs="Times New Roman"/>
          <w:b/>
          <w:sz w:val="28"/>
          <w:szCs w:val="28"/>
          <w:lang w:eastAsia="ru-RU"/>
        </w:rPr>
        <w:t>.</w:t>
      </w:r>
      <w:r>
        <w:rPr>
          <w:rFonts w:ascii="Times New Roman" w:eastAsia="Calibri" w:hAnsi="Times New Roman" w:cs="Times New Roman"/>
          <w:b/>
          <w:sz w:val="28"/>
          <w:szCs w:val="28"/>
          <w:lang w:eastAsia="ru-RU"/>
        </w:rPr>
        <w:t xml:space="preserve">  Монотипия.</w:t>
      </w:r>
    </w:p>
    <w:p w14:paraId="6A90127C" w14:textId="36F1ADB9" w:rsidR="006021A1" w:rsidRPr="00265EBE" w:rsidRDefault="006021A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63154F">
        <w:rPr>
          <w:rFonts w:ascii="Times New Roman" w:eastAsia="Calibri" w:hAnsi="Times New Roman" w:cs="Times New Roman"/>
          <w:sz w:val="28"/>
          <w:szCs w:val="28"/>
          <w:u w:val="single"/>
          <w:lang w:eastAsia="ru-RU"/>
        </w:rPr>
        <w:t>.</w:t>
      </w:r>
    </w:p>
    <w:p w14:paraId="3FB2620D" w14:textId="1C1DAF14" w:rsidR="0007319C" w:rsidRPr="0007319C" w:rsidRDefault="0007319C" w:rsidP="0007319C">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7319C">
        <w:rPr>
          <w:rFonts w:ascii="Times New Roman" w:eastAsia="Calibri" w:hAnsi="Times New Roman" w:cs="Times New Roman"/>
          <w:sz w:val="28"/>
          <w:szCs w:val="28"/>
          <w:lang w:eastAsia="ru-RU"/>
        </w:rPr>
        <w:t xml:space="preserve">Техника, схожая по исполнению с </w:t>
      </w:r>
      <w:proofErr w:type="spellStart"/>
      <w:r w:rsidRPr="0007319C">
        <w:rPr>
          <w:rFonts w:ascii="Times New Roman" w:eastAsia="Calibri" w:hAnsi="Times New Roman" w:cs="Times New Roman"/>
          <w:sz w:val="28"/>
          <w:szCs w:val="28"/>
          <w:lang w:eastAsia="ru-RU"/>
        </w:rPr>
        <w:t>кляксографией</w:t>
      </w:r>
      <w:proofErr w:type="spellEnd"/>
      <w:r w:rsidRPr="0007319C">
        <w:rPr>
          <w:rFonts w:ascii="Times New Roman" w:eastAsia="Calibri" w:hAnsi="Times New Roman" w:cs="Times New Roman"/>
          <w:sz w:val="28"/>
          <w:szCs w:val="28"/>
          <w:lang w:eastAsia="ru-RU"/>
        </w:rPr>
        <w:t>: лист бумаги складывается пополам вертикально, на одной половинке рисуются подетально объекты будуще</w:t>
      </w:r>
      <w:r>
        <w:rPr>
          <w:rFonts w:ascii="Times New Roman" w:eastAsia="Calibri" w:hAnsi="Times New Roman" w:cs="Times New Roman"/>
          <w:sz w:val="28"/>
          <w:szCs w:val="28"/>
          <w:lang w:eastAsia="ru-RU"/>
        </w:rPr>
        <w:t>го рисунка</w:t>
      </w:r>
      <w:r w:rsidRPr="0007319C">
        <w:rPr>
          <w:rFonts w:ascii="Times New Roman" w:eastAsia="Calibri" w:hAnsi="Times New Roman" w:cs="Times New Roman"/>
          <w:sz w:val="28"/>
          <w:szCs w:val="28"/>
          <w:lang w:eastAsia="ru-RU"/>
        </w:rPr>
        <w:t xml:space="preserve">, а после исполнения красками каждого элемента композиции лист складывается по линии сгиба и проглаживается, чтобы получился отпечаток на другой половине. </w:t>
      </w:r>
    </w:p>
    <w:p w14:paraId="515225CF" w14:textId="545E460E" w:rsidR="006021A1" w:rsidRDefault="006021A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021A1">
        <w:rPr>
          <w:rFonts w:ascii="Times New Roman" w:eastAsia="Calibri" w:hAnsi="Times New Roman" w:cs="Times New Roman"/>
          <w:sz w:val="28"/>
          <w:szCs w:val="28"/>
          <w:lang w:eastAsia="ru-RU"/>
        </w:rPr>
        <w:t xml:space="preserve">Если нарисовать на одной стороне бабочку со сложенными крыльями, накрыть изображение второй половиной, то можно увидеть, что бабочка расправила крылья и полетела. </w:t>
      </w:r>
    </w:p>
    <w:p w14:paraId="711269B7" w14:textId="22A26F22" w:rsidR="006021A1" w:rsidRDefault="006021A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021A1">
        <w:rPr>
          <w:rFonts w:ascii="Times New Roman" w:eastAsia="Calibri" w:hAnsi="Times New Roman" w:cs="Times New Roman"/>
          <w:sz w:val="28"/>
          <w:szCs w:val="28"/>
          <w:lang w:eastAsia="ru-RU"/>
        </w:rPr>
        <w:lastRenderedPageBreak/>
        <w:t>При помощи этих приемов легко объяснить детям закон симметрии.</w:t>
      </w:r>
      <w:r>
        <w:rPr>
          <w:rFonts w:ascii="Times New Roman" w:eastAsia="Calibri" w:hAnsi="Times New Roman" w:cs="Times New Roman"/>
          <w:sz w:val="28"/>
          <w:szCs w:val="28"/>
          <w:lang w:eastAsia="ru-RU"/>
        </w:rPr>
        <w:t xml:space="preserve"> </w:t>
      </w:r>
      <w:r w:rsidRPr="006021A1">
        <w:rPr>
          <w:rFonts w:ascii="Times New Roman" w:eastAsia="Calibri" w:hAnsi="Times New Roman" w:cs="Times New Roman"/>
          <w:sz w:val="28"/>
          <w:szCs w:val="28"/>
          <w:lang w:eastAsia="ru-RU"/>
        </w:rPr>
        <w:t xml:space="preserve">Данная техника используется для изображения зеркального отражения объектов на водной глади (пруда, озера, реки и т.д.). </w:t>
      </w:r>
    </w:p>
    <w:p w14:paraId="02A38E00" w14:textId="24ADB47C" w:rsidR="006021A1" w:rsidRDefault="006021A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63154F">
        <w:rPr>
          <w:rFonts w:ascii="Times New Roman" w:eastAsia="Calibri" w:hAnsi="Times New Roman" w:cs="Times New Roman"/>
          <w:sz w:val="28"/>
          <w:szCs w:val="28"/>
          <w:u w:val="single"/>
          <w:lang w:eastAsia="ru-RU"/>
        </w:rPr>
        <w:t>.</w:t>
      </w:r>
    </w:p>
    <w:p w14:paraId="39114825" w14:textId="77E2639B" w:rsidR="00705185" w:rsidRPr="00705185" w:rsidRDefault="00705185" w:rsidP="00705185">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0" w:name="_Hlk86772073"/>
      <w:r w:rsidRPr="00705185">
        <w:rPr>
          <w:rFonts w:ascii="Times New Roman" w:eastAsia="Calibri" w:hAnsi="Times New Roman" w:cs="Times New Roman"/>
          <w:sz w:val="28"/>
          <w:szCs w:val="28"/>
          <w:lang w:eastAsia="ru-RU"/>
        </w:rPr>
        <w:t xml:space="preserve">Познакомить с техникой рисования </w:t>
      </w:r>
      <w:r>
        <w:rPr>
          <w:rFonts w:ascii="Times New Roman" w:eastAsia="Calibri" w:hAnsi="Times New Roman" w:cs="Times New Roman"/>
          <w:bCs/>
          <w:sz w:val="28"/>
          <w:szCs w:val="28"/>
          <w:lang w:eastAsia="ru-RU"/>
        </w:rPr>
        <w:t>«монотипия»</w:t>
      </w:r>
      <w:r w:rsidRPr="00705185">
        <w:rPr>
          <w:rFonts w:ascii="Times New Roman" w:eastAsia="Calibri" w:hAnsi="Times New Roman" w:cs="Times New Roman"/>
          <w:bCs/>
          <w:sz w:val="28"/>
          <w:szCs w:val="28"/>
          <w:lang w:eastAsia="ru-RU"/>
        </w:rPr>
        <w:t>.</w:t>
      </w:r>
    </w:p>
    <w:p w14:paraId="67098111" w14:textId="77777777" w:rsidR="00705185" w:rsidRPr="00705185" w:rsidRDefault="00705185" w:rsidP="00705185">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05185">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72A949E8" w14:textId="77777777" w:rsidR="00705185" w:rsidRPr="00705185" w:rsidRDefault="00705185" w:rsidP="00705185">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05185">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65850FA2" w14:textId="77777777" w:rsidR="0024702A" w:rsidRDefault="0024702A"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E27147">
        <w:rPr>
          <w:rFonts w:ascii="Times New Roman" w:eastAsia="Calibri" w:hAnsi="Times New Roman" w:cs="Times New Roman"/>
          <w:b/>
          <w:bCs/>
          <w:i/>
          <w:sz w:val="28"/>
          <w:szCs w:val="28"/>
          <w:lang w:eastAsia="ru-RU"/>
        </w:rPr>
        <w:t>Материал</w:t>
      </w:r>
      <w:r w:rsidRPr="00E27147">
        <w:rPr>
          <w:rFonts w:ascii="Times New Roman" w:eastAsia="Calibri" w:hAnsi="Times New Roman" w:cs="Times New Roman"/>
          <w:bCs/>
          <w:sz w:val="28"/>
          <w:szCs w:val="28"/>
          <w:lang w:eastAsia="ru-RU"/>
        </w:rPr>
        <w:t>:</w:t>
      </w:r>
      <w:r w:rsidRPr="00E27147">
        <w:t xml:space="preserve"> </w:t>
      </w:r>
      <w:bookmarkEnd w:id="30"/>
      <w:r w:rsidRPr="006021A1">
        <w:rPr>
          <w:rFonts w:ascii="Times New Roman" w:eastAsia="Calibri" w:hAnsi="Times New Roman" w:cs="Times New Roman"/>
          <w:bCs/>
          <w:sz w:val="28"/>
          <w:szCs w:val="28"/>
          <w:lang w:eastAsia="ru-RU"/>
        </w:rPr>
        <w:t>альбомный лист, размер А4, акварель</w:t>
      </w:r>
      <w:r>
        <w:rPr>
          <w:rFonts w:ascii="Times New Roman" w:eastAsia="Calibri" w:hAnsi="Times New Roman" w:cs="Times New Roman"/>
          <w:bCs/>
          <w:sz w:val="28"/>
          <w:szCs w:val="28"/>
          <w:lang w:eastAsia="ru-RU"/>
        </w:rPr>
        <w:t xml:space="preserve">, кисть, </w:t>
      </w:r>
      <w:r w:rsidRPr="006021A1">
        <w:rPr>
          <w:rFonts w:ascii="Times New Roman" w:eastAsia="Calibri" w:hAnsi="Times New Roman" w:cs="Times New Roman"/>
          <w:bCs/>
          <w:sz w:val="28"/>
          <w:szCs w:val="28"/>
          <w:lang w:eastAsia="ru-RU"/>
        </w:rPr>
        <w:t>салфетка.</w:t>
      </w:r>
    </w:p>
    <w:p w14:paraId="30A9020F" w14:textId="77777777" w:rsidR="00CA146D" w:rsidRDefault="006021A1"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 xml:space="preserve">Темы работ: </w:t>
      </w:r>
      <w:r w:rsidRPr="00E2714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Пейзаж у моря</w:t>
      </w:r>
      <w:r w:rsidRPr="00E2714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w:t>
      </w:r>
    </w:p>
    <w:bookmarkEnd w:id="29"/>
    <w:p w14:paraId="243A894B" w14:textId="77777777" w:rsidR="00CA146D" w:rsidRDefault="00CA146D"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741AF1D4" w14:textId="1FDBD656" w:rsidR="00CA146D" w:rsidRPr="00265EBE" w:rsidRDefault="00CA146D"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31" w:name="_Hlk87082434"/>
      <w:r w:rsidRPr="00265EBE">
        <w:rPr>
          <w:rFonts w:ascii="Times New Roman" w:eastAsia="Calibri" w:hAnsi="Times New Roman" w:cs="Times New Roman"/>
          <w:b/>
          <w:sz w:val="28"/>
          <w:szCs w:val="28"/>
          <w:lang w:eastAsia="ru-RU"/>
        </w:rPr>
        <w:t xml:space="preserve">Тема </w:t>
      </w:r>
      <w:r>
        <w:rPr>
          <w:rFonts w:ascii="Times New Roman" w:eastAsia="Calibri" w:hAnsi="Times New Roman" w:cs="Times New Roman"/>
          <w:b/>
          <w:sz w:val="28"/>
          <w:szCs w:val="28"/>
          <w:lang w:eastAsia="ru-RU"/>
        </w:rPr>
        <w:t>11</w:t>
      </w:r>
      <w:r w:rsidRPr="00265EBE">
        <w:rPr>
          <w:rFonts w:ascii="Times New Roman" w:eastAsia="Calibri" w:hAnsi="Times New Roman" w:cs="Times New Roman"/>
          <w:b/>
          <w:sz w:val="28"/>
          <w:szCs w:val="28"/>
          <w:lang w:eastAsia="ru-RU"/>
        </w:rPr>
        <w:t>.</w:t>
      </w:r>
      <w:r>
        <w:rPr>
          <w:rFonts w:ascii="Times New Roman" w:eastAsia="Calibri" w:hAnsi="Times New Roman" w:cs="Times New Roman"/>
          <w:b/>
          <w:sz w:val="28"/>
          <w:szCs w:val="28"/>
          <w:lang w:eastAsia="ru-RU"/>
        </w:rPr>
        <w:t xml:space="preserve">  Рисование</w:t>
      </w:r>
      <w:r w:rsidR="00244804">
        <w:rPr>
          <w:rFonts w:ascii="Times New Roman" w:eastAsia="Calibri" w:hAnsi="Times New Roman" w:cs="Times New Roman"/>
          <w:b/>
          <w:sz w:val="28"/>
          <w:szCs w:val="28"/>
          <w:lang w:eastAsia="ru-RU"/>
        </w:rPr>
        <w:t xml:space="preserve"> с элементами </w:t>
      </w:r>
      <w:r w:rsidR="00EE7181">
        <w:rPr>
          <w:rFonts w:ascii="Times New Roman" w:eastAsia="Calibri" w:hAnsi="Times New Roman" w:cs="Times New Roman"/>
          <w:b/>
          <w:sz w:val="28"/>
          <w:szCs w:val="28"/>
          <w:lang w:eastAsia="ru-RU"/>
        </w:rPr>
        <w:t>аппликации</w:t>
      </w:r>
      <w:r>
        <w:rPr>
          <w:rFonts w:ascii="Times New Roman" w:eastAsia="Calibri" w:hAnsi="Times New Roman" w:cs="Times New Roman"/>
          <w:b/>
          <w:sz w:val="28"/>
          <w:szCs w:val="28"/>
          <w:lang w:eastAsia="ru-RU"/>
        </w:rPr>
        <w:t>.</w:t>
      </w:r>
    </w:p>
    <w:p w14:paraId="48BC58A9" w14:textId="7C19F8EA" w:rsidR="00CA146D" w:rsidRPr="00265EBE" w:rsidRDefault="00CA146D"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6F0C99">
        <w:rPr>
          <w:rFonts w:ascii="Times New Roman" w:eastAsia="Calibri" w:hAnsi="Times New Roman" w:cs="Times New Roman"/>
          <w:sz w:val="28"/>
          <w:szCs w:val="28"/>
          <w:u w:val="single"/>
          <w:lang w:eastAsia="ru-RU"/>
        </w:rPr>
        <w:t>.</w:t>
      </w:r>
    </w:p>
    <w:p w14:paraId="2E258A51" w14:textId="4E4397F6" w:rsidR="00E75D81" w:rsidRDefault="00E75D8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75D81">
        <w:rPr>
          <w:rFonts w:ascii="Times New Roman" w:eastAsia="Calibri" w:hAnsi="Times New Roman" w:cs="Times New Roman"/>
          <w:sz w:val="28"/>
          <w:szCs w:val="28"/>
          <w:lang w:eastAsia="ru-RU"/>
        </w:rPr>
        <w:t>Аппликация - наиболее простой и доступный способ создания художественных работ, при котором сохраняется реалистическая основа самого изображения. Это дает возможность широко использовать аппликацию в оформительских целях</w:t>
      </w:r>
      <w:r w:rsidR="00860474">
        <w:rPr>
          <w:rFonts w:ascii="Times New Roman" w:eastAsia="Calibri" w:hAnsi="Times New Roman" w:cs="Times New Roman"/>
          <w:sz w:val="28"/>
          <w:szCs w:val="28"/>
          <w:lang w:eastAsia="ru-RU"/>
        </w:rPr>
        <w:t xml:space="preserve">. </w:t>
      </w:r>
      <w:r w:rsidR="00860474" w:rsidRPr="00860474">
        <w:rPr>
          <w:rFonts w:ascii="Times New Roman" w:eastAsia="Calibri" w:hAnsi="Times New Roman" w:cs="Times New Roman"/>
          <w:sz w:val="28"/>
          <w:szCs w:val="28"/>
          <w:lang w:eastAsia="ru-RU"/>
        </w:rPr>
        <w:t xml:space="preserve"> </w:t>
      </w:r>
      <w:r w:rsidR="00860474">
        <w:rPr>
          <w:rFonts w:ascii="Times New Roman" w:eastAsia="Calibri" w:hAnsi="Times New Roman" w:cs="Times New Roman"/>
          <w:sz w:val="28"/>
          <w:szCs w:val="28"/>
          <w:lang w:eastAsia="ru-RU"/>
        </w:rPr>
        <w:t>Рисуя в этой технике,</w:t>
      </w:r>
      <w:r w:rsidR="00860474" w:rsidRPr="00860474">
        <w:rPr>
          <w:rFonts w:ascii="Times New Roman" w:eastAsia="Calibri" w:hAnsi="Times New Roman" w:cs="Times New Roman"/>
          <w:sz w:val="28"/>
          <w:szCs w:val="28"/>
          <w:lang w:eastAsia="ru-RU"/>
        </w:rPr>
        <w:t xml:space="preserve"> дети овладевают умением вырезать и объединять различные элементы украшения (геометрические, растительные формы, обобщенные фигуры птиц, животных, человека) по законам ритма симметрии, используя яркие цветовые сопоставления.</w:t>
      </w:r>
    </w:p>
    <w:p w14:paraId="7726D258" w14:textId="7C8B03B4" w:rsidR="00F85D69" w:rsidRDefault="00CA146D"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6F0C99">
        <w:rPr>
          <w:rFonts w:ascii="Times New Roman" w:eastAsia="Calibri" w:hAnsi="Times New Roman" w:cs="Times New Roman"/>
          <w:sz w:val="28"/>
          <w:szCs w:val="28"/>
          <w:u w:val="single"/>
          <w:lang w:eastAsia="ru-RU"/>
        </w:rPr>
        <w:t>.</w:t>
      </w:r>
    </w:p>
    <w:p w14:paraId="7D20C356" w14:textId="39BBDE78" w:rsidR="00EE7181" w:rsidRPr="00EE7181" w:rsidRDefault="00EE7181" w:rsidP="00EE7181">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EE7181">
        <w:rPr>
          <w:rFonts w:ascii="Times New Roman" w:eastAsia="Calibri" w:hAnsi="Times New Roman" w:cs="Times New Roman"/>
          <w:sz w:val="28"/>
          <w:szCs w:val="28"/>
          <w:lang w:eastAsia="ru-RU"/>
        </w:rPr>
        <w:t xml:space="preserve">Познакомить с техникой </w:t>
      </w:r>
      <w:r>
        <w:rPr>
          <w:rFonts w:ascii="Times New Roman" w:eastAsia="Calibri" w:hAnsi="Times New Roman" w:cs="Times New Roman"/>
          <w:sz w:val="28"/>
          <w:szCs w:val="28"/>
          <w:lang w:eastAsia="ru-RU"/>
        </w:rPr>
        <w:t>«</w:t>
      </w:r>
      <w:r w:rsidRPr="00EE7181">
        <w:rPr>
          <w:rFonts w:ascii="Times New Roman" w:eastAsia="Calibri" w:hAnsi="Times New Roman" w:cs="Times New Roman"/>
          <w:sz w:val="28"/>
          <w:szCs w:val="28"/>
          <w:lang w:eastAsia="ru-RU"/>
        </w:rPr>
        <w:t>рисовани</w:t>
      </w:r>
      <w:r>
        <w:rPr>
          <w:rFonts w:ascii="Times New Roman" w:eastAsia="Calibri" w:hAnsi="Times New Roman" w:cs="Times New Roman"/>
          <w:sz w:val="28"/>
          <w:szCs w:val="28"/>
          <w:lang w:eastAsia="ru-RU"/>
        </w:rPr>
        <w:t>е с элементами аппликации».</w:t>
      </w:r>
    </w:p>
    <w:p w14:paraId="6CF2A743" w14:textId="5D8690BE" w:rsidR="00EE7181" w:rsidRPr="00EE7181" w:rsidRDefault="00EE7181" w:rsidP="00EE7181">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E7181">
        <w:rPr>
          <w:rFonts w:ascii="Times New Roman" w:eastAsia="Calibri" w:hAnsi="Times New Roman" w:cs="Times New Roman"/>
          <w:sz w:val="28"/>
          <w:szCs w:val="28"/>
          <w:lang w:eastAsia="ru-RU"/>
        </w:rPr>
        <w:t>Выполнить упражнения с использованием данной техники.</w:t>
      </w:r>
    </w:p>
    <w:p w14:paraId="34079A45" w14:textId="77777777" w:rsidR="00EE7181" w:rsidRPr="00EE7181" w:rsidRDefault="00EE7181" w:rsidP="00EE7181">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E7181">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1181B65E" w14:textId="77777777" w:rsidR="00F85D69" w:rsidRDefault="00F85D69"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E27147">
        <w:rPr>
          <w:rFonts w:ascii="Times New Roman" w:eastAsia="Calibri" w:hAnsi="Times New Roman" w:cs="Times New Roman"/>
          <w:b/>
          <w:bCs/>
          <w:i/>
          <w:sz w:val="28"/>
          <w:szCs w:val="28"/>
          <w:lang w:eastAsia="ru-RU"/>
        </w:rPr>
        <w:t>Материал</w:t>
      </w:r>
      <w:r w:rsidRPr="00E27147">
        <w:rPr>
          <w:rFonts w:ascii="Times New Roman" w:eastAsia="Calibri" w:hAnsi="Times New Roman" w:cs="Times New Roman"/>
          <w:bCs/>
          <w:sz w:val="28"/>
          <w:szCs w:val="28"/>
          <w:lang w:eastAsia="ru-RU"/>
        </w:rPr>
        <w:t>:</w:t>
      </w:r>
      <w:r w:rsidRPr="00E27147">
        <w:t xml:space="preserve"> </w:t>
      </w:r>
      <w:r w:rsidRPr="006021A1">
        <w:rPr>
          <w:rFonts w:ascii="Times New Roman" w:eastAsia="Calibri" w:hAnsi="Times New Roman" w:cs="Times New Roman"/>
          <w:bCs/>
          <w:sz w:val="28"/>
          <w:szCs w:val="28"/>
          <w:lang w:eastAsia="ru-RU"/>
        </w:rPr>
        <w:t>альбомный лист, размер А4, акварель</w:t>
      </w:r>
      <w:r>
        <w:rPr>
          <w:rFonts w:ascii="Times New Roman" w:eastAsia="Calibri" w:hAnsi="Times New Roman" w:cs="Times New Roman"/>
          <w:bCs/>
          <w:sz w:val="28"/>
          <w:szCs w:val="28"/>
          <w:lang w:eastAsia="ru-RU"/>
        </w:rPr>
        <w:t xml:space="preserve">, кисть, </w:t>
      </w:r>
      <w:r w:rsidRPr="006021A1">
        <w:rPr>
          <w:rFonts w:ascii="Times New Roman" w:eastAsia="Calibri" w:hAnsi="Times New Roman" w:cs="Times New Roman"/>
          <w:bCs/>
          <w:sz w:val="28"/>
          <w:szCs w:val="28"/>
          <w:lang w:eastAsia="ru-RU"/>
        </w:rPr>
        <w:t>салфетка.</w:t>
      </w:r>
    </w:p>
    <w:p w14:paraId="7323640A" w14:textId="27607C6C" w:rsidR="00CA146D" w:rsidRDefault="00CA146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 xml:space="preserve">Темы работ: </w:t>
      </w:r>
      <w:r w:rsidRPr="00E27147">
        <w:rPr>
          <w:rFonts w:ascii="Times New Roman" w:eastAsia="Calibri" w:hAnsi="Times New Roman" w:cs="Times New Roman"/>
          <w:sz w:val="28"/>
          <w:szCs w:val="28"/>
          <w:lang w:eastAsia="ru-RU"/>
        </w:rPr>
        <w:t>«</w:t>
      </w:r>
      <w:r w:rsidR="00383D20">
        <w:rPr>
          <w:rFonts w:ascii="Times New Roman" w:eastAsia="Calibri" w:hAnsi="Times New Roman" w:cs="Times New Roman"/>
          <w:sz w:val="28"/>
          <w:szCs w:val="28"/>
          <w:lang w:eastAsia="ru-RU"/>
        </w:rPr>
        <w:t>Мы рисуем море</w:t>
      </w:r>
      <w:r w:rsidRPr="00E2714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w:t>
      </w:r>
    </w:p>
    <w:bookmarkEnd w:id="31"/>
    <w:p w14:paraId="5FA27FA7" w14:textId="780811BE" w:rsid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12B94263" w14:textId="01FCE629" w:rsidR="00383D20" w:rsidRP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32" w:name="_Hlk87082770"/>
      <w:r w:rsidRPr="00383D20">
        <w:rPr>
          <w:rFonts w:ascii="Times New Roman" w:eastAsia="Calibri" w:hAnsi="Times New Roman" w:cs="Times New Roman"/>
          <w:b/>
          <w:sz w:val="28"/>
          <w:szCs w:val="28"/>
          <w:lang w:eastAsia="ru-RU"/>
        </w:rPr>
        <w:t>Тема 1</w:t>
      </w:r>
      <w:r w:rsidR="00361AEE">
        <w:rPr>
          <w:rFonts w:ascii="Times New Roman" w:eastAsia="Calibri" w:hAnsi="Times New Roman" w:cs="Times New Roman"/>
          <w:b/>
          <w:sz w:val="28"/>
          <w:szCs w:val="28"/>
          <w:lang w:eastAsia="ru-RU"/>
        </w:rPr>
        <w:t>2</w:t>
      </w:r>
      <w:r w:rsidRPr="00383D20">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Расчесывание краски.</w:t>
      </w:r>
    </w:p>
    <w:p w14:paraId="68349160" w14:textId="6BECF54A" w:rsidR="00383D20" w:rsidRP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Теория</w:t>
      </w:r>
      <w:r w:rsidR="006F0C99">
        <w:rPr>
          <w:rFonts w:ascii="Times New Roman" w:eastAsia="Calibri" w:hAnsi="Times New Roman" w:cs="Times New Roman"/>
          <w:sz w:val="28"/>
          <w:szCs w:val="28"/>
          <w:u w:val="single"/>
          <w:lang w:eastAsia="ru-RU"/>
        </w:rPr>
        <w:t>.</w:t>
      </w:r>
    </w:p>
    <w:p w14:paraId="527EDD56" w14:textId="77777777" w:rsidR="00361AEE"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83D20">
        <w:rPr>
          <w:rFonts w:ascii="Times New Roman" w:eastAsia="Calibri" w:hAnsi="Times New Roman" w:cs="Times New Roman"/>
          <w:sz w:val="28"/>
          <w:szCs w:val="28"/>
          <w:lang w:eastAsia="ru-RU"/>
        </w:rPr>
        <w:t>Это прием рисования, при котором специальным гребешком, стекой с зубчикам и или обыкновенной вилкой проводят по мокрой краске и процарапывают на ней прямые и волн истые линии , длинные или короткие. Это придает объем рисунку и необычную структуру изображаемым объектам.</w:t>
      </w:r>
    </w:p>
    <w:p w14:paraId="6D795A85" w14:textId="71191FFC" w:rsid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Практика</w:t>
      </w:r>
      <w:r w:rsidR="006F0C99">
        <w:rPr>
          <w:rFonts w:ascii="Times New Roman" w:eastAsia="Calibri" w:hAnsi="Times New Roman" w:cs="Times New Roman"/>
          <w:sz w:val="28"/>
          <w:szCs w:val="28"/>
          <w:u w:val="single"/>
          <w:lang w:eastAsia="ru-RU"/>
        </w:rPr>
        <w:t>.</w:t>
      </w:r>
    </w:p>
    <w:p w14:paraId="63B8614B" w14:textId="1D3C8F34" w:rsidR="00EE7181" w:rsidRPr="00EE7181" w:rsidRDefault="00EE7181" w:rsidP="00EE7181">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EE7181">
        <w:rPr>
          <w:rFonts w:ascii="Times New Roman" w:eastAsia="Calibri" w:hAnsi="Times New Roman" w:cs="Times New Roman"/>
          <w:sz w:val="28"/>
          <w:szCs w:val="28"/>
          <w:lang w:eastAsia="ru-RU"/>
        </w:rPr>
        <w:t xml:space="preserve">Познакомить с техникой </w:t>
      </w:r>
      <w:r>
        <w:rPr>
          <w:rFonts w:ascii="Times New Roman" w:eastAsia="Calibri" w:hAnsi="Times New Roman" w:cs="Times New Roman"/>
          <w:sz w:val="28"/>
          <w:szCs w:val="28"/>
          <w:lang w:eastAsia="ru-RU"/>
        </w:rPr>
        <w:t>«расчесывание краски»</w:t>
      </w:r>
      <w:r w:rsidRPr="00EE7181">
        <w:rPr>
          <w:rFonts w:ascii="Times New Roman" w:eastAsia="Calibri" w:hAnsi="Times New Roman" w:cs="Times New Roman"/>
          <w:bCs/>
          <w:sz w:val="28"/>
          <w:szCs w:val="28"/>
          <w:lang w:eastAsia="ru-RU"/>
        </w:rPr>
        <w:t>.</w:t>
      </w:r>
    </w:p>
    <w:p w14:paraId="33795C68" w14:textId="77777777" w:rsidR="00EE7181" w:rsidRPr="00EE7181" w:rsidRDefault="00EE7181" w:rsidP="00EE7181">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E7181">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51DABEC6" w14:textId="77777777" w:rsidR="00EE7181" w:rsidRPr="00EE7181" w:rsidRDefault="00EE7181" w:rsidP="00EE7181">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E7181">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1A3BAF15" w14:textId="77777777" w:rsidR="006F0C99" w:rsidRPr="00361AEE" w:rsidRDefault="006F0C99"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361AEE">
        <w:rPr>
          <w:rFonts w:ascii="Times New Roman" w:eastAsia="Calibri" w:hAnsi="Times New Roman" w:cs="Times New Roman"/>
          <w:b/>
          <w:bCs/>
          <w:i/>
          <w:sz w:val="28"/>
          <w:szCs w:val="28"/>
          <w:lang w:eastAsia="ru-RU"/>
        </w:rPr>
        <w:t>Материал</w:t>
      </w:r>
      <w:r w:rsidRPr="00361AEE">
        <w:rPr>
          <w:rFonts w:ascii="Times New Roman" w:eastAsia="Calibri" w:hAnsi="Times New Roman" w:cs="Times New Roman"/>
          <w:bCs/>
          <w:sz w:val="28"/>
          <w:szCs w:val="28"/>
          <w:lang w:eastAsia="ru-RU"/>
        </w:rPr>
        <w:t>:</w:t>
      </w:r>
      <w:r w:rsidRPr="00361AEE">
        <w:rPr>
          <w:rFonts w:ascii="Times New Roman" w:eastAsia="Calibri" w:hAnsi="Times New Roman" w:cs="Times New Roman"/>
          <w:sz w:val="28"/>
          <w:szCs w:val="28"/>
          <w:lang w:eastAsia="ru-RU"/>
        </w:rPr>
        <w:t xml:space="preserve"> </w:t>
      </w:r>
      <w:r w:rsidRPr="00361AEE">
        <w:rPr>
          <w:rFonts w:ascii="Times New Roman" w:eastAsia="Calibri" w:hAnsi="Times New Roman" w:cs="Times New Roman"/>
          <w:bCs/>
          <w:sz w:val="28"/>
          <w:szCs w:val="28"/>
          <w:lang w:eastAsia="ru-RU"/>
        </w:rPr>
        <w:t>альбомный лист, размер А4, набор гуашевых красок, кисть, стаканчик с водой, стека с зубчиками (пластмассовая вилка или пластинка с вырезанными по краю зубчиками)</w:t>
      </w:r>
      <w:r>
        <w:rPr>
          <w:rFonts w:ascii="Times New Roman" w:eastAsia="Calibri" w:hAnsi="Times New Roman" w:cs="Times New Roman"/>
          <w:bCs/>
          <w:sz w:val="28"/>
          <w:szCs w:val="28"/>
          <w:lang w:eastAsia="ru-RU"/>
        </w:rPr>
        <w:t>.</w:t>
      </w:r>
    </w:p>
    <w:p w14:paraId="63928F95" w14:textId="044C45F6" w:rsidR="00383D20" w:rsidRP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0C99">
        <w:rPr>
          <w:rFonts w:ascii="Times New Roman" w:eastAsia="Calibri" w:hAnsi="Times New Roman" w:cs="Times New Roman"/>
          <w:sz w:val="28"/>
          <w:szCs w:val="28"/>
          <w:u w:val="single"/>
          <w:lang w:eastAsia="ru-RU"/>
        </w:rPr>
        <w:t>Темы работ:</w:t>
      </w:r>
      <w:r w:rsidRPr="00383D20">
        <w:rPr>
          <w:rFonts w:ascii="Times New Roman" w:eastAsia="Calibri" w:hAnsi="Times New Roman" w:cs="Times New Roman"/>
          <w:sz w:val="28"/>
          <w:szCs w:val="28"/>
          <w:lang w:eastAsia="ru-RU"/>
        </w:rPr>
        <w:t xml:space="preserve"> «</w:t>
      </w:r>
      <w:r w:rsidR="00361AEE">
        <w:rPr>
          <w:rFonts w:ascii="Times New Roman" w:eastAsia="Calibri" w:hAnsi="Times New Roman" w:cs="Times New Roman"/>
          <w:sz w:val="28"/>
          <w:szCs w:val="28"/>
          <w:lang w:eastAsia="ru-RU"/>
        </w:rPr>
        <w:t>Верблюд в пустыне</w:t>
      </w:r>
      <w:r w:rsidRPr="00383D20">
        <w:rPr>
          <w:rFonts w:ascii="Times New Roman" w:eastAsia="Calibri" w:hAnsi="Times New Roman" w:cs="Times New Roman"/>
          <w:sz w:val="28"/>
          <w:szCs w:val="28"/>
          <w:lang w:eastAsia="ru-RU"/>
        </w:rPr>
        <w:t>».</w:t>
      </w:r>
    </w:p>
    <w:bookmarkEnd w:id="32"/>
    <w:p w14:paraId="689D8B53" w14:textId="28E34FA5" w:rsidR="00383D20" w:rsidRDefault="00383D20"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33734103" w14:textId="77777777" w:rsidR="008A1B3D" w:rsidRDefault="008A1B3D"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3664C618" w14:textId="29E65ABE" w:rsidR="00361AEE" w:rsidRPr="00383D20" w:rsidRDefault="00361AEE"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33" w:name="_Hlk87084405"/>
      <w:r w:rsidRPr="00383D20">
        <w:rPr>
          <w:rFonts w:ascii="Times New Roman" w:eastAsia="Calibri" w:hAnsi="Times New Roman" w:cs="Times New Roman"/>
          <w:b/>
          <w:sz w:val="28"/>
          <w:szCs w:val="28"/>
          <w:lang w:eastAsia="ru-RU"/>
        </w:rPr>
        <w:lastRenderedPageBreak/>
        <w:t>Тема 1</w:t>
      </w:r>
      <w:r>
        <w:rPr>
          <w:rFonts w:ascii="Times New Roman" w:eastAsia="Calibri" w:hAnsi="Times New Roman" w:cs="Times New Roman"/>
          <w:b/>
          <w:sz w:val="28"/>
          <w:szCs w:val="28"/>
          <w:lang w:eastAsia="ru-RU"/>
        </w:rPr>
        <w:t>3</w:t>
      </w:r>
      <w:r w:rsidRPr="00383D20">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Смешивание цветов.</w:t>
      </w:r>
    </w:p>
    <w:p w14:paraId="53106953" w14:textId="3F0BF6B7" w:rsidR="00361AEE" w:rsidRPr="00383D20" w:rsidRDefault="00361AEE"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Теория</w:t>
      </w:r>
      <w:r w:rsidR="006F0C99">
        <w:rPr>
          <w:rFonts w:ascii="Times New Roman" w:eastAsia="Calibri" w:hAnsi="Times New Roman" w:cs="Times New Roman"/>
          <w:sz w:val="28"/>
          <w:szCs w:val="28"/>
          <w:u w:val="single"/>
          <w:lang w:eastAsia="ru-RU"/>
        </w:rPr>
        <w:t>.</w:t>
      </w:r>
    </w:p>
    <w:p w14:paraId="7E92D35A" w14:textId="326D3BB6" w:rsidR="00361AEE" w:rsidRDefault="00361AEE"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61AEE">
        <w:rPr>
          <w:rFonts w:ascii="Times New Roman" w:eastAsia="Calibri" w:hAnsi="Times New Roman" w:cs="Times New Roman"/>
          <w:sz w:val="28"/>
          <w:szCs w:val="28"/>
          <w:lang w:eastAsia="ru-RU"/>
        </w:rPr>
        <w:t>Смешивание красок - это удивительное превращение одних цветов в другие.  При смешивании трех  основных  цветов (</w:t>
      </w:r>
      <w:r>
        <w:rPr>
          <w:rFonts w:ascii="Times New Roman" w:eastAsia="Calibri" w:hAnsi="Times New Roman" w:cs="Times New Roman"/>
          <w:sz w:val="28"/>
          <w:szCs w:val="28"/>
          <w:lang w:eastAsia="ru-RU"/>
        </w:rPr>
        <w:t>красного</w:t>
      </w:r>
      <w:r w:rsidRPr="00361AEE">
        <w:rPr>
          <w:rFonts w:ascii="Times New Roman" w:eastAsia="Calibri" w:hAnsi="Times New Roman" w:cs="Times New Roman"/>
          <w:sz w:val="28"/>
          <w:szCs w:val="28"/>
          <w:lang w:eastAsia="ru-RU"/>
        </w:rPr>
        <w:t>,  с</w:t>
      </w:r>
      <w:r>
        <w:rPr>
          <w:rFonts w:ascii="Times New Roman" w:eastAsia="Calibri" w:hAnsi="Times New Roman" w:cs="Times New Roman"/>
          <w:sz w:val="28"/>
          <w:szCs w:val="28"/>
          <w:lang w:eastAsia="ru-RU"/>
        </w:rPr>
        <w:t>инего</w:t>
      </w:r>
      <w:r w:rsidRPr="00361AEE">
        <w:rPr>
          <w:rFonts w:ascii="Times New Roman" w:eastAsia="Calibri" w:hAnsi="Times New Roman" w:cs="Times New Roman"/>
          <w:sz w:val="28"/>
          <w:szCs w:val="28"/>
          <w:lang w:eastAsia="ru-RU"/>
        </w:rPr>
        <w:t xml:space="preserve"> и </w:t>
      </w:r>
      <w:r>
        <w:rPr>
          <w:rFonts w:ascii="Times New Roman" w:eastAsia="Calibri" w:hAnsi="Times New Roman" w:cs="Times New Roman"/>
          <w:sz w:val="28"/>
          <w:szCs w:val="28"/>
          <w:lang w:eastAsia="ru-RU"/>
        </w:rPr>
        <w:t>желтого</w:t>
      </w:r>
      <w:r w:rsidRPr="00361AEE">
        <w:rPr>
          <w:rFonts w:ascii="Times New Roman" w:eastAsia="Calibri" w:hAnsi="Times New Roman" w:cs="Times New Roman"/>
          <w:sz w:val="28"/>
          <w:szCs w:val="28"/>
          <w:lang w:eastAsia="ru-RU"/>
        </w:rPr>
        <w:t>) можно получить новые, а при добавлении в краски белой и черной - разные от</w:t>
      </w:r>
      <w:r>
        <w:rPr>
          <w:rFonts w:ascii="Times New Roman" w:eastAsia="Calibri" w:hAnsi="Times New Roman" w:cs="Times New Roman"/>
          <w:sz w:val="28"/>
          <w:szCs w:val="28"/>
          <w:lang w:eastAsia="ru-RU"/>
        </w:rPr>
        <w:t>т</w:t>
      </w:r>
      <w:r w:rsidRPr="00361AEE">
        <w:rPr>
          <w:rFonts w:ascii="Times New Roman" w:eastAsia="Calibri" w:hAnsi="Times New Roman" w:cs="Times New Roman"/>
          <w:sz w:val="28"/>
          <w:szCs w:val="28"/>
          <w:lang w:eastAsia="ru-RU"/>
        </w:rPr>
        <w:t>енки исходно</w:t>
      </w:r>
      <w:r>
        <w:rPr>
          <w:rFonts w:ascii="Times New Roman" w:eastAsia="Calibri" w:hAnsi="Times New Roman" w:cs="Times New Roman"/>
          <w:sz w:val="28"/>
          <w:szCs w:val="28"/>
          <w:lang w:eastAsia="ru-RU"/>
        </w:rPr>
        <w:t>г</w:t>
      </w:r>
      <w:r w:rsidRPr="00361AEE">
        <w:rPr>
          <w:rFonts w:ascii="Times New Roman" w:eastAsia="Calibri" w:hAnsi="Times New Roman" w:cs="Times New Roman"/>
          <w:sz w:val="28"/>
          <w:szCs w:val="28"/>
          <w:lang w:eastAsia="ru-RU"/>
        </w:rPr>
        <w:t>о цвета. Краски смешивают на палитре или на белой керамической плитке, тарелочке. Кладут небольшими порциями, начиная с наиболее светло</w:t>
      </w:r>
      <w:r>
        <w:rPr>
          <w:rFonts w:ascii="Times New Roman" w:eastAsia="Calibri" w:hAnsi="Times New Roman" w:cs="Times New Roman"/>
          <w:sz w:val="28"/>
          <w:szCs w:val="28"/>
          <w:lang w:eastAsia="ru-RU"/>
        </w:rPr>
        <w:t>г</w:t>
      </w:r>
      <w:r w:rsidRPr="00361AEE">
        <w:rPr>
          <w:rFonts w:ascii="Times New Roman" w:eastAsia="Calibri" w:hAnsi="Times New Roman" w:cs="Times New Roman"/>
          <w:sz w:val="28"/>
          <w:szCs w:val="28"/>
          <w:lang w:eastAsia="ru-RU"/>
        </w:rPr>
        <w:t xml:space="preserve">о тона, а затем вводя темный цвет и тщательно промешивая краски между собой, и, только добившись </w:t>
      </w:r>
      <w:r w:rsidR="00C66C24" w:rsidRPr="00361AEE">
        <w:rPr>
          <w:rFonts w:ascii="Times New Roman" w:eastAsia="Calibri" w:hAnsi="Times New Roman" w:cs="Times New Roman"/>
          <w:sz w:val="28"/>
          <w:szCs w:val="28"/>
          <w:lang w:eastAsia="ru-RU"/>
        </w:rPr>
        <w:t>нужно</w:t>
      </w:r>
      <w:r w:rsidR="00C66C24">
        <w:rPr>
          <w:rFonts w:ascii="Times New Roman" w:eastAsia="Calibri" w:hAnsi="Times New Roman" w:cs="Times New Roman"/>
          <w:sz w:val="28"/>
          <w:szCs w:val="28"/>
          <w:lang w:eastAsia="ru-RU"/>
        </w:rPr>
        <w:t>г</w:t>
      </w:r>
      <w:r w:rsidR="00C66C24" w:rsidRPr="00361AEE">
        <w:rPr>
          <w:rFonts w:ascii="Times New Roman" w:eastAsia="Calibri" w:hAnsi="Times New Roman" w:cs="Times New Roman"/>
          <w:sz w:val="28"/>
          <w:szCs w:val="28"/>
          <w:lang w:eastAsia="ru-RU"/>
        </w:rPr>
        <w:t>о</w:t>
      </w:r>
      <w:r w:rsidRPr="00361AEE">
        <w:rPr>
          <w:rFonts w:ascii="Times New Roman" w:eastAsia="Calibri" w:hAnsi="Times New Roman" w:cs="Times New Roman"/>
          <w:sz w:val="28"/>
          <w:szCs w:val="28"/>
          <w:lang w:eastAsia="ru-RU"/>
        </w:rPr>
        <w:t xml:space="preserve"> </w:t>
      </w:r>
      <w:r w:rsidR="00C66C24" w:rsidRPr="00361AEE">
        <w:rPr>
          <w:rFonts w:ascii="Times New Roman" w:eastAsia="Calibri" w:hAnsi="Times New Roman" w:cs="Times New Roman"/>
          <w:sz w:val="28"/>
          <w:szCs w:val="28"/>
          <w:lang w:eastAsia="ru-RU"/>
        </w:rPr>
        <w:t>от</w:t>
      </w:r>
      <w:r w:rsidR="00C66C24">
        <w:rPr>
          <w:rFonts w:ascii="Times New Roman" w:eastAsia="Calibri" w:hAnsi="Times New Roman" w:cs="Times New Roman"/>
          <w:sz w:val="28"/>
          <w:szCs w:val="28"/>
          <w:lang w:eastAsia="ru-RU"/>
        </w:rPr>
        <w:t>т</w:t>
      </w:r>
      <w:r w:rsidR="00C66C24" w:rsidRPr="00361AEE">
        <w:rPr>
          <w:rFonts w:ascii="Times New Roman" w:eastAsia="Calibri" w:hAnsi="Times New Roman" w:cs="Times New Roman"/>
          <w:sz w:val="28"/>
          <w:szCs w:val="28"/>
          <w:lang w:eastAsia="ru-RU"/>
        </w:rPr>
        <w:t>е</w:t>
      </w:r>
      <w:r w:rsidR="00C66C24">
        <w:rPr>
          <w:rFonts w:ascii="Times New Roman" w:eastAsia="Calibri" w:hAnsi="Times New Roman" w:cs="Times New Roman"/>
          <w:sz w:val="28"/>
          <w:szCs w:val="28"/>
          <w:lang w:eastAsia="ru-RU"/>
        </w:rPr>
        <w:t>н</w:t>
      </w:r>
      <w:r w:rsidR="00C66C24" w:rsidRPr="00361AEE">
        <w:rPr>
          <w:rFonts w:ascii="Times New Roman" w:eastAsia="Calibri" w:hAnsi="Times New Roman" w:cs="Times New Roman"/>
          <w:sz w:val="28"/>
          <w:szCs w:val="28"/>
          <w:lang w:eastAsia="ru-RU"/>
        </w:rPr>
        <w:t>ка</w:t>
      </w:r>
      <w:r w:rsidRPr="00361AEE">
        <w:rPr>
          <w:rFonts w:ascii="Times New Roman" w:eastAsia="Calibri" w:hAnsi="Times New Roman" w:cs="Times New Roman"/>
          <w:sz w:val="28"/>
          <w:szCs w:val="28"/>
          <w:lang w:eastAsia="ru-RU"/>
        </w:rPr>
        <w:t>, можно начинать рисовать на бумаге.</w:t>
      </w:r>
    </w:p>
    <w:p w14:paraId="0CAC7E1F" w14:textId="0B6F11D6" w:rsidR="00361AEE" w:rsidRDefault="00361AEE"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Практика</w:t>
      </w:r>
      <w:r w:rsidR="006F0C99">
        <w:rPr>
          <w:rFonts w:ascii="Times New Roman" w:eastAsia="Calibri" w:hAnsi="Times New Roman" w:cs="Times New Roman"/>
          <w:sz w:val="28"/>
          <w:szCs w:val="28"/>
          <w:u w:val="single"/>
          <w:lang w:eastAsia="ru-RU"/>
        </w:rPr>
        <w:t>.</w:t>
      </w:r>
    </w:p>
    <w:p w14:paraId="1F9DBDE5" w14:textId="5308100F"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4" w:name="_Hlk88062535"/>
      <w:r w:rsidRPr="008A1B3D">
        <w:rPr>
          <w:rFonts w:ascii="Times New Roman" w:eastAsia="Calibri" w:hAnsi="Times New Roman" w:cs="Times New Roman"/>
          <w:sz w:val="28"/>
          <w:szCs w:val="28"/>
          <w:lang w:eastAsia="ru-RU"/>
        </w:rPr>
        <w:t xml:space="preserve">Познакомить с техникой рисования </w:t>
      </w:r>
      <w:r>
        <w:rPr>
          <w:rFonts w:ascii="Times New Roman" w:eastAsia="Calibri" w:hAnsi="Times New Roman" w:cs="Times New Roman"/>
          <w:bCs/>
          <w:sz w:val="28"/>
          <w:szCs w:val="28"/>
          <w:lang w:eastAsia="ru-RU"/>
        </w:rPr>
        <w:t>«смешивание цветов»</w:t>
      </w:r>
      <w:r w:rsidRPr="008A1B3D">
        <w:rPr>
          <w:rFonts w:ascii="Times New Roman" w:eastAsia="Calibri" w:hAnsi="Times New Roman" w:cs="Times New Roman"/>
          <w:bCs/>
          <w:sz w:val="28"/>
          <w:szCs w:val="28"/>
          <w:lang w:eastAsia="ru-RU"/>
        </w:rPr>
        <w:t>.</w:t>
      </w:r>
    </w:p>
    <w:p w14:paraId="018AC892" w14:textId="77777777"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443D3C5D" w14:textId="77777777"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 xml:space="preserve">Создать эстетическую работу с помощью данной техники. </w:t>
      </w:r>
    </w:p>
    <w:bookmarkEnd w:id="34"/>
    <w:p w14:paraId="4E255F9B" w14:textId="77777777" w:rsidR="00F85D69" w:rsidRDefault="00F85D69"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9637F6">
        <w:rPr>
          <w:rFonts w:ascii="Times New Roman" w:eastAsia="Calibri" w:hAnsi="Times New Roman" w:cs="Times New Roman"/>
          <w:b/>
          <w:bCs/>
          <w:i/>
          <w:sz w:val="28"/>
          <w:szCs w:val="28"/>
          <w:lang w:eastAsia="ru-RU"/>
        </w:rPr>
        <w:t>Материал</w:t>
      </w:r>
      <w:r w:rsidRPr="009637F6">
        <w:rPr>
          <w:rFonts w:ascii="Times New Roman" w:eastAsia="Calibri" w:hAnsi="Times New Roman" w:cs="Times New Roman"/>
          <w:bCs/>
          <w:sz w:val="28"/>
          <w:szCs w:val="28"/>
          <w:lang w:eastAsia="ru-RU"/>
        </w:rPr>
        <w:t>:</w:t>
      </w:r>
      <w:r w:rsidRPr="009637F6">
        <w:rPr>
          <w:rFonts w:ascii="Times New Roman" w:eastAsia="Calibri" w:hAnsi="Times New Roman" w:cs="Times New Roman"/>
          <w:sz w:val="28"/>
          <w:szCs w:val="28"/>
          <w:lang w:eastAsia="ru-RU"/>
        </w:rPr>
        <w:t xml:space="preserve"> </w:t>
      </w:r>
      <w:r w:rsidRPr="009637F6">
        <w:rPr>
          <w:rFonts w:ascii="Times New Roman" w:eastAsia="Calibri" w:hAnsi="Times New Roman" w:cs="Times New Roman"/>
          <w:bCs/>
          <w:sz w:val="28"/>
          <w:szCs w:val="28"/>
          <w:lang w:eastAsia="ru-RU"/>
        </w:rPr>
        <w:t xml:space="preserve">спектральный круг, альбомный лист, размер А4, </w:t>
      </w:r>
    </w:p>
    <w:p w14:paraId="268EF3BF" w14:textId="7AFB54F9" w:rsidR="00F85D69" w:rsidRDefault="00F85D69" w:rsidP="008A1B3D">
      <w:pPr>
        <w:tabs>
          <w:tab w:val="left" w:pos="7170"/>
        </w:tabs>
        <w:autoSpaceDE w:val="0"/>
        <w:autoSpaceDN w:val="0"/>
        <w:adjustRightInd w:val="0"/>
        <w:spacing w:after="0" w:line="240" w:lineRule="auto"/>
        <w:jc w:val="both"/>
        <w:rPr>
          <w:rFonts w:ascii="Times New Roman" w:eastAsia="Calibri" w:hAnsi="Times New Roman" w:cs="Times New Roman"/>
          <w:bCs/>
          <w:sz w:val="28"/>
          <w:szCs w:val="28"/>
          <w:lang w:eastAsia="ru-RU"/>
        </w:rPr>
      </w:pPr>
      <w:r w:rsidRPr="009637F6">
        <w:rPr>
          <w:rFonts w:ascii="Times New Roman" w:eastAsia="Calibri" w:hAnsi="Times New Roman" w:cs="Times New Roman"/>
          <w:bCs/>
          <w:sz w:val="28"/>
          <w:szCs w:val="28"/>
          <w:lang w:eastAsia="ru-RU"/>
        </w:rPr>
        <w:t xml:space="preserve">дополнительный альбомный лист для смешивания красок, размер 1/2A4, </w:t>
      </w:r>
      <w:r>
        <w:rPr>
          <w:rFonts w:ascii="Times New Roman" w:eastAsia="Calibri" w:hAnsi="Times New Roman" w:cs="Times New Roman"/>
          <w:bCs/>
          <w:sz w:val="28"/>
          <w:szCs w:val="28"/>
          <w:lang w:eastAsia="ru-RU"/>
        </w:rPr>
        <w:t xml:space="preserve">   </w:t>
      </w:r>
      <w:r w:rsidRPr="009637F6">
        <w:rPr>
          <w:rFonts w:ascii="Times New Roman" w:eastAsia="Calibri" w:hAnsi="Times New Roman" w:cs="Times New Roman"/>
          <w:bCs/>
          <w:sz w:val="28"/>
          <w:szCs w:val="28"/>
          <w:lang w:eastAsia="ru-RU"/>
        </w:rPr>
        <w:t>набор гуашевых красок, кисть, стаканчик с водой, салфетка, палитра</w:t>
      </w:r>
      <w:r>
        <w:rPr>
          <w:rFonts w:ascii="Times New Roman" w:eastAsia="Calibri" w:hAnsi="Times New Roman" w:cs="Times New Roman"/>
          <w:bCs/>
          <w:sz w:val="28"/>
          <w:szCs w:val="28"/>
          <w:lang w:eastAsia="ru-RU"/>
        </w:rPr>
        <w:t>.</w:t>
      </w:r>
    </w:p>
    <w:p w14:paraId="506F1A9E" w14:textId="563214AA" w:rsidR="00361AEE" w:rsidRDefault="009637F6"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361AEE" w:rsidRPr="00F85D69">
        <w:rPr>
          <w:rFonts w:ascii="Times New Roman" w:eastAsia="Calibri" w:hAnsi="Times New Roman" w:cs="Times New Roman"/>
          <w:sz w:val="28"/>
          <w:szCs w:val="28"/>
          <w:u w:val="single"/>
          <w:lang w:eastAsia="ru-RU"/>
        </w:rPr>
        <w:t>Темы работ:</w:t>
      </w:r>
      <w:r w:rsidR="00361AEE" w:rsidRPr="00383D20">
        <w:rPr>
          <w:rFonts w:ascii="Times New Roman" w:eastAsia="Calibri" w:hAnsi="Times New Roman" w:cs="Times New Roman"/>
          <w:sz w:val="28"/>
          <w:szCs w:val="28"/>
          <w:lang w:eastAsia="ru-RU"/>
        </w:rPr>
        <w:t xml:space="preserve"> «</w:t>
      </w:r>
      <w:r w:rsidR="00361AEE">
        <w:rPr>
          <w:rFonts w:ascii="Times New Roman" w:eastAsia="Calibri" w:hAnsi="Times New Roman" w:cs="Times New Roman"/>
          <w:sz w:val="28"/>
          <w:szCs w:val="28"/>
          <w:lang w:eastAsia="ru-RU"/>
        </w:rPr>
        <w:t xml:space="preserve">Цветик - </w:t>
      </w:r>
      <w:proofErr w:type="spellStart"/>
      <w:r w:rsidR="00361AEE">
        <w:rPr>
          <w:rFonts w:ascii="Times New Roman" w:eastAsia="Calibri" w:hAnsi="Times New Roman" w:cs="Times New Roman"/>
          <w:sz w:val="28"/>
          <w:szCs w:val="28"/>
          <w:lang w:eastAsia="ru-RU"/>
        </w:rPr>
        <w:t>разноцветик</w:t>
      </w:r>
      <w:proofErr w:type="spellEnd"/>
      <w:r w:rsidR="00361AEE" w:rsidRPr="00383D20">
        <w:rPr>
          <w:rFonts w:ascii="Times New Roman" w:eastAsia="Calibri" w:hAnsi="Times New Roman" w:cs="Times New Roman"/>
          <w:sz w:val="28"/>
          <w:szCs w:val="28"/>
          <w:lang w:eastAsia="ru-RU"/>
        </w:rPr>
        <w:t>».</w:t>
      </w:r>
      <w:r w:rsidR="00361AEE">
        <w:rPr>
          <w:rFonts w:ascii="Times New Roman" w:eastAsia="Calibri" w:hAnsi="Times New Roman" w:cs="Times New Roman"/>
          <w:sz w:val="28"/>
          <w:szCs w:val="28"/>
          <w:lang w:eastAsia="ru-RU"/>
        </w:rPr>
        <w:t xml:space="preserve"> </w:t>
      </w:r>
    </w:p>
    <w:bookmarkEnd w:id="33"/>
    <w:p w14:paraId="578B4940" w14:textId="5EC0C460" w:rsidR="006021A1" w:rsidRDefault="006021A1"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p>
    <w:p w14:paraId="1447A08D" w14:textId="518CC808" w:rsidR="009637F6" w:rsidRPr="00383D20" w:rsidRDefault="009637F6"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r w:rsidRPr="00383D20">
        <w:rPr>
          <w:rFonts w:ascii="Times New Roman" w:eastAsia="Calibri" w:hAnsi="Times New Roman" w:cs="Times New Roman"/>
          <w:b/>
          <w:sz w:val="28"/>
          <w:szCs w:val="28"/>
          <w:lang w:eastAsia="ru-RU"/>
        </w:rPr>
        <w:t>Тема 1</w:t>
      </w:r>
      <w:r>
        <w:rPr>
          <w:rFonts w:ascii="Times New Roman" w:eastAsia="Calibri" w:hAnsi="Times New Roman" w:cs="Times New Roman"/>
          <w:b/>
          <w:sz w:val="28"/>
          <w:szCs w:val="28"/>
          <w:lang w:eastAsia="ru-RU"/>
        </w:rPr>
        <w:t>4</w:t>
      </w:r>
      <w:r w:rsidRPr="00383D20">
        <w:rPr>
          <w:rFonts w:ascii="Times New Roman" w:eastAsia="Calibri" w:hAnsi="Times New Roman" w:cs="Times New Roman"/>
          <w:b/>
          <w:sz w:val="28"/>
          <w:szCs w:val="28"/>
          <w:lang w:eastAsia="ru-RU"/>
        </w:rPr>
        <w:t xml:space="preserve">.  </w:t>
      </w:r>
      <w:proofErr w:type="spellStart"/>
      <w:r>
        <w:rPr>
          <w:rFonts w:ascii="Times New Roman" w:eastAsia="Calibri" w:hAnsi="Times New Roman" w:cs="Times New Roman"/>
          <w:b/>
          <w:sz w:val="28"/>
          <w:szCs w:val="28"/>
          <w:lang w:eastAsia="ru-RU"/>
        </w:rPr>
        <w:t>Набрызги</w:t>
      </w:r>
      <w:proofErr w:type="spellEnd"/>
      <w:r>
        <w:rPr>
          <w:rFonts w:ascii="Times New Roman" w:eastAsia="Calibri" w:hAnsi="Times New Roman" w:cs="Times New Roman"/>
          <w:b/>
          <w:sz w:val="28"/>
          <w:szCs w:val="28"/>
          <w:lang w:eastAsia="ru-RU"/>
        </w:rPr>
        <w:t>.</w:t>
      </w:r>
    </w:p>
    <w:p w14:paraId="1AE70689" w14:textId="614CC56F" w:rsidR="009637F6" w:rsidRPr="00383D20" w:rsidRDefault="009637F6"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Теория</w:t>
      </w:r>
      <w:r w:rsidR="006F0C99">
        <w:rPr>
          <w:rFonts w:ascii="Times New Roman" w:eastAsia="Calibri" w:hAnsi="Times New Roman" w:cs="Times New Roman"/>
          <w:sz w:val="28"/>
          <w:szCs w:val="28"/>
          <w:u w:val="single"/>
          <w:lang w:eastAsia="ru-RU"/>
        </w:rPr>
        <w:t>.</w:t>
      </w:r>
    </w:p>
    <w:p w14:paraId="5F0ADABC" w14:textId="5ADE0B28" w:rsidR="000E1F97"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E1F97">
        <w:rPr>
          <w:rFonts w:ascii="Times New Roman" w:eastAsia="Calibri" w:hAnsi="Times New Roman" w:cs="Times New Roman"/>
          <w:sz w:val="28"/>
          <w:szCs w:val="28"/>
          <w:lang w:eastAsia="ru-RU"/>
        </w:rPr>
        <w:t>Краски  нужного   цвета  развести   в  блюдечке   с   водой,  обмакнуть в краску старую зубную щетку.  Направить щетку на лист бумаги, резко провести по ней карандашом (палочкой) по направлению к себе, в этом случае краска будет брызгать на бумагу, а не на одежду.</w:t>
      </w:r>
    </w:p>
    <w:p w14:paraId="749C2686" w14:textId="367C8024" w:rsidR="009637F6" w:rsidRDefault="009637F6"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Практика</w:t>
      </w:r>
      <w:r w:rsidR="006F0C99">
        <w:rPr>
          <w:rFonts w:ascii="Times New Roman" w:eastAsia="Calibri" w:hAnsi="Times New Roman" w:cs="Times New Roman"/>
          <w:sz w:val="28"/>
          <w:szCs w:val="28"/>
          <w:u w:val="single"/>
          <w:lang w:eastAsia="ru-RU"/>
        </w:rPr>
        <w:t>.</w:t>
      </w:r>
    </w:p>
    <w:p w14:paraId="11C794A3" w14:textId="105A7883"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5" w:name="_Hlk87108908"/>
      <w:r w:rsidRPr="008A1B3D">
        <w:rPr>
          <w:rFonts w:ascii="Times New Roman" w:eastAsia="Calibri" w:hAnsi="Times New Roman" w:cs="Times New Roman"/>
          <w:sz w:val="28"/>
          <w:szCs w:val="28"/>
          <w:lang w:eastAsia="ru-RU"/>
        </w:rPr>
        <w:t xml:space="preserve">Познакомить с техникой рисования </w:t>
      </w:r>
      <w:r w:rsidRPr="008A1B3D">
        <w:rPr>
          <w:rFonts w:ascii="Times New Roman" w:eastAsia="Calibri" w:hAnsi="Times New Roman" w:cs="Times New Roman"/>
          <w:bCs/>
          <w:sz w:val="28"/>
          <w:szCs w:val="28"/>
          <w:lang w:eastAsia="ru-RU"/>
        </w:rPr>
        <w:t>«</w:t>
      </w:r>
      <w:proofErr w:type="spellStart"/>
      <w:r>
        <w:rPr>
          <w:rFonts w:ascii="Times New Roman" w:eastAsia="Calibri" w:hAnsi="Times New Roman" w:cs="Times New Roman"/>
          <w:bCs/>
          <w:sz w:val="28"/>
          <w:szCs w:val="28"/>
          <w:lang w:eastAsia="ru-RU"/>
        </w:rPr>
        <w:t>набрызг</w:t>
      </w:r>
      <w:proofErr w:type="spellEnd"/>
      <w:r w:rsidRPr="008A1B3D">
        <w:rPr>
          <w:rFonts w:ascii="Times New Roman" w:eastAsia="Calibri" w:hAnsi="Times New Roman" w:cs="Times New Roman"/>
          <w:bCs/>
          <w:sz w:val="28"/>
          <w:szCs w:val="28"/>
          <w:lang w:eastAsia="ru-RU"/>
        </w:rPr>
        <w:t>».</w:t>
      </w:r>
    </w:p>
    <w:p w14:paraId="309DED9C" w14:textId="77777777"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35B13C95" w14:textId="77777777"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2A46DC1B" w14:textId="3BC247F2" w:rsidR="008A1B3D" w:rsidRPr="008A1B3D" w:rsidRDefault="008A1B3D" w:rsidP="008A1B3D">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Прорисов</w:t>
      </w:r>
      <w:r>
        <w:rPr>
          <w:rFonts w:ascii="Times New Roman" w:eastAsia="Calibri" w:hAnsi="Times New Roman" w:cs="Times New Roman"/>
          <w:sz w:val="28"/>
          <w:szCs w:val="28"/>
          <w:lang w:eastAsia="ru-RU"/>
        </w:rPr>
        <w:t>ать</w:t>
      </w:r>
      <w:r w:rsidRPr="008A1B3D">
        <w:rPr>
          <w:rFonts w:ascii="Times New Roman" w:eastAsia="Calibri" w:hAnsi="Times New Roman" w:cs="Times New Roman"/>
          <w:sz w:val="28"/>
          <w:szCs w:val="28"/>
          <w:lang w:eastAsia="ru-RU"/>
        </w:rPr>
        <w:t xml:space="preserve"> детал</w:t>
      </w:r>
      <w:r>
        <w:rPr>
          <w:rFonts w:ascii="Times New Roman" w:eastAsia="Calibri" w:hAnsi="Times New Roman" w:cs="Times New Roman"/>
          <w:sz w:val="28"/>
          <w:szCs w:val="28"/>
          <w:lang w:eastAsia="ru-RU"/>
        </w:rPr>
        <w:t>и</w:t>
      </w:r>
      <w:r w:rsidRPr="008A1B3D">
        <w:rPr>
          <w:rFonts w:ascii="Times New Roman" w:eastAsia="Calibri" w:hAnsi="Times New Roman" w:cs="Times New Roman"/>
          <w:sz w:val="28"/>
          <w:szCs w:val="28"/>
          <w:lang w:eastAsia="ru-RU"/>
        </w:rPr>
        <w:t xml:space="preserve"> рисунка.</w:t>
      </w:r>
    </w:p>
    <w:bookmarkEnd w:id="35"/>
    <w:p w14:paraId="39FE4CA3" w14:textId="19F91DA4" w:rsidR="006F0C99" w:rsidRPr="000E1F97" w:rsidRDefault="006F0C99" w:rsidP="0050547B">
      <w:pPr>
        <w:tabs>
          <w:tab w:val="left" w:pos="7170"/>
        </w:tabs>
        <w:autoSpaceDE w:val="0"/>
        <w:autoSpaceDN w:val="0"/>
        <w:adjustRightInd w:val="0"/>
        <w:spacing w:after="0" w:line="240" w:lineRule="auto"/>
        <w:ind w:firstLine="709"/>
        <w:jc w:val="both"/>
        <w:rPr>
          <w:rFonts w:ascii="Times New Roman" w:eastAsia="Times New Roman" w:hAnsi="Times New Roman" w:cs="Times New Roman"/>
          <w:sz w:val="28"/>
          <w:szCs w:val="28"/>
          <w:lang w:bidi="en-US"/>
        </w:rPr>
      </w:pPr>
      <w:r>
        <w:rPr>
          <w:rFonts w:ascii="Times New Roman" w:eastAsia="Calibri" w:hAnsi="Times New Roman" w:cs="Times New Roman"/>
          <w:sz w:val="28"/>
          <w:szCs w:val="28"/>
          <w:lang w:eastAsia="ru-RU"/>
        </w:rPr>
        <w:t xml:space="preserve">          </w:t>
      </w:r>
      <w:r w:rsidRPr="000E1F97">
        <w:rPr>
          <w:rFonts w:ascii="Times New Roman" w:eastAsia="Calibri" w:hAnsi="Times New Roman" w:cs="Times New Roman"/>
          <w:b/>
          <w:bCs/>
          <w:i/>
          <w:sz w:val="28"/>
          <w:szCs w:val="28"/>
          <w:lang w:eastAsia="ru-RU"/>
        </w:rPr>
        <w:t>Материал</w:t>
      </w:r>
      <w:r w:rsidRPr="000E1F97">
        <w:rPr>
          <w:rFonts w:ascii="Times New Roman" w:eastAsia="Calibri" w:hAnsi="Times New Roman" w:cs="Times New Roman"/>
          <w:bCs/>
          <w:sz w:val="28"/>
          <w:szCs w:val="28"/>
          <w:lang w:eastAsia="ru-RU"/>
        </w:rPr>
        <w:t>:</w:t>
      </w:r>
      <w:r w:rsidRPr="000E1F97">
        <w:rPr>
          <w:rFonts w:ascii="Times New Roman" w:eastAsia="Calibri" w:hAnsi="Times New Roman" w:cs="Times New Roman"/>
          <w:sz w:val="28"/>
          <w:szCs w:val="28"/>
          <w:lang w:eastAsia="ru-RU"/>
        </w:rPr>
        <w:t xml:space="preserve"> </w:t>
      </w:r>
      <w:r w:rsidRPr="000E1F97">
        <w:rPr>
          <w:rFonts w:ascii="Times New Roman" w:eastAsia="Times New Roman" w:hAnsi="Times New Roman" w:cs="Times New Roman"/>
          <w:sz w:val="28"/>
          <w:szCs w:val="28"/>
          <w:lang w:bidi="en-US"/>
        </w:rPr>
        <w:t>альбомный лист, набор гуашевых красок, кисть, стаканчик</w:t>
      </w:r>
      <w:r w:rsidR="008A1B3D">
        <w:rPr>
          <w:rFonts w:ascii="Times New Roman" w:eastAsia="Times New Roman" w:hAnsi="Times New Roman" w:cs="Times New Roman"/>
          <w:sz w:val="28"/>
          <w:szCs w:val="28"/>
          <w:lang w:bidi="en-US"/>
        </w:rPr>
        <w:t xml:space="preserve"> </w:t>
      </w:r>
      <w:r w:rsidRPr="000E1F97">
        <w:rPr>
          <w:rFonts w:ascii="Times New Roman" w:eastAsia="Times New Roman" w:hAnsi="Times New Roman" w:cs="Times New Roman"/>
          <w:sz w:val="28"/>
          <w:szCs w:val="28"/>
          <w:lang w:bidi="en-US"/>
        </w:rPr>
        <w:t xml:space="preserve">  с  водой</w:t>
      </w:r>
      <w:r>
        <w:rPr>
          <w:rFonts w:ascii="Times New Roman" w:eastAsia="Times New Roman" w:hAnsi="Times New Roman" w:cs="Times New Roman"/>
          <w:sz w:val="28"/>
          <w:szCs w:val="28"/>
          <w:lang w:bidi="en-US"/>
        </w:rPr>
        <w:t xml:space="preserve">,  </w:t>
      </w:r>
      <w:r w:rsidRPr="000E1F97">
        <w:rPr>
          <w:rFonts w:ascii="Times New Roman" w:eastAsia="Times New Roman" w:hAnsi="Times New Roman" w:cs="Times New Roman"/>
          <w:sz w:val="28"/>
          <w:szCs w:val="28"/>
          <w:lang w:bidi="en-US"/>
        </w:rPr>
        <w:t>зубная щетка</w:t>
      </w:r>
      <w:r>
        <w:rPr>
          <w:rFonts w:ascii="Times New Roman" w:eastAsia="Times New Roman" w:hAnsi="Times New Roman" w:cs="Times New Roman"/>
          <w:sz w:val="28"/>
          <w:szCs w:val="28"/>
          <w:lang w:bidi="en-US"/>
        </w:rPr>
        <w:t xml:space="preserve">, </w:t>
      </w:r>
      <w:r w:rsidRPr="000E1F97">
        <w:rPr>
          <w:rFonts w:ascii="Times New Roman" w:eastAsia="Times New Roman" w:hAnsi="Times New Roman" w:cs="Times New Roman"/>
          <w:sz w:val="28"/>
          <w:szCs w:val="28"/>
          <w:lang w:bidi="en-US"/>
        </w:rPr>
        <w:t>карандаш (палочка)</w:t>
      </w:r>
      <w:r>
        <w:rPr>
          <w:rFonts w:ascii="Times New Roman" w:eastAsia="Times New Roman" w:hAnsi="Times New Roman" w:cs="Times New Roman"/>
          <w:sz w:val="28"/>
          <w:szCs w:val="28"/>
          <w:lang w:bidi="en-US"/>
        </w:rPr>
        <w:t xml:space="preserve">, </w:t>
      </w:r>
      <w:r w:rsidRPr="000E1F97">
        <w:rPr>
          <w:rFonts w:ascii="Times New Roman" w:eastAsia="Times New Roman" w:hAnsi="Times New Roman" w:cs="Times New Roman"/>
          <w:sz w:val="28"/>
          <w:szCs w:val="28"/>
          <w:lang w:bidi="en-US"/>
        </w:rPr>
        <w:t>салфетка</w:t>
      </w:r>
      <w:r>
        <w:rPr>
          <w:rFonts w:ascii="Times New Roman" w:eastAsia="Times New Roman" w:hAnsi="Times New Roman" w:cs="Times New Roman"/>
          <w:sz w:val="28"/>
          <w:szCs w:val="28"/>
          <w:lang w:bidi="en-US"/>
        </w:rPr>
        <w:t xml:space="preserve">, </w:t>
      </w:r>
      <w:r w:rsidRPr="000E1F97">
        <w:rPr>
          <w:rFonts w:ascii="Times New Roman" w:eastAsia="Times New Roman" w:hAnsi="Times New Roman" w:cs="Times New Roman"/>
          <w:sz w:val="28"/>
          <w:szCs w:val="28"/>
          <w:lang w:bidi="en-US"/>
        </w:rPr>
        <w:t>фартук.</w:t>
      </w:r>
    </w:p>
    <w:p w14:paraId="257EE25C" w14:textId="6BCED20B" w:rsidR="009637F6" w:rsidRDefault="009637F6"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0C99">
        <w:rPr>
          <w:rFonts w:ascii="Times New Roman" w:eastAsia="Calibri" w:hAnsi="Times New Roman" w:cs="Times New Roman"/>
          <w:sz w:val="28"/>
          <w:szCs w:val="28"/>
          <w:u w:val="single"/>
          <w:lang w:eastAsia="ru-RU"/>
        </w:rPr>
        <w:t>Темы работ:</w:t>
      </w:r>
      <w:r w:rsidRPr="00383D20">
        <w:rPr>
          <w:rFonts w:ascii="Times New Roman" w:eastAsia="Calibri" w:hAnsi="Times New Roman" w:cs="Times New Roman"/>
          <w:sz w:val="28"/>
          <w:szCs w:val="28"/>
          <w:lang w:eastAsia="ru-RU"/>
        </w:rPr>
        <w:t xml:space="preserve"> «</w:t>
      </w:r>
      <w:r w:rsidR="000E1F97">
        <w:rPr>
          <w:rFonts w:ascii="Times New Roman" w:eastAsia="Calibri" w:hAnsi="Times New Roman" w:cs="Times New Roman"/>
          <w:sz w:val="28"/>
          <w:szCs w:val="28"/>
          <w:lang w:eastAsia="ru-RU"/>
        </w:rPr>
        <w:t>Зимние напевы</w:t>
      </w:r>
      <w:r w:rsidRPr="00383D20">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w:t>
      </w:r>
    </w:p>
    <w:p w14:paraId="3DCD472A" w14:textId="77777777" w:rsidR="00E27147" w:rsidRDefault="00E27147"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116C1870" w14:textId="7F7481A3" w:rsidR="00265EBE" w:rsidRPr="00265EBE" w:rsidRDefault="00265EBE" w:rsidP="00AF7AEC">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b/>
          <w:sz w:val="28"/>
          <w:szCs w:val="28"/>
          <w:lang w:eastAsia="ru-RU"/>
        </w:rPr>
        <w:t xml:space="preserve">Тема </w:t>
      </w:r>
      <w:r w:rsidR="00377060">
        <w:rPr>
          <w:rFonts w:ascii="Times New Roman" w:eastAsia="Calibri" w:hAnsi="Times New Roman" w:cs="Times New Roman"/>
          <w:b/>
          <w:sz w:val="28"/>
          <w:szCs w:val="28"/>
          <w:lang w:eastAsia="ru-RU"/>
        </w:rPr>
        <w:t>15</w:t>
      </w:r>
      <w:r w:rsidRPr="00265EBE">
        <w:rPr>
          <w:rFonts w:ascii="Times New Roman" w:eastAsia="Calibri" w:hAnsi="Times New Roman" w:cs="Times New Roman"/>
          <w:b/>
          <w:sz w:val="28"/>
          <w:szCs w:val="28"/>
          <w:lang w:eastAsia="ru-RU"/>
        </w:rPr>
        <w:t>.</w:t>
      </w:r>
      <w:r w:rsidRPr="00265EBE">
        <w:rPr>
          <w:rFonts w:ascii="Times New Roman" w:eastAsia="Calibri" w:hAnsi="Times New Roman" w:cs="Times New Roman"/>
          <w:sz w:val="28"/>
          <w:szCs w:val="28"/>
          <w:lang w:eastAsia="ru-RU"/>
        </w:rPr>
        <w:t xml:space="preserve"> </w:t>
      </w:r>
      <w:r w:rsidRPr="00265EBE">
        <w:rPr>
          <w:rFonts w:ascii="Times New Roman" w:eastAsia="Calibri" w:hAnsi="Times New Roman" w:cs="Times New Roman"/>
          <w:b/>
          <w:sz w:val="28"/>
          <w:szCs w:val="28"/>
          <w:lang w:eastAsia="ru-RU"/>
        </w:rPr>
        <w:t>Кляксография</w:t>
      </w:r>
      <w:r w:rsidR="00AF7AEC">
        <w:rPr>
          <w:rFonts w:ascii="Times New Roman" w:eastAsia="Calibri" w:hAnsi="Times New Roman" w:cs="Times New Roman"/>
          <w:b/>
          <w:sz w:val="28"/>
          <w:szCs w:val="28"/>
          <w:lang w:eastAsia="ru-RU"/>
        </w:rPr>
        <w:t>.</w:t>
      </w:r>
    </w:p>
    <w:p w14:paraId="7AF24AB7" w14:textId="339E5489" w:rsidR="00265EBE" w:rsidRPr="00265EBE" w:rsidRDefault="00377060"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77060">
        <w:rPr>
          <w:rFonts w:ascii="Times New Roman" w:eastAsia="Calibri" w:hAnsi="Times New Roman" w:cs="Times New Roman"/>
          <w:sz w:val="28"/>
          <w:szCs w:val="28"/>
          <w:lang w:eastAsia="ru-RU"/>
        </w:rPr>
        <w:t>Основой   данной   техники   рисования   является   клякса.   В   понимании   многих   клякса   ассоциируется   с   неряшливостью,   неаккуратностью. Поэтому задачей педаго</w:t>
      </w:r>
      <w:r>
        <w:rPr>
          <w:rFonts w:ascii="Times New Roman" w:eastAsia="Calibri" w:hAnsi="Times New Roman" w:cs="Times New Roman"/>
          <w:sz w:val="28"/>
          <w:szCs w:val="28"/>
          <w:lang w:eastAsia="ru-RU"/>
        </w:rPr>
        <w:t>га</w:t>
      </w:r>
      <w:r w:rsidRPr="00377060">
        <w:rPr>
          <w:rFonts w:ascii="Times New Roman" w:eastAsia="Calibri" w:hAnsi="Times New Roman" w:cs="Times New Roman"/>
          <w:sz w:val="28"/>
          <w:szCs w:val="28"/>
          <w:lang w:eastAsia="ru-RU"/>
        </w:rPr>
        <w:t xml:space="preserve"> является сделать кляксографию обучающим, развивающим средством в художественно-творческой деятельности детей . Задачей данного вида рисования является понимание детьми симметричности - зеркального оттиска половинки рисуемого объекта. Если сложить лист пополам, на одну сторону накапать несколько   капель   жидкой   краски   и   плотно   прижать другую сторону, то получатся необычные, причуд</w:t>
      </w:r>
      <w:r>
        <w:rPr>
          <w:rFonts w:ascii="Times New Roman" w:eastAsia="Calibri" w:hAnsi="Times New Roman" w:cs="Times New Roman"/>
          <w:sz w:val="28"/>
          <w:szCs w:val="28"/>
          <w:lang w:eastAsia="ru-RU"/>
        </w:rPr>
        <w:t>л</w:t>
      </w:r>
      <w:r w:rsidRPr="00377060">
        <w:rPr>
          <w:rFonts w:ascii="Times New Roman" w:eastAsia="Calibri" w:hAnsi="Times New Roman" w:cs="Times New Roman"/>
          <w:sz w:val="28"/>
          <w:szCs w:val="28"/>
          <w:lang w:eastAsia="ru-RU"/>
        </w:rPr>
        <w:t xml:space="preserve">ивые узоры. Можно постараться   рассмотреть в   них </w:t>
      </w:r>
      <w:r w:rsidRPr="00377060">
        <w:rPr>
          <w:rFonts w:ascii="Times New Roman" w:eastAsia="Calibri" w:hAnsi="Times New Roman" w:cs="Times New Roman"/>
          <w:sz w:val="28"/>
          <w:szCs w:val="28"/>
          <w:lang w:eastAsia="ru-RU"/>
        </w:rPr>
        <w:lastRenderedPageBreak/>
        <w:t>деревья,   цветы, водоросли. Для   начала пробуем работать с одной краской, потом с несколькими.</w:t>
      </w:r>
      <w:r>
        <w:rPr>
          <w:rFonts w:ascii="Times New Roman" w:eastAsia="Calibri" w:hAnsi="Times New Roman" w:cs="Times New Roman"/>
          <w:sz w:val="28"/>
          <w:szCs w:val="28"/>
          <w:lang w:eastAsia="ru-RU"/>
        </w:rPr>
        <w:t xml:space="preserve"> И</w:t>
      </w:r>
      <w:r w:rsidRPr="00265EBE">
        <w:rPr>
          <w:rFonts w:ascii="Times New Roman" w:eastAsia="Calibri" w:hAnsi="Times New Roman" w:cs="Times New Roman"/>
          <w:sz w:val="28"/>
          <w:szCs w:val="28"/>
          <w:lang w:eastAsia="ru-RU"/>
        </w:rPr>
        <w:t xml:space="preserve">гры с кляксами </w:t>
      </w:r>
      <w:r>
        <w:rPr>
          <w:rFonts w:ascii="Times New Roman" w:eastAsia="Calibri" w:hAnsi="Times New Roman" w:cs="Times New Roman"/>
          <w:sz w:val="28"/>
          <w:szCs w:val="28"/>
          <w:lang w:eastAsia="ru-RU"/>
        </w:rPr>
        <w:t>хорошо</w:t>
      </w:r>
      <w:r w:rsidRPr="00265EBE">
        <w:rPr>
          <w:rFonts w:ascii="Times New Roman" w:eastAsia="Calibri" w:hAnsi="Times New Roman" w:cs="Times New Roman"/>
          <w:sz w:val="28"/>
          <w:szCs w:val="28"/>
          <w:lang w:eastAsia="ru-RU"/>
        </w:rPr>
        <w:t xml:space="preserve"> </w:t>
      </w:r>
      <w:r w:rsidR="00265EBE" w:rsidRPr="00265EBE">
        <w:rPr>
          <w:rFonts w:ascii="Times New Roman" w:eastAsia="Calibri" w:hAnsi="Times New Roman" w:cs="Times New Roman"/>
          <w:sz w:val="28"/>
          <w:szCs w:val="28"/>
          <w:lang w:eastAsia="ru-RU"/>
        </w:rPr>
        <w:t>развивают воображение. Дети рассматривают изображение</w:t>
      </w:r>
      <w:r>
        <w:rPr>
          <w:rFonts w:ascii="Times New Roman" w:eastAsia="Calibri" w:hAnsi="Times New Roman" w:cs="Times New Roman"/>
          <w:sz w:val="28"/>
          <w:szCs w:val="28"/>
          <w:lang w:eastAsia="ru-RU"/>
        </w:rPr>
        <w:t xml:space="preserve"> кляксы</w:t>
      </w:r>
      <w:r w:rsidR="00265EBE" w:rsidRPr="00265EBE">
        <w:rPr>
          <w:rFonts w:ascii="Times New Roman" w:eastAsia="Calibri" w:hAnsi="Times New Roman" w:cs="Times New Roman"/>
          <w:sz w:val="28"/>
          <w:szCs w:val="28"/>
          <w:lang w:eastAsia="ru-RU"/>
        </w:rPr>
        <w:t>, определяют: «На что же это похоже? ».</w:t>
      </w:r>
    </w:p>
    <w:p w14:paraId="3C293A01" w14:textId="74035963" w:rsidR="00265EBE" w:rsidRPr="00265EBE" w:rsidRDefault="00CA146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b/>
          <w:bCs/>
          <w:sz w:val="28"/>
          <w:szCs w:val="28"/>
          <w:lang w:eastAsia="ru-RU"/>
        </w:rPr>
        <w:t>Раздувание краски</w:t>
      </w:r>
      <w:r>
        <w:rPr>
          <w:rFonts w:ascii="Times New Roman" w:eastAsia="Calibri" w:hAnsi="Times New Roman" w:cs="Times New Roman"/>
          <w:sz w:val="28"/>
          <w:szCs w:val="28"/>
          <w:lang w:eastAsia="ru-RU"/>
        </w:rPr>
        <w:t>, н</w:t>
      </w:r>
      <w:r w:rsidRPr="00CA146D">
        <w:rPr>
          <w:rFonts w:ascii="Times New Roman" w:eastAsia="Calibri" w:hAnsi="Times New Roman" w:cs="Times New Roman"/>
          <w:sz w:val="28"/>
          <w:szCs w:val="28"/>
          <w:lang w:eastAsia="ru-RU"/>
        </w:rPr>
        <w:t xml:space="preserve">есколько  похожая  на  кляксографию  техника,  при  которой на лист бумаги наносят несколько капель жидкой краски,  но лист при этом не складывают, а берут трубочку </w:t>
      </w:r>
      <w:r>
        <w:rPr>
          <w:rFonts w:ascii="Times New Roman" w:eastAsia="Calibri" w:hAnsi="Times New Roman" w:cs="Times New Roman"/>
          <w:sz w:val="28"/>
          <w:szCs w:val="28"/>
          <w:lang w:eastAsia="ru-RU"/>
        </w:rPr>
        <w:t>для</w:t>
      </w:r>
      <w:r w:rsidRPr="00CA146D">
        <w:rPr>
          <w:rFonts w:ascii="Times New Roman" w:eastAsia="Calibri" w:hAnsi="Times New Roman" w:cs="Times New Roman"/>
          <w:sz w:val="28"/>
          <w:szCs w:val="28"/>
          <w:lang w:eastAsia="ru-RU"/>
        </w:rPr>
        <w:t xml:space="preserve"> коктейля или полую часть от шариковой ручки, ее нижний конец направляют в центр кляксы, затем с усилием дуют в трубочку и раздувают краску от центра в разные стороны. На пятно можно воздействовать и управлять им, преобразуя в какой-либо задуманный объект, отдельные детали которого дорисовываются  обычной кистью или с помощью фломастеров. Усилия по раздуванию краски способствуют активной работе легких. </w:t>
      </w:r>
    </w:p>
    <w:p w14:paraId="14A30505" w14:textId="27725415" w:rsid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6F0C99">
        <w:rPr>
          <w:rFonts w:ascii="Times New Roman" w:eastAsia="Calibri" w:hAnsi="Times New Roman" w:cs="Times New Roman"/>
          <w:sz w:val="28"/>
          <w:szCs w:val="28"/>
          <w:u w:val="single"/>
          <w:lang w:eastAsia="ru-RU"/>
        </w:rPr>
        <w:t>.</w:t>
      </w:r>
    </w:p>
    <w:p w14:paraId="733356C9" w14:textId="7E57BA7F" w:rsidR="008A1B3D" w:rsidRPr="008A1B3D" w:rsidRDefault="008A1B3D" w:rsidP="008A1B3D">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6" w:name="_Hlk87108351"/>
      <w:r w:rsidRPr="008A1B3D">
        <w:rPr>
          <w:rFonts w:ascii="Times New Roman" w:eastAsia="Calibri" w:hAnsi="Times New Roman" w:cs="Times New Roman"/>
          <w:sz w:val="28"/>
          <w:szCs w:val="28"/>
          <w:lang w:eastAsia="ru-RU"/>
        </w:rPr>
        <w:t>Познакомить с техник</w:t>
      </w:r>
      <w:r>
        <w:rPr>
          <w:rFonts w:ascii="Times New Roman" w:eastAsia="Calibri" w:hAnsi="Times New Roman" w:cs="Times New Roman"/>
          <w:sz w:val="28"/>
          <w:szCs w:val="28"/>
          <w:lang w:eastAsia="ru-RU"/>
        </w:rPr>
        <w:t>ами</w:t>
      </w:r>
      <w:r w:rsidRPr="008A1B3D">
        <w:rPr>
          <w:rFonts w:ascii="Times New Roman" w:eastAsia="Calibri" w:hAnsi="Times New Roman" w:cs="Times New Roman"/>
          <w:sz w:val="28"/>
          <w:szCs w:val="28"/>
          <w:lang w:eastAsia="ru-RU"/>
        </w:rPr>
        <w:t xml:space="preserve"> рисования </w:t>
      </w:r>
      <w:r w:rsidRPr="008A1B3D">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кляксография</w:t>
      </w:r>
      <w:r w:rsidRPr="008A1B3D">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 xml:space="preserve"> и «</w:t>
      </w:r>
      <w:r w:rsidR="00AF7AEC">
        <w:rPr>
          <w:rFonts w:ascii="Times New Roman" w:eastAsia="Calibri" w:hAnsi="Times New Roman" w:cs="Times New Roman"/>
          <w:bCs/>
          <w:sz w:val="28"/>
          <w:szCs w:val="28"/>
          <w:lang w:eastAsia="ru-RU"/>
        </w:rPr>
        <w:t>раздувание краски</w:t>
      </w:r>
      <w:r>
        <w:rPr>
          <w:rFonts w:ascii="Times New Roman" w:eastAsia="Calibri" w:hAnsi="Times New Roman" w:cs="Times New Roman"/>
          <w:bCs/>
          <w:sz w:val="28"/>
          <w:szCs w:val="28"/>
          <w:lang w:eastAsia="ru-RU"/>
        </w:rPr>
        <w:t>»</w:t>
      </w:r>
      <w:r w:rsidRPr="008A1B3D">
        <w:rPr>
          <w:rFonts w:ascii="Times New Roman" w:eastAsia="Calibri" w:hAnsi="Times New Roman" w:cs="Times New Roman"/>
          <w:bCs/>
          <w:sz w:val="28"/>
          <w:szCs w:val="28"/>
          <w:lang w:eastAsia="ru-RU"/>
        </w:rPr>
        <w:t>.</w:t>
      </w:r>
    </w:p>
    <w:p w14:paraId="13954AB8" w14:textId="20C869E3" w:rsidR="008A1B3D" w:rsidRPr="008A1B3D" w:rsidRDefault="008A1B3D" w:rsidP="008A1B3D">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Выполнить упражнения с использованием данн</w:t>
      </w:r>
      <w:r>
        <w:rPr>
          <w:rFonts w:ascii="Times New Roman" w:eastAsia="Calibri" w:hAnsi="Times New Roman" w:cs="Times New Roman"/>
          <w:sz w:val="28"/>
          <w:szCs w:val="28"/>
          <w:lang w:eastAsia="ru-RU"/>
        </w:rPr>
        <w:t>ых</w:t>
      </w:r>
      <w:r w:rsidRPr="008A1B3D">
        <w:rPr>
          <w:rFonts w:ascii="Times New Roman" w:eastAsia="Calibri" w:hAnsi="Times New Roman" w:cs="Times New Roman"/>
          <w:sz w:val="28"/>
          <w:szCs w:val="28"/>
          <w:lang w:eastAsia="ru-RU"/>
        </w:rPr>
        <w:t xml:space="preserve"> техник рисования.</w:t>
      </w:r>
    </w:p>
    <w:p w14:paraId="61602552" w14:textId="1868E984" w:rsidR="008A1B3D" w:rsidRPr="008A1B3D" w:rsidRDefault="008A1B3D" w:rsidP="008A1B3D">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8A1B3D">
        <w:rPr>
          <w:rFonts w:ascii="Times New Roman" w:eastAsia="Calibri" w:hAnsi="Times New Roman" w:cs="Times New Roman"/>
          <w:sz w:val="28"/>
          <w:szCs w:val="28"/>
          <w:lang w:eastAsia="ru-RU"/>
        </w:rPr>
        <w:t>Создать эстетическую работу с помощью данн</w:t>
      </w:r>
      <w:r>
        <w:rPr>
          <w:rFonts w:ascii="Times New Roman" w:eastAsia="Calibri" w:hAnsi="Times New Roman" w:cs="Times New Roman"/>
          <w:sz w:val="28"/>
          <w:szCs w:val="28"/>
          <w:lang w:eastAsia="ru-RU"/>
        </w:rPr>
        <w:t>ых</w:t>
      </w:r>
      <w:r w:rsidRPr="008A1B3D">
        <w:rPr>
          <w:rFonts w:ascii="Times New Roman" w:eastAsia="Calibri" w:hAnsi="Times New Roman" w:cs="Times New Roman"/>
          <w:sz w:val="28"/>
          <w:szCs w:val="28"/>
          <w:lang w:eastAsia="ru-RU"/>
        </w:rPr>
        <w:t xml:space="preserve"> техник. </w:t>
      </w:r>
    </w:p>
    <w:p w14:paraId="34C6862D" w14:textId="30A00CC0" w:rsidR="006F0C99" w:rsidRPr="006F0C99" w:rsidRDefault="008A1B3D"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Д</w:t>
      </w:r>
      <w:r w:rsidR="006F0C99" w:rsidRPr="006F0C99">
        <w:rPr>
          <w:rFonts w:ascii="Times New Roman" w:eastAsia="Calibri" w:hAnsi="Times New Roman" w:cs="Times New Roman"/>
          <w:sz w:val="28"/>
          <w:szCs w:val="28"/>
          <w:lang w:eastAsia="ru-RU"/>
        </w:rPr>
        <w:t>ополн</w:t>
      </w:r>
      <w:r>
        <w:rPr>
          <w:rFonts w:ascii="Times New Roman" w:eastAsia="Calibri" w:hAnsi="Times New Roman" w:cs="Times New Roman"/>
          <w:sz w:val="28"/>
          <w:szCs w:val="28"/>
          <w:lang w:eastAsia="ru-RU"/>
        </w:rPr>
        <w:t>ить</w:t>
      </w:r>
      <w:r w:rsidR="006F0C99" w:rsidRPr="006F0C99">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работу</w:t>
      </w:r>
      <w:r w:rsidR="006F0C99" w:rsidRPr="006F0C99">
        <w:rPr>
          <w:rFonts w:ascii="Times New Roman" w:eastAsia="Calibri" w:hAnsi="Times New Roman" w:cs="Times New Roman"/>
          <w:sz w:val="28"/>
          <w:szCs w:val="28"/>
          <w:lang w:eastAsia="ru-RU"/>
        </w:rPr>
        <w:t xml:space="preserve"> необходимыми деталями с помощью кисти, </w:t>
      </w:r>
      <w:r w:rsidR="005B3418" w:rsidRPr="005B3418">
        <w:rPr>
          <w:rFonts w:ascii="Times New Roman" w:eastAsia="Calibri" w:hAnsi="Times New Roman" w:cs="Times New Roman"/>
          <w:sz w:val="28"/>
          <w:szCs w:val="28"/>
          <w:lang w:eastAsia="ru-RU"/>
        </w:rPr>
        <w:t xml:space="preserve">карандашей  и </w:t>
      </w:r>
      <w:r w:rsidR="006F0C99" w:rsidRPr="006F0C99">
        <w:rPr>
          <w:rFonts w:ascii="Times New Roman" w:eastAsia="Calibri" w:hAnsi="Times New Roman" w:cs="Times New Roman"/>
          <w:sz w:val="28"/>
          <w:szCs w:val="28"/>
          <w:lang w:eastAsia="ru-RU"/>
        </w:rPr>
        <w:t>фломастер</w:t>
      </w:r>
      <w:r w:rsidR="009206B8">
        <w:rPr>
          <w:rFonts w:ascii="Times New Roman" w:eastAsia="Calibri" w:hAnsi="Times New Roman" w:cs="Times New Roman"/>
          <w:sz w:val="28"/>
          <w:szCs w:val="28"/>
          <w:lang w:eastAsia="ru-RU"/>
        </w:rPr>
        <w:t>ов</w:t>
      </w:r>
      <w:r w:rsidR="006F0C99" w:rsidRPr="006F0C99">
        <w:rPr>
          <w:rFonts w:ascii="Times New Roman" w:eastAsia="Calibri" w:hAnsi="Times New Roman" w:cs="Times New Roman"/>
          <w:sz w:val="28"/>
          <w:szCs w:val="28"/>
          <w:lang w:eastAsia="ru-RU"/>
        </w:rPr>
        <w:t>.</w:t>
      </w:r>
    </w:p>
    <w:bookmarkEnd w:id="36"/>
    <w:p w14:paraId="66846EC9" w14:textId="0715ED0F" w:rsidR="006F0C99" w:rsidRDefault="006F0C99"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E27147">
        <w:rPr>
          <w:rFonts w:ascii="Times New Roman" w:eastAsia="Calibri" w:hAnsi="Times New Roman" w:cs="Times New Roman"/>
          <w:b/>
          <w:bCs/>
          <w:i/>
          <w:sz w:val="28"/>
          <w:szCs w:val="28"/>
          <w:lang w:eastAsia="ru-RU"/>
        </w:rPr>
        <w:t>Материал</w:t>
      </w:r>
      <w:r w:rsidRPr="00E27147">
        <w:rPr>
          <w:rFonts w:ascii="Times New Roman" w:eastAsia="Calibri" w:hAnsi="Times New Roman" w:cs="Times New Roman"/>
          <w:bCs/>
          <w:sz w:val="28"/>
          <w:szCs w:val="28"/>
          <w:lang w:eastAsia="ru-RU"/>
        </w:rPr>
        <w:t>:</w:t>
      </w:r>
      <w:r w:rsidRPr="00CA146D">
        <w:rPr>
          <w:rFonts w:ascii="Times New Roman" w:eastAsia="Calibri" w:hAnsi="Times New Roman" w:cs="Times New Roman"/>
          <w:sz w:val="28"/>
          <w:szCs w:val="28"/>
          <w:lang w:eastAsia="ru-RU"/>
        </w:rPr>
        <w:t xml:space="preserve"> </w:t>
      </w:r>
      <w:r w:rsidRPr="00265EBE">
        <w:rPr>
          <w:rFonts w:ascii="Times New Roman" w:eastAsia="Calibri" w:hAnsi="Times New Roman" w:cs="Times New Roman"/>
          <w:sz w:val="28"/>
          <w:szCs w:val="28"/>
          <w:lang w:eastAsia="ru-RU"/>
        </w:rPr>
        <w:t>бумага, жидко разведенные в мисочке (или в маленьких флаконах) гуашевые или акварельные краски, пластиковая ложечка</w:t>
      </w:r>
      <w:r w:rsidR="00AF7AEC">
        <w:rPr>
          <w:rFonts w:ascii="Times New Roman" w:eastAsia="Calibri" w:hAnsi="Times New Roman" w:cs="Times New Roman"/>
          <w:sz w:val="28"/>
          <w:szCs w:val="28"/>
          <w:lang w:eastAsia="ru-RU"/>
        </w:rPr>
        <w:t>,</w:t>
      </w:r>
      <w:r w:rsidRPr="00265EBE">
        <w:rPr>
          <w:rFonts w:ascii="Times New Roman" w:eastAsia="Calibri" w:hAnsi="Times New Roman" w:cs="Times New Roman"/>
          <w:sz w:val="28"/>
          <w:szCs w:val="28"/>
          <w:lang w:eastAsia="ru-RU"/>
        </w:rPr>
        <w:t xml:space="preserve"> коктейльная трубочка, кисточка, краски</w:t>
      </w:r>
      <w:r w:rsidR="009206B8">
        <w:rPr>
          <w:rFonts w:ascii="Times New Roman" w:eastAsia="Calibri" w:hAnsi="Times New Roman" w:cs="Times New Roman"/>
          <w:sz w:val="28"/>
          <w:szCs w:val="28"/>
          <w:lang w:eastAsia="ru-RU"/>
        </w:rPr>
        <w:t xml:space="preserve">, карандаши, фломастеры </w:t>
      </w:r>
      <w:r w:rsidRPr="00265EBE">
        <w:rPr>
          <w:rFonts w:ascii="Times New Roman" w:eastAsia="Calibri" w:hAnsi="Times New Roman" w:cs="Times New Roman"/>
          <w:sz w:val="28"/>
          <w:szCs w:val="28"/>
          <w:lang w:eastAsia="ru-RU"/>
        </w:rPr>
        <w:t xml:space="preserve"> для дорисовывания изображения.</w:t>
      </w:r>
    </w:p>
    <w:p w14:paraId="4D043D53" w14:textId="44E572A6" w:rsid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F0C99">
        <w:rPr>
          <w:rFonts w:ascii="Times New Roman" w:eastAsia="Calibri" w:hAnsi="Times New Roman" w:cs="Times New Roman"/>
          <w:sz w:val="28"/>
          <w:szCs w:val="28"/>
          <w:u w:val="single"/>
          <w:lang w:eastAsia="ru-RU"/>
        </w:rPr>
        <w:t>Тема для работ:</w:t>
      </w:r>
      <w:r w:rsidRPr="00265EBE">
        <w:rPr>
          <w:rFonts w:ascii="Times New Roman" w:eastAsia="Calibri" w:hAnsi="Times New Roman" w:cs="Times New Roman"/>
          <w:sz w:val="28"/>
          <w:szCs w:val="28"/>
          <w:lang w:eastAsia="ru-RU"/>
        </w:rPr>
        <w:t xml:space="preserve"> «</w:t>
      </w:r>
      <w:r w:rsidR="00CA146D">
        <w:rPr>
          <w:rFonts w:ascii="Times New Roman" w:eastAsia="Calibri" w:hAnsi="Times New Roman" w:cs="Times New Roman"/>
          <w:sz w:val="28"/>
          <w:szCs w:val="28"/>
          <w:lang w:eastAsia="ru-RU"/>
        </w:rPr>
        <w:t>Веселые кляксы</w:t>
      </w:r>
      <w:r w:rsidRPr="00265EBE">
        <w:rPr>
          <w:rFonts w:ascii="Times New Roman" w:eastAsia="Calibri" w:hAnsi="Times New Roman" w:cs="Times New Roman"/>
          <w:sz w:val="28"/>
          <w:szCs w:val="28"/>
          <w:lang w:eastAsia="ru-RU"/>
        </w:rPr>
        <w:t>»</w:t>
      </w:r>
      <w:r w:rsidR="00CA146D">
        <w:rPr>
          <w:rFonts w:ascii="Times New Roman" w:eastAsia="Calibri" w:hAnsi="Times New Roman" w:cs="Times New Roman"/>
          <w:sz w:val="28"/>
          <w:szCs w:val="28"/>
          <w:lang w:eastAsia="ru-RU"/>
        </w:rPr>
        <w:t>, «Осенние мотивы».</w:t>
      </w:r>
    </w:p>
    <w:p w14:paraId="316C3574" w14:textId="1F4B733E" w:rsidR="000E1F97" w:rsidRDefault="000E1F97"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5E59C09C" w14:textId="720ACD5B" w:rsidR="000E1F97" w:rsidRPr="00383D20"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r w:rsidRPr="00383D20">
        <w:rPr>
          <w:rFonts w:ascii="Times New Roman" w:eastAsia="Calibri" w:hAnsi="Times New Roman" w:cs="Times New Roman"/>
          <w:b/>
          <w:sz w:val="28"/>
          <w:szCs w:val="28"/>
          <w:lang w:eastAsia="ru-RU"/>
        </w:rPr>
        <w:t>Тема 1</w:t>
      </w:r>
      <w:r>
        <w:rPr>
          <w:rFonts w:ascii="Times New Roman" w:eastAsia="Calibri" w:hAnsi="Times New Roman" w:cs="Times New Roman"/>
          <w:b/>
          <w:sz w:val="28"/>
          <w:szCs w:val="28"/>
          <w:lang w:eastAsia="ru-RU"/>
        </w:rPr>
        <w:t>6</w:t>
      </w:r>
      <w:r w:rsidRPr="00383D20">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Каракулеграфия.</w:t>
      </w:r>
    </w:p>
    <w:p w14:paraId="343F08C0" w14:textId="0EBE011E" w:rsidR="000E1F97" w:rsidRPr="00383D20"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Теория</w:t>
      </w:r>
      <w:r w:rsidR="005B3418">
        <w:rPr>
          <w:rFonts w:ascii="Times New Roman" w:eastAsia="Calibri" w:hAnsi="Times New Roman" w:cs="Times New Roman"/>
          <w:sz w:val="28"/>
          <w:szCs w:val="28"/>
          <w:u w:val="single"/>
          <w:lang w:eastAsia="ru-RU"/>
        </w:rPr>
        <w:t>.</w:t>
      </w:r>
    </w:p>
    <w:p w14:paraId="3B00FD84" w14:textId="77777777" w:rsidR="000E1F97"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b/>
          <w:bCs/>
          <w:i/>
          <w:sz w:val="28"/>
          <w:szCs w:val="28"/>
          <w:lang w:eastAsia="ru-RU"/>
        </w:rPr>
      </w:pPr>
      <w:r w:rsidRPr="000E1F97">
        <w:rPr>
          <w:rFonts w:ascii="Times New Roman" w:eastAsia="Calibri" w:hAnsi="Times New Roman" w:cs="Times New Roman"/>
          <w:sz w:val="28"/>
          <w:szCs w:val="28"/>
          <w:lang w:eastAsia="ru-RU"/>
        </w:rPr>
        <w:t>Если на листе бумаги изобразить какие-нибудь каракули или недорисованный контур предмета, то можно увидеть в них какие-то объекты, постараться их дорисовать, дополнить необходимыми элементами, доводя до восприятия целостности объекта.  По сложности задач, развивающих представление и зрительную память, этот способ обучения наиболее сложный, так как требует определенного уровня развития воображения, опыта, наблюдений.</w:t>
      </w:r>
      <w:r>
        <w:rPr>
          <w:rFonts w:ascii="Times New Roman" w:eastAsia="Calibri" w:hAnsi="Times New Roman" w:cs="Times New Roman"/>
          <w:b/>
          <w:bCs/>
          <w:i/>
          <w:sz w:val="28"/>
          <w:szCs w:val="28"/>
          <w:lang w:eastAsia="ru-RU"/>
        </w:rPr>
        <w:t xml:space="preserve"> </w:t>
      </w:r>
    </w:p>
    <w:p w14:paraId="2DD82666" w14:textId="2870E997" w:rsidR="000E1F97"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383D20">
        <w:rPr>
          <w:rFonts w:ascii="Times New Roman" w:eastAsia="Calibri" w:hAnsi="Times New Roman" w:cs="Times New Roman"/>
          <w:sz w:val="28"/>
          <w:szCs w:val="28"/>
          <w:u w:val="single"/>
          <w:lang w:eastAsia="ru-RU"/>
        </w:rPr>
        <w:t>Практика</w:t>
      </w:r>
      <w:r w:rsidR="005B3418">
        <w:rPr>
          <w:rFonts w:ascii="Times New Roman" w:eastAsia="Calibri" w:hAnsi="Times New Roman" w:cs="Times New Roman"/>
          <w:sz w:val="28"/>
          <w:szCs w:val="28"/>
          <w:u w:val="single"/>
          <w:lang w:eastAsia="ru-RU"/>
        </w:rPr>
        <w:t>.</w:t>
      </w:r>
    </w:p>
    <w:p w14:paraId="203983E7" w14:textId="702F5620" w:rsidR="00AF7AEC" w:rsidRPr="00AF7AEC" w:rsidRDefault="00AF7AEC" w:rsidP="00AF7AEC">
      <w:pPr>
        <w:tabs>
          <w:tab w:val="left" w:pos="7170"/>
        </w:tabs>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7" w:name="_Hlk87086810"/>
      <w:bookmarkStart w:id="38" w:name="_Hlk88135343"/>
      <w:r w:rsidRPr="00AF7AEC">
        <w:rPr>
          <w:rFonts w:ascii="Times New Roman" w:eastAsia="Calibri" w:hAnsi="Times New Roman" w:cs="Times New Roman"/>
          <w:sz w:val="28"/>
          <w:szCs w:val="28"/>
          <w:lang w:eastAsia="ru-RU"/>
        </w:rPr>
        <w:t xml:space="preserve">Познакомить с техниками рисования </w:t>
      </w:r>
      <w:r w:rsidRPr="00AF7AEC">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каракуле</w:t>
      </w:r>
      <w:r w:rsidRPr="00AF7AEC">
        <w:rPr>
          <w:rFonts w:ascii="Times New Roman" w:eastAsia="Calibri" w:hAnsi="Times New Roman" w:cs="Times New Roman"/>
          <w:bCs/>
          <w:sz w:val="28"/>
          <w:szCs w:val="28"/>
          <w:lang w:eastAsia="ru-RU"/>
        </w:rPr>
        <w:t>графия»</w:t>
      </w:r>
      <w:r>
        <w:rPr>
          <w:rFonts w:ascii="Times New Roman" w:eastAsia="Calibri" w:hAnsi="Times New Roman" w:cs="Times New Roman"/>
          <w:bCs/>
          <w:sz w:val="28"/>
          <w:szCs w:val="28"/>
          <w:lang w:eastAsia="ru-RU"/>
        </w:rPr>
        <w:t>.</w:t>
      </w:r>
    </w:p>
    <w:p w14:paraId="5985EBEA" w14:textId="00C3C1D4" w:rsidR="00AF7AEC" w:rsidRPr="00AF7AEC" w:rsidRDefault="00AF7AEC" w:rsidP="00AF7AEC">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F7AEC">
        <w:rPr>
          <w:rFonts w:ascii="Times New Roman" w:eastAsia="Calibri" w:hAnsi="Times New Roman" w:cs="Times New Roman"/>
          <w:sz w:val="28"/>
          <w:szCs w:val="28"/>
          <w:lang w:eastAsia="ru-RU"/>
        </w:rPr>
        <w:t>Выполнить упражнения с использованием данн</w:t>
      </w:r>
      <w:r>
        <w:rPr>
          <w:rFonts w:ascii="Times New Roman" w:eastAsia="Calibri" w:hAnsi="Times New Roman" w:cs="Times New Roman"/>
          <w:sz w:val="28"/>
          <w:szCs w:val="28"/>
          <w:lang w:eastAsia="ru-RU"/>
        </w:rPr>
        <w:t>ой</w:t>
      </w:r>
      <w:r w:rsidRPr="00AF7AEC">
        <w:rPr>
          <w:rFonts w:ascii="Times New Roman" w:eastAsia="Calibri" w:hAnsi="Times New Roman" w:cs="Times New Roman"/>
          <w:sz w:val="28"/>
          <w:szCs w:val="28"/>
          <w:lang w:eastAsia="ru-RU"/>
        </w:rPr>
        <w:t xml:space="preserve"> техник</w:t>
      </w:r>
      <w:r>
        <w:rPr>
          <w:rFonts w:ascii="Times New Roman" w:eastAsia="Calibri" w:hAnsi="Times New Roman" w:cs="Times New Roman"/>
          <w:sz w:val="28"/>
          <w:szCs w:val="28"/>
          <w:lang w:eastAsia="ru-RU"/>
        </w:rPr>
        <w:t>и</w:t>
      </w:r>
      <w:r w:rsidRPr="00AF7AEC">
        <w:rPr>
          <w:rFonts w:ascii="Times New Roman" w:eastAsia="Calibri" w:hAnsi="Times New Roman" w:cs="Times New Roman"/>
          <w:sz w:val="28"/>
          <w:szCs w:val="28"/>
          <w:lang w:eastAsia="ru-RU"/>
        </w:rPr>
        <w:t xml:space="preserve"> рисования.</w:t>
      </w:r>
    </w:p>
    <w:p w14:paraId="01B8564A" w14:textId="716D6E94" w:rsidR="00AF7AEC" w:rsidRPr="00AF7AEC" w:rsidRDefault="00AF7AEC" w:rsidP="00AF7AEC">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F7AEC">
        <w:rPr>
          <w:rFonts w:ascii="Times New Roman" w:eastAsia="Calibri" w:hAnsi="Times New Roman" w:cs="Times New Roman"/>
          <w:sz w:val="28"/>
          <w:szCs w:val="28"/>
          <w:lang w:eastAsia="ru-RU"/>
        </w:rPr>
        <w:t>Создать эстетическую работу с помощью данн</w:t>
      </w:r>
      <w:r>
        <w:rPr>
          <w:rFonts w:ascii="Times New Roman" w:eastAsia="Calibri" w:hAnsi="Times New Roman" w:cs="Times New Roman"/>
          <w:sz w:val="28"/>
          <w:szCs w:val="28"/>
          <w:lang w:eastAsia="ru-RU"/>
        </w:rPr>
        <w:t>ой</w:t>
      </w:r>
      <w:r w:rsidRPr="00AF7AEC">
        <w:rPr>
          <w:rFonts w:ascii="Times New Roman" w:eastAsia="Calibri" w:hAnsi="Times New Roman" w:cs="Times New Roman"/>
          <w:sz w:val="28"/>
          <w:szCs w:val="28"/>
          <w:lang w:eastAsia="ru-RU"/>
        </w:rPr>
        <w:t xml:space="preserve"> техник</w:t>
      </w:r>
      <w:r>
        <w:rPr>
          <w:rFonts w:ascii="Times New Roman" w:eastAsia="Calibri" w:hAnsi="Times New Roman" w:cs="Times New Roman"/>
          <w:sz w:val="28"/>
          <w:szCs w:val="28"/>
          <w:lang w:eastAsia="ru-RU"/>
        </w:rPr>
        <w:t>и</w:t>
      </w:r>
      <w:r w:rsidRPr="00AF7AEC">
        <w:rPr>
          <w:rFonts w:ascii="Times New Roman" w:eastAsia="Calibri" w:hAnsi="Times New Roman" w:cs="Times New Roman"/>
          <w:sz w:val="28"/>
          <w:szCs w:val="28"/>
          <w:lang w:eastAsia="ru-RU"/>
        </w:rPr>
        <w:t xml:space="preserve">. </w:t>
      </w:r>
    </w:p>
    <w:p w14:paraId="17D3060A" w14:textId="3E0B143B" w:rsidR="00AF7AEC" w:rsidRPr="00AF7AEC" w:rsidRDefault="00AF7AEC" w:rsidP="00AF7AEC">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F7AEC">
        <w:rPr>
          <w:rFonts w:ascii="Times New Roman" w:eastAsia="Calibri" w:hAnsi="Times New Roman" w:cs="Times New Roman"/>
          <w:sz w:val="28"/>
          <w:szCs w:val="28"/>
          <w:lang w:eastAsia="ru-RU"/>
        </w:rPr>
        <w:t>Дополнить работу необходимыми деталями с помощью кисти, карандашей  и фломастер</w:t>
      </w:r>
      <w:r w:rsidR="009206B8">
        <w:rPr>
          <w:rFonts w:ascii="Times New Roman" w:eastAsia="Calibri" w:hAnsi="Times New Roman" w:cs="Times New Roman"/>
          <w:sz w:val="28"/>
          <w:szCs w:val="28"/>
          <w:lang w:eastAsia="ru-RU"/>
        </w:rPr>
        <w:t>ов</w:t>
      </w:r>
      <w:r w:rsidRPr="00AF7AEC">
        <w:rPr>
          <w:rFonts w:ascii="Times New Roman" w:eastAsia="Calibri" w:hAnsi="Times New Roman" w:cs="Times New Roman"/>
          <w:sz w:val="28"/>
          <w:szCs w:val="28"/>
          <w:lang w:eastAsia="ru-RU"/>
        </w:rPr>
        <w:t>.</w:t>
      </w:r>
    </w:p>
    <w:bookmarkEnd w:id="38"/>
    <w:p w14:paraId="5B4A7FF9" w14:textId="77777777" w:rsidR="005B3418" w:rsidRDefault="005B3418"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637F6">
        <w:rPr>
          <w:rFonts w:ascii="Times New Roman" w:eastAsia="Calibri" w:hAnsi="Times New Roman" w:cs="Times New Roman"/>
          <w:b/>
          <w:bCs/>
          <w:i/>
          <w:sz w:val="28"/>
          <w:szCs w:val="28"/>
          <w:lang w:eastAsia="ru-RU"/>
        </w:rPr>
        <w:t>Материал</w:t>
      </w:r>
      <w:r w:rsidRPr="009637F6">
        <w:rPr>
          <w:rFonts w:ascii="Times New Roman" w:eastAsia="Calibri" w:hAnsi="Times New Roman" w:cs="Times New Roman"/>
          <w:bCs/>
          <w:sz w:val="28"/>
          <w:szCs w:val="28"/>
          <w:lang w:eastAsia="ru-RU"/>
        </w:rPr>
        <w:t>:</w:t>
      </w:r>
      <w:bookmarkEnd w:id="37"/>
      <w:r w:rsidRPr="009637F6">
        <w:rPr>
          <w:rFonts w:ascii="Times New Roman" w:eastAsia="Calibri" w:hAnsi="Times New Roman" w:cs="Times New Roman"/>
          <w:sz w:val="28"/>
          <w:szCs w:val="28"/>
          <w:lang w:eastAsia="ru-RU"/>
        </w:rPr>
        <w:t xml:space="preserve"> </w:t>
      </w:r>
      <w:r w:rsidRPr="007B4581">
        <w:rPr>
          <w:rFonts w:ascii="Times New Roman" w:eastAsia="Calibri" w:hAnsi="Times New Roman" w:cs="Times New Roman"/>
          <w:bCs/>
          <w:sz w:val="28"/>
          <w:szCs w:val="28"/>
          <w:lang w:eastAsia="ru-RU"/>
        </w:rPr>
        <w:t>альбомный лист с каракулями</w:t>
      </w:r>
      <w:r>
        <w:rPr>
          <w:rFonts w:ascii="Times New Roman" w:eastAsia="Calibri" w:hAnsi="Times New Roman" w:cs="Times New Roman"/>
          <w:bCs/>
          <w:sz w:val="28"/>
          <w:szCs w:val="28"/>
          <w:lang w:eastAsia="ru-RU"/>
        </w:rPr>
        <w:t xml:space="preserve">, </w:t>
      </w:r>
      <w:r w:rsidRPr="007B4581">
        <w:rPr>
          <w:rFonts w:ascii="Times New Roman" w:eastAsia="Calibri" w:hAnsi="Times New Roman" w:cs="Times New Roman"/>
          <w:bCs/>
          <w:sz w:val="28"/>
          <w:szCs w:val="28"/>
          <w:lang w:eastAsia="ru-RU"/>
        </w:rPr>
        <w:t>простой кара</w:t>
      </w:r>
      <w:r>
        <w:rPr>
          <w:rFonts w:ascii="Times New Roman" w:eastAsia="Calibri" w:hAnsi="Times New Roman" w:cs="Times New Roman"/>
          <w:bCs/>
          <w:sz w:val="28"/>
          <w:szCs w:val="28"/>
          <w:lang w:eastAsia="ru-RU"/>
        </w:rPr>
        <w:t>н</w:t>
      </w:r>
      <w:r w:rsidRPr="007B4581">
        <w:rPr>
          <w:rFonts w:ascii="Times New Roman" w:eastAsia="Calibri" w:hAnsi="Times New Roman" w:cs="Times New Roman"/>
          <w:bCs/>
          <w:sz w:val="28"/>
          <w:szCs w:val="28"/>
          <w:lang w:eastAsia="ru-RU"/>
        </w:rPr>
        <w:t>да</w:t>
      </w:r>
      <w:r>
        <w:rPr>
          <w:rFonts w:ascii="Times New Roman" w:eastAsia="Calibri" w:hAnsi="Times New Roman" w:cs="Times New Roman"/>
          <w:bCs/>
          <w:sz w:val="28"/>
          <w:szCs w:val="28"/>
          <w:lang w:eastAsia="ru-RU"/>
        </w:rPr>
        <w:t xml:space="preserve">ш, </w:t>
      </w:r>
      <w:r w:rsidRPr="007B4581">
        <w:rPr>
          <w:rFonts w:ascii="Times New Roman" w:eastAsia="Calibri" w:hAnsi="Times New Roman" w:cs="Times New Roman"/>
          <w:bCs/>
          <w:sz w:val="28"/>
          <w:szCs w:val="28"/>
          <w:lang w:eastAsia="ru-RU"/>
        </w:rPr>
        <w:t>набор цветных карандашей</w:t>
      </w:r>
      <w:r>
        <w:rPr>
          <w:rFonts w:ascii="Times New Roman" w:eastAsia="Calibri" w:hAnsi="Times New Roman" w:cs="Times New Roman"/>
          <w:sz w:val="28"/>
          <w:szCs w:val="28"/>
          <w:lang w:eastAsia="ru-RU"/>
        </w:rPr>
        <w:t>.</w:t>
      </w:r>
    </w:p>
    <w:p w14:paraId="5845DC96" w14:textId="373DDCC0" w:rsidR="000E1F97" w:rsidRDefault="000E1F97" w:rsidP="0050547B">
      <w:pPr>
        <w:tabs>
          <w:tab w:val="left" w:pos="7170"/>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5B3418">
        <w:rPr>
          <w:rFonts w:ascii="Times New Roman" w:eastAsia="Calibri" w:hAnsi="Times New Roman" w:cs="Times New Roman"/>
          <w:sz w:val="28"/>
          <w:szCs w:val="28"/>
          <w:u w:val="single"/>
          <w:lang w:eastAsia="ru-RU"/>
        </w:rPr>
        <w:t>Темы работ:</w:t>
      </w:r>
      <w:r w:rsidRPr="00383D20">
        <w:rPr>
          <w:rFonts w:ascii="Times New Roman" w:eastAsia="Calibri" w:hAnsi="Times New Roman" w:cs="Times New Roman"/>
          <w:sz w:val="28"/>
          <w:szCs w:val="28"/>
          <w:lang w:eastAsia="ru-RU"/>
        </w:rPr>
        <w:t xml:space="preserve"> «</w:t>
      </w:r>
      <w:r w:rsidR="007B4581">
        <w:rPr>
          <w:rFonts w:ascii="Times New Roman" w:eastAsia="Calibri" w:hAnsi="Times New Roman" w:cs="Times New Roman"/>
          <w:sz w:val="28"/>
          <w:szCs w:val="28"/>
          <w:lang w:eastAsia="ru-RU"/>
        </w:rPr>
        <w:t>Волшебный карандашик</w:t>
      </w:r>
      <w:r w:rsidRPr="00383D20">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 </w:t>
      </w:r>
    </w:p>
    <w:p w14:paraId="68F01158" w14:textId="2B23F152" w:rsidR="007B4581" w:rsidRPr="007B4581" w:rsidRDefault="007B4581"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r w:rsidRPr="007B4581">
        <w:rPr>
          <w:rFonts w:ascii="Times New Roman" w:eastAsia="Calibri" w:hAnsi="Times New Roman" w:cs="Times New Roman"/>
          <w:b/>
          <w:sz w:val="28"/>
          <w:szCs w:val="28"/>
          <w:lang w:eastAsia="ru-RU"/>
        </w:rPr>
        <w:lastRenderedPageBreak/>
        <w:t>Тема 17.</w:t>
      </w:r>
      <w:r w:rsidRPr="007B4581">
        <w:rPr>
          <w:rFonts w:ascii="Times New Roman" w:eastAsia="Calibri" w:hAnsi="Times New Roman" w:cs="Times New Roman"/>
          <w:sz w:val="28"/>
          <w:szCs w:val="28"/>
          <w:lang w:eastAsia="ru-RU"/>
        </w:rPr>
        <w:t xml:space="preserve"> </w:t>
      </w:r>
      <w:r w:rsidRPr="007B4581">
        <w:rPr>
          <w:rFonts w:ascii="Times New Roman" w:eastAsia="Calibri" w:hAnsi="Times New Roman" w:cs="Times New Roman"/>
          <w:b/>
          <w:sz w:val="28"/>
          <w:szCs w:val="28"/>
          <w:lang w:eastAsia="ru-RU"/>
        </w:rPr>
        <w:t>Рисование по трафарету (</w:t>
      </w:r>
      <w:proofErr w:type="spellStart"/>
      <w:r w:rsidRPr="007B4581">
        <w:rPr>
          <w:rFonts w:ascii="Times New Roman" w:eastAsia="Calibri" w:hAnsi="Times New Roman" w:cs="Times New Roman"/>
          <w:b/>
          <w:sz w:val="28"/>
          <w:szCs w:val="28"/>
          <w:lang w:eastAsia="ru-RU"/>
        </w:rPr>
        <w:t>шаблонография</w:t>
      </w:r>
      <w:proofErr w:type="spellEnd"/>
      <w:r w:rsidRPr="007B4581">
        <w:rPr>
          <w:rFonts w:ascii="Times New Roman" w:eastAsia="Calibri" w:hAnsi="Times New Roman" w:cs="Times New Roman"/>
          <w:b/>
          <w:sz w:val="28"/>
          <w:szCs w:val="28"/>
          <w:lang w:eastAsia="ru-RU"/>
        </w:rPr>
        <w:t>)</w:t>
      </w:r>
      <w:r>
        <w:rPr>
          <w:rFonts w:ascii="Times New Roman" w:eastAsia="Calibri" w:hAnsi="Times New Roman" w:cs="Times New Roman"/>
          <w:b/>
          <w:sz w:val="28"/>
          <w:szCs w:val="28"/>
          <w:lang w:eastAsia="ru-RU"/>
        </w:rPr>
        <w:t>.</w:t>
      </w:r>
    </w:p>
    <w:p w14:paraId="5CD65228" w14:textId="5EBE889A" w:rsidR="007B4581" w:rsidRPr="007B4581"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7B4581">
        <w:rPr>
          <w:rFonts w:ascii="Times New Roman" w:eastAsia="Calibri" w:hAnsi="Times New Roman" w:cs="Times New Roman"/>
          <w:sz w:val="28"/>
          <w:szCs w:val="28"/>
          <w:u w:val="single"/>
          <w:lang w:eastAsia="ru-RU"/>
        </w:rPr>
        <w:t>Теория</w:t>
      </w:r>
      <w:r w:rsidR="005B3418">
        <w:rPr>
          <w:rFonts w:ascii="Times New Roman" w:eastAsia="Calibri" w:hAnsi="Times New Roman" w:cs="Times New Roman"/>
          <w:sz w:val="28"/>
          <w:szCs w:val="28"/>
          <w:u w:val="single"/>
          <w:lang w:eastAsia="ru-RU"/>
        </w:rPr>
        <w:t>.</w:t>
      </w:r>
    </w:p>
    <w:p w14:paraId="30CADA48" w14:textId="18131A38" w:rsidR="009206B8" w:rsidRPr="009206B8" w:rsidRDefault="007B4581" w:rsidP="009206B8">
      <w:pPr>
        <w:autoSpaceDE w:val="0"/>
        <w:autoSpaceDN w:val="0"/>
        <w:adjustRightInd w:val="0"/>
        <w:spacing w:after="0" w:line="240" w:lineRule="auto"/>
        <w:ind w:firstLine="709"/>
        <w:jc w:val="both"/>
        <w:rPr>
          <w:rFonts w:ascii="Times New Roman" w:eastAsia="Calibri" w:hAnsi="Times New Roman"/>
          <w:sz w:val="28"/>
          <w:szCs w:val="28"/>
          <w:lang w:eastAsia="ru-RU" w:bidi="en-US"/>
        </w:rPr>
      </w:pPr>
      <w:r w:rsidRPr="009206B8">
        <w:rPr>
          <w:rFonts w:ascii="Times New Roman" w:eastAsia="Calibri" w:hAnsi="Times New Roman" w:cs="Times New Roman"/>
          <w:sz w:val="28"/>
          <w:szCs w:val="28"/>
          <w:lang w:eastAsia="ru-RU"/>
        </w:rPr>
        <w:t xml:space="preserve">         </w:t>
      </w:r>
      <w:r w:rsidR="009206B8">
        <w:rPr>
          <w:rFonts w:ascii="Times New Roman" w:eastAsia="Calibri" w:hAnsi="Times New Roman"/>
          <w:sz w:val="28"/>
          <w:szCs w:val="28"/>
          <w:lang w:eastAsia="ru-RU" w:bidi="en-US"/>
        </w:rPr>
        <w:t>Д</w:t>
      </w:r>
      <w:r w:rsidR="009206B8" w:rsidRPr="009206B8">
        <w:rPr>
          <w:rFonts w:ascii="Times New Roman" w:eastAsia="Calibri" w:hAnsi="Times New Roman"/>
          <w:sz w:val="28"/>
          <w:szCs w:val="28"/>
          <w:lang w:eastAsia="ru-RU" w:bidi="en-US"/>
        </w:rPr>
        <w:t xml:space="preserve">анная техника предполагает </w:t>
      </w:r>
      <w:proofErr w:type="spellStart"/>
      <w:r w:rsidR="009206B8" w:rsidRPr="009206B8">
        <w:rPr>
          <w:rFonts w:ascii="Times New Roman" w:eastAsia="Calibri" w:hAnsi="Times New Roman"/>
          <w:sz w:val="28"/>
          <w:szCs w:val="28"/>
          <w:lang w:eastAsia="ru-RU" w:bidi="en-US"/>
        </w:rPr>
        <w:t>обрисовывание</w:t>
      </w:r>
      <w:proofErr w:type="spellEnd"/>
      <w:r w:rsidR="009206B8" w:rsidRPr="009206B8">
        <w:rPr>
          <w:rFonts w:ascii="Times New Roman" w:eastAsia="Calibri" w:hAnsi="Times New Roman"/>
          <w:sz w:val="28"/>
          <w:szCs w:val="28"/>
          <w:lang w:eastAsia="ru-RU" w:bidi="en-US"/>
        </w:rPr>
        <w:t xml:space="preserve"> заранее приготовленных шаблонов - геометрических фигур - с целью составить и изобразить отдельный объект или сюжетную картинку. Чтобы нарисовать предмет, нужно представить из каких геометрических форм он состоит.</w:t>
      </w:r>
    </w:p>
    <w:p w14:paraId="7124CAC1" w14:textId="59364729"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Н</w:t>
      </w:r>
      <w:r w:rsidRPr="009206B8">
        <w:rPr>
          <w:rFonts w:ascii="Times New Roman" w:eastAsia="Calibri" w:hAnsi="Times New Roman" w:cs="Times New Roman"/>
          <w:sz w:val="28"/>
          <w:szCs w:val="28"/>
          <w:lang w:eastAsia="ru-RU"/>
        </w:rPr>
        <w:t>ачинать создание объекта</w:t>
      </w:r>
      <w:r>
        <w:rPr>
          <w:rFonts w:ascii="Times New Roman" w:eastAsia="Calibri" w:hAnsi="Times New Roman" w:cs="Times New Roman"/>
          <w:sz w:val="28"/>
          <w:szCs w:val="28"/>
          <w:lang w:eastAsia="ru-RU"/>
        </w:rPr>
        <w:t xml:space="preserve"> нужно</w:t>
      </w:r>
      <w:r w:rsidRPr="009206B8">
        <w:rPr>
          <w:rFonts w:ascii="Times New Roman" w:eastAsia="Calibri" w:hAnsi="Times New Roman" w:cs="Times New Roman"/>
          <w:sz w:val="28"/>
          <w:szCs w:val="28"/>
          <w:lang w:eastAsia="ru-RU"/>
        </w:rPr>
        <w:t xml:space="preserve"> с самой крупной формы и только потом переходить к деталям. Шаблон необходимо прикладывать к листу одной рукой, стараясь не сдвигать его, а другой карандашом обводить его вокруг.</w:t>
      </w:r>
    </w:p>
    <w:p w14:paraId="2B833CB6" w14:textId="7DA7FC0B"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Г</w:t>
      </w:r>
      <w:r w:rsidRPr="009206B8">
        <w:rPr>
          <w:rFonts w:ascii="Times New Roman" w:eastAsia="Calibri" w:hAnsi="Times New Roman" w:cs="Times New Roman"/>
          <w:sz w:val="28"/>
          <w:szCs w:val="28"/>
          <w:lang w:eastAsia="ru-RU"/>
        </w:rPr>
        <w:t xml:space="preserve">отовую композицию </w:t>
      </w:r>
      <w:r>
        <w:rPr>
          <w:rFonts w:ascii="Times New Roman" w:eastAsia="Calibri" w:hAnsi="Times New Roman" w:cs="Times New Roman"/>
          <w:sz w:val="28"/>
          <w:szCs w:val="28"/>
          <w:lang w:eastAsia="ru-RU"/>
        </w:rPr>
        <w:t xml:space="preserve">лучше </w:t>
      </w:r>
      <w:r w:rsidRPr="009206B8">
        <w:rPr>
          <w:rFonts w:ascii="Times New Roman" w:eastAsia="Calibri" w:hAnsi="Times New Roman" w:cs="Times New Roman"/>
          <w:sz w:val="28"/>
          <w:szCs w:val="28"/>
          <w:lang w:eastAsia="ru-RU"/>
        </w:rPr>
        <w:t>выполнять в цвете при помощи цветных карандашей (если дорисовка выполняется восковыми карандашами можно раскрасить акварелью или гуашью).</w:t>
      </w:r>
    </w:p>
    <w:p w14:paraId="0A52627F" w14:textId="64BCC97D" w:rsidR="007B4581" w:rsidRDefault="00E9030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Pr>
          <w:rFonts w:ascii="Times New Roman" w:eastAsia="Calibri" w:hAnsi="Times New Roman" w:cs="Times New Roman"/>
          <w:b/>
          <w:bCs/>
          <w:i/>
          <w:sz w:val="28"/>
          <w:szCs w:val="28"/>
          <w:lang w:eastAsia="ru-RU"/>
        </w:rPr>
        <w:t xml:space="preserve">   </w:t>
      </w:r>
      <w:r w:rsidR="007B4581" w:rsidRPr="007B4581">
        <w:rPr>
          <w:rFonts w:ascii="Times New Roman" w:eastAsia="Calibri" w:hAnsi="Times New Roman" w:cs="Times New Roman"/>
          <w:sz w:val="28"/>
          <w:szCs w:val="28"/>
          <w:u w:val="single"/>
          <w:lang w:eastAsia="ru-RU"/>
        </w:rPr>
        <w:t>Практика</w:t>
      </w:r>
      <w:r w:rsidR="005B3418">
        <w:rPr>
          <w:rFonts w:ascii="Times New Roman" w:eastAsia="Calibri" w:hAnsi="Times New Roman" w:cs="Times New Roman"/>
          <w:sz w:val="28"/>
          <w:szCs w:val="28"/>
          <w:u w:val="single"/>
          <w:lang w:eastAsia="ru-RU"/>
        </w:rPr>
        <w:t>.</w:t>
      </w:r>
    </w:p>
    <w:p w14:paraId="5C2D7BAB" w14:textId="52EEF591"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39" w:name="_Hlk88140509"/>
      <w:r w:rsidRPr="009206B8">
        <w:rPr>
          <w:rFonts w:ascii="Times New Roman" w:eastAsia="Calibri" w:hAnsi="Times New Roman" w:cs="Times New Roman"/>
          <w:sz w:val="28"/>
          <w:szCs w:val="28"/>
          <w:lang w:eastAsia="ru-RU"/>
        </w:rPr>
        <w:t xml:space="preserve">Познакомить с техниками рисования </w:t>
      </w:r>
      <w:r w:rsidRPr="009206B8">
        <w:rPr>
          <w:rFonts w:ascii="Times New Roman" w:eastAsia="Calibri" w:hAnsi="Times New Roman" w:cs="Times New Roman"/>
          <w:bCs/>
          <w:sz w:val="28"/>
          <w:szCs w:val="28"/>
          <w:lang w:eastAsia="ru-RU"/>
        </w:rPr>
        <w:t>«</w:t>
      </w:r>
      <w:proofErr w:type="spellStart"/>
      <w:r>
        <w:rPr>
          <w:rFonts w:ascii="Times New Roman" w:eastAsia="Calibri" w:hAnsi="Times New Roman" w:cs="Times New Roman"/>
          <w:bCs/>
          <w:sz w:val="28"/>
          <w:szCs w:val="28"/>
          <w:lang w:eastAsia="ru-RU"/>
        </w:rPr>
        <w:t>шаблоно</w:t>
      </w:r>
      <w:r w:rsidRPr="009206B8">
        <w:rPr>
          <w:rFonts w:ascii="Times New Roman" w:eastAsia="Calibri" w:hAnsi="Times New Roman" w:cs="Times New Roman"/>
          <w:bCs/>
          <w:sz w:val="28"/>
          <w:szCs w:val="28"/>
          <w:lang w:eastAsia="ru-RU"/>
        </w:rPr>
        <w:t>графия</w:t>
      </w:r>
      <w:proofErr w:type="spellEnd"/>
      <w:r w:rsidRPr="009206B8">
        <w:rPr>
          <w:rFonts w:ascii="Times New Roman" w:eastAsia="Calibri" w:hAnsi="Times New Roman" w:cs="Times New Roman"/>
          <w:bCs/>
          <w:sz w:val="28"/>
          <w:szCs w:val="28"/>
          <w:lang w:eastAsia="ru-RU"/>
        </w:rPr>
        <w:t>».</w:t>
      </w:r>
    </w:p>
    <w:p w14:paraId="57EE45A8" w14:textId="77777777"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206B8">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6AF32581" w14:textId="77777777"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206B8">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0CF2C026" w14:textId="6EA291BB" w:rsidR="009206B8" w:rsidRPr="009206B8" w:rsidRDefault="009206B8" w:rsidP="009206B8">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9206B8">
        <w:rPr>
          <w:rFonts w:ascii="Times New Roman" w:eastAsia="Calibri" w:hAnsi="Times New Roman" w:cs="Times New Roman"/>
          <w:sz w:val="28"/>
          <w:szCs w:val="28"/>
          <w:lang w:eastAsia="ru-RU"/>
        </w:rPr>
        <w:t>Дополнить работу необходимыми деталями с помощью кисти, карандашей  и фломастер</w:t>
      </w:r>
      <w:r>
        <w:rPr>
          <w:rFonts w:ascii="Times New Roman" w:eastAsia="Calibri" w:hAnsi="Times New Roman" w:cs="Times New Roman"/>
          <w:sz w:val="28"/>
          <w:szCs w:val="28"/>
          <w:lang w:eastAsia="ru-RU"/>
        </w:rPr>
        <w:t>ов</w:t>
      </w:r>
      <w:r w:rsidRPr="009206B8">
        <w:rPr>
          <w:rFonts w:ascii="Times New Roman" w:eastAsia="Calibri" w:hAnsi="Times New Roman" w:cs="Times New Roman"/>
          <w:sz w:val="28"/>
          <w:szCs w:val="28"/>
          <w:lang w:eastAsia="ru-RU"/>
        </w:rPr>
        <w:t>.</w:t>
      </w:r>
    </w:p>
    <w:bookmarkEnd w:id="39"/>
    <w:p w14:paraId="5A5D15FD" w14:textId="2BD71906" w:rsidR="005B3418" w:rsidRDefault="005B3418" w:rsidP="0050547B">
      <w:pPr>
        <w:autoSpaceDE w:val="0"/>
        <w:autoSpaceDN w:val="0"/>
        <w:adjustRightInd w:val="0"/>
        <w:spacing w:after="0" w:line="240" w:lineRule="auto"/>
        <w:ind w:firstLine="709"/>
        <w:jc w:val="both"/>
        <w:rPr>
          <w:rFonts w:ascii="Times New Roman" w:eastAsia="Calibri" w:hAnsi="Times New Roman" w:cs="Times New Roman"/>
          <w:w w:val="105"/>
          <w:sz w:val="28"/>
          <w:szCs w:val="28"/>
        </w:rPr>
      </w:pPr>
      <w:r w:rsidRPr="00E90301">
        <w:rPr>
          <w:rFonts w:ascii="Times New Roman" w:eastAsia="Calibri" w:hAnsi="Times New Roman" w:cs="Times New Roman"/>
          <w:b/>
          <w:bCs/>
          <w:i/>
          <w:sz w:val="28"/>
          <w:szCs w:val="28"/>
          <w:lang w:eastAsia="ru-RU"/>
        </w:rPr>
        <w:t>Материал</w:t>
      </w:r>
      <w:r w:rsidRPr="00E90301">
        <w:rPr>
          <w:rFonts w:ascii="Times New Roman" w:eastAsia="Calibri" w:hAnsi="Times New Roman" w:cs="Times New Roman"/>
          <w:bCs/>
          <w:sz w:val="28"/>
          <w:szCs w:val="28"/>
          <w:lang w:eastAsia="ru-RU"/>
        </w:rPr>
        <w:t>:</w:t>
      </w:r>
      <w:r w:rsidRPr="00E90301">
        <w:rPr>
          <w:rFonts w:ascii="Calibri" w:eastAsia="Calibri" w:hAnsi="Calibri" w:cs="Calibri"/>
          <w:w w:val="105"/>
          <w:sz w:val="21"/>
        </w:rPr>
        <w:t xml:space="preserve"> </w:t>
      </w:r>
      <w:r w:rsidRPr="00E90301">
        <w:rPr>
          <w:rFonts w:ascii="Times New Roman" w:eastAsia="Calibri" w:hAnsi="Times New Roman" w:cs="Times New Roman"/>
          <w:w w:val="105"/>
          <w:sz w:val="28"/>
          <w:szCs w:val="28"/>
        </w:rPr>
        <w:t>альбомный лист</w:t>
      </w:r>
      <w:r>
        <w:rPr>
          <w:rFonts w:ascii="Times New Roman" w:eastAsia="Calibri" w:hAnsi="Times New Roman" w:cs="Times New Roman"/>
          <w:w w:val="105"/>
          <w:sz w:val="28"/>
          <w:szCs w:val="28"/>
        </w:rPr>
        <w:t xml:space="preserve">, </w:t>
      </w:r>
      <w:r w:rsidRPr="00E90301">
        <w:rPr>
          <w:rFonts w:ascii="Times New Roman" w:eastAsia="Calibri" w:hAnsi="Times New Roman" w:cs="Times New Roman"/>
          <w:w w:val="105"/>
          <w:sz w:val="28"/>
          <w:szCs w:val="28"/>
        </w:rPr>
        <w:t>набор шаблонов геометрических фигур разного размера</w:t>
      </w:r>
      <w:r>
        <w:rPr>
          <w:rFonts w:ascii="Times New Roman" w:eastAsia="Calibri" w:hAnsi="Times New Roman" w:cs="Times New Roman"/>
          <w:w w:val="105"/>
          <w:sz w:val="28"/>
          <w:szCs w:val="28"/>
        </w:rPr>
        <w:t xml:space="preserve">, </w:t>
      </w:r>
      <w:r w:rsidRPr="00E90301">
        <w:rPr>
          <w:rFonts w:ascii="Times New Roman" w:eastAsia="Calibri" w:hAnsi="Times New Roman" w:cs="Times New Roman"/>
          <w:w w:val="105"/>
          <w:sz w:val="28"/>
          <w:szCs w:val="28"/>
        </w:rPr>
        <w:t>простой каранда</w:t>
      </w:r>
      <w:r>
        <w:rPr>
          <w:rFonts w:ascii="Times New Roman" w:eastAsia="Calibri" w:hAnsi="Times New Roman" w:cs="Times New Roman"/>
          <w:w w:val="105"/>
          <w:sz w:val="28"/>
          <w:szCs w:val="28"/>
        </w:rPr>
        <w:t xml:space="preserve">ш, </w:t>
      </w:r>
      <w:r w:rsidRPr="00E90301">
        <w:rPr>
          <w:rFonts w:ascii="Times New Roman" w:eastAsia="Calibri" w:hAnsi="Times New Roman" w:cs="Times New Roman"/>
          <w:w w:val="105"/>
          <w:sz w:val="28"/>
          <w:szCs w:val="28"/>
        </w:rPr>
        <w:t>набор цветных карандашей</w:t>
      </w:r>
      <w:r w:rsidR="00BC6FD0">
        <w:rPr>
          <w:rFonts w:ascii="Times New Roman" w:eastAsia="Calibri" w:hAnsi="Times New Roman" w:cs="Times New Roman"/>
          <w:w w:val="105"/>
          <w:sz w:val="28"/>
          <w:szCs w:val="28"/>
        </w:rPr>
        <w:t xml:space="preserve"> и фломастеров, краски.</w:t>
      </w:r>
    </w:p>
    <w:p w14:paraId="15995FA8" w14:textId="1E5C6A0C" w:rsidR="007B4581" w:rsidRPr="007B4581"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B4581">
        <w:rPr>
          <w:rFonts w:ascii="Times New Roman" w:eastAsia="Calibri" w:hAnsi="Times New Roman" w:cs="Times New Roman"/>
          <w:sz w:val="28"/>
          <w:szCs w:val="28"/>
          <w:lang w:eastAsia="ru-RU"/>
        </w:rPr>
        <w:t>Темы для работ: «Рисуем по шаблону».</w:t>
      </w:r>
    </w:p>
    <w:p w14:paraId="659A96F2" w14:textId="77777777" w:rsidR="007B4581" w:rsidRDefault="007B458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6044D8B8" w14:textId="1E89E507"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r w:rsidRPr="00265EBE">
        <w:rPr>
          <w:rFonts w:ascii="Times New Roman" w:eastAsia="Calibri" w:hAnsi="Times New Roman" w:cs="Times New Roman"/>
          <w:b/>
          <w:sz w:val="28"/>
          <w:szCs w:val="28"/>
          <w:lang w:eastAsia="ru-RU"/>
        </w:rPr>
        <w:t xml:space="preserve">Тема </w:t>
      </w:r>
      <w:r>
        <w:rPr>
          <w:rFonts w:ascii="Times New Roman" w:eastAsia="Calibri" w:hAnsi="Times New Roman" w:cs="Times New Roman"/>
          <w:b/>
          <w:sz w:val="28"/>
          <w:szCs w:val="28"/>
          <w:lang w:eastAsia="ru-RU"/>
        </w:rPr>
        <w:t>18</w:t>
      </w:r>
      <w:r w:rsidRPr="00265EBE">
        <w:rPr>
          <w:rFonts w:ascii="Times New Roman" w:eastAsia="Calibri" w:hAnsi="Times New Roman" w:cs="Times New Roman"/>
          <w:b/>
          <w:sz w:val="28"/>
          <w:szCs w:val="28"/>
          <w:lang w:eastAsia="ru-RU"/>
        </w:rPr>
        <w:t>.</w:t>
      </w:r>
      <w:r w:rsidRPr="00265EBE">
        <w:rPr>
          <w:rFonts w:ascii="Times New Roman" w:eastAsia="Calibri" w:hAnsi="Times New Roman" w:cs="Times New Roman"/>
          <w:sz w:val="28"/>
          <w:szCs w:val="28"/>
          <w:lang w:eastAsia="ru-RU"/>
        </w:rPr>
        <w:t xml:space="preserve"> </w:t>
      </w:r>
      <w:r>
        <w:rPr>
          <w:rFonts w:ascii="Times New Roman" w:eastAsia="Calibri" w:hAnsi="Times New Roman" w:cs="Times New Roman"/>
          <w:b/>
          <w:sz w:val="28"/>
          <w:szCs w:val="28"/>
          <w:lang w:eastAsia="ru-RU"/>
        </w:rPr>
        <w:t>Ожившие предметы.</w:t>
      </w:r>
    </w:p>
    <w:p w14:paraId="4C3AFB29" w14:textId="0369E28F"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ED684B">
        <w:rPr>
          <w:rFonts w:ascii="Times New Roman" w:eastAsia="Calibri" w:hAnsi="Times New Roman" w:cs="Times New Roman"/>
          <w:sz w:val="28"/>
          <w:szCs w:val="28"/>
          <w:u w:val="single"/>
          <w:lang w:eastAsia="ru-RU"/>
        </w:rPr>
        <w:t>.</w:t>
      </w:r>
    </w:p>
    <w:p w14:paraId="4B173A4B" w14:textId="7F4831C4" w:rsidR="00BC6FD0" w:rsidRDefault="00BC6FD0" w:rsidP="00BC6FD0">
      <w:pPr>
        <w:autoSpaceDE w:val="0"/>
        <w:autoSpaceDN w:val="0"/>
        <w:adjustRightInd w:val="0"/>
        <w:spacing w:after="0"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В данной технике и</w:t>
      </w:r>
      <w:r w:rsidRPr="00BC6FD0">
        <w:rPr>
          <w:rFonts w:ascii="Times New Roman" w:eastAsia="Calibri" w:hAnsi="Times New Roman" w:cs="Times New Roman"/>
          <w:sz w:val="28"/>
          <w:szCs w:val="28"/>
          <w:lang w:eastAsia="ru-RU"/>
        </w:rPr>
        <w:t>зображаются разные вещи из любой предметной группы: овощи, фрукты, одежда, предметы быта, посуда, растения и т.д. Которые, вдруг «ожили».  При этом сохранить форму рисуемых объектов, придать им человеческий облик, нарисовав глаза, рот, нос, ножки, ручки, разные детали одежды бантики, галстуки, шляпки и др.</w:t>
      </w:r>
      <w:r w:rsidRPr="00BC6FD0">
        <w:rPr>
          <w:rFonts w:ascii="Times New Roman" w:eastAsia="Calibri" w:hAnsi="Times New Roman" w:cs="Times New Roman"/>
          <w:sz w:val="28"/>
          <w:szCs w:val="28"/>
          <w:lang w:eastAsia="ru-RU"/>
        </w:rPr>
        <w:t xml:space="preserve"> </w:t>
      </w:r>
    </w:p>
    <w:p w14:paraId="589C413B" w14:textId="6D149EA6" w:rsidR="00BC6FD0" w:rsidRDefault="00BC6FD0"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B4581">
        <w:rPr>
          <w:rFonts w:ascii="Times New Roman" w:eastAsia="Calibri" w:hAnsi="Times New Roman" w:cs="Times New Roman"/>
          <w:sz w:val="28"/>
          <w:szCs w:val="28"/>
          <w:lang w:eastAsia="ru-RU"/>
        </w:rPr>
        <w:t>Этот способ рисования строится на имеющемся уже изобразительном опыте, умении выражать свое отношение к рисуемому объекту различными способами и выразительными средствами через цвет, линии, передачу характерных поз, мимики.</w:t>
      </w:r>
    </w:p>
    <w:p w14:paraId="6EFC6479" w14:textId="5859ADB5" w:rsidR="007B4581"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ED684B">
        <w:rPr>
          <w:rFonts w:ascii="Times New Roman" w:eastAsia="Calibri" w:hAnsi="Times New Roman" w:cs="Times New Roman"/>
          <w:sz w:val="28"/>
          <w:szCs w:val="28"/>
          <w:u w:val="single"/>
          <w:lang w:eastAsia="ru-RU"/>
        </w:rPr>
        <w:t>.</w:t>
      </w:r>
    </w:p>
    <w:p w14:paraId="5E859F91" w14:textId="4BA5D7CE"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bookmarkStart w:id="40" w:name="_Hlk88140599"/>
      <w:r w:rsidRPr="00BC6FD0">
        <w:rPr>
          <w:rFonts w:ascii="Times New Roman" w:eastAsia="Calibri" w:hAnsi="Times New Roman" w:cs="Times New Roman"/>
          <w:sz w:val="28"/>
          <w:szCs w:val="28"/>
          <w:lang w:eastAsia="ru-RU"/>
        </w:rPr>
        <w:t xml:space="preserve">Познакомить с техниками рисования </w:t>
      </w:r>
      <w:r w:rsidRPr="00BC6FD0">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ожившие предметы</w:t>
      </w:r>
      <w:r w:rsidRPr="00BC6FD0">
        <w:rPr>
          <w:rFonts w:ascii="Times New Roman" w:eastAsia="Calibri" w:hAnsi="Times New Roman" w:cs="Times New Roman"/>
          <w:bCs/>
          <w:sz w:val="28"/>
          <w:szCs w:val="28"/>
          <w:lang w:eastAsia="ru-RU"/>
        </w:rPr>
        <w:t>».</w:t>
      </w:r>
    </w:p>
    <w:p w14:paraId="47476CDF" w14:textId="77777777"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C6FD0">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1A286FC5" w14:textId="77777777"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C6FD0">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1C549A5B" w14:textId="3454C750"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C6FD0">
        <w:rPr>
          <w:rFonts w:ascii="Times New Roman" w:eastAsia="Calibri" w:hAnsi="Times New Roman" w:cs="Times New Roman"/>
          <w:sz w:val="28"/>
          <w:szCs w:val="28"/>
          <w:lang w:eastAsia="ru-RU"/>
        </w:rPr>
        <w:t>Дополнить работу необходимыми деталями с помощью карандашей  и фломастеров.</w:t>
      </w:r>
    </w:p>
    <w:bookmarkEnd w:id="40"/>
    <w:p w14:paraId="3C549459" w14:textId="45CBB365" w:rsidR="005B3418" w:rsidRDefault="005B3418"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B4581">
        <w:rPr>
          <w:rFonts w:ascii="Times New Roman" w:eastAsia="Calibri" w:hAnsi="Times New Roman" w:cs="Times New Roman"/>
          <w:b/>
          <w:bCs/>
          <w:i/>
          <w:sz w:val="28"/>
          <w:szCs w:val="28"/>
          <w:lang w:eastAsia="ru-RU"/>
        </w:rPr>
        <w:t>Материал</w:t>
      </w:r>
      <w:r w:rsidRPr="007B4581">
        <w:rPr>
          <w:rFonts w:ascii="Times New Roman" w:eastAsia="Calibri" w:hAnsi="Times New Roman" w:cs="Times New Roman"/>
          <w:bCs/>
          <w:sz w:val="28"/>
          <w:szCs w:val="28"/>
          <w:lang w:eastAsia="ru-RU"/>
        </w:rPr>
        <w:t>:</w:t>
      </w:r>
      <w:r w:rsidRPr="00E90301">
        <w:rPr>
          <w:rFonts w:ascii="Times New Roman" w:eastAsia="Calibri" w:hAnsi="Times New Roman" w:cs="Times New Roman"/>
          <w:bCs/>
          <w:sz w:val="28"/>
          <w:szCs w:val="28"/>
          <w:lang w:eastAsia="ru-RU"/>
        </w:rPr>
        <w:t xml:space="preserve"> альбомный лист, простой  карандаш, цветные  карандаши</w:t>
      </w:r>
      <w:r w:rsidR="00BC6FD0">
        <w:rPr>
          <w:rFonts w:ascii="Times New Roman" w:eastAsia="Calibri" w:hAnsi="Times New Roman" w:cs="Times New Roman"/>
          <w:bCs/>
          <w:sz w:val="28"/>
          <w:szCs w:val="28"/>
          <w:lang w:eastAsia="ru-RU"/>
        </w:rPr>
        <w:t>, фломастеры</w:t>
      </w:r>
      <w:r w:rsidRPr="00E90301">
        <w:rPr>
          <w:rFonts w:ascii="Times New Roman" w:eastAsia="Calibri" w:hAnsi="Times New Roman" w:cs="Times New Roman"/>
          <w:bCs/>
          <w:sz w:val="28"/>
          <w:szCs w:val="28"/>
          <w:lang w:eastAsia="ru-RU"/>
        </w:rPr>
        <w:t>.</w:t>
      </w:r>
    </w:p>
    <w:p w14:paraId="63A767D9" w14:textId="382A0C00"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D684B">
        <w:rPr>
          <w:rFonts w:ascii="Times New Roman" w:eastAsia="Calibri" w:hAnsi="Times New Roman" w:cs="Times New Roman"/>
          <w:sz w:val="28"/>
          <w:szCs w:val="28"/>
          <w:u w:val="single"/>
          <w:lang w:eastAsia="ru-RU"/>
        </w:rPr>
        <w:t>Темы для работ</w:t>
      </w:r>
      <w:r w:rsidRPr="00265EBE">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«Ожившая сказка».</w:t>
      </w:r>
    </w:p>
    <w:p w14:paraId="4F90A88E" w14:textId="327D1983"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bCs/>
          <w:i/>
          <w:sz w:val="28"/>
          <w:szCs w:val="28"/>
          <w:lang w:eastAsia="ru-RU"/>
        </w:rPr>
      </w:pPr>
      <w:bookmarkStart w:id="41" w:name="_Hlk87086648"/>
      <w:r w:rsidRPr="00265EBE">
        <w:rPr>
          <w:rFonts w:ascii="Times New Roman" w:eastAsia="Calibri" w:hAnsi="Times New Roman" w:cs="Times New Roman"/>
          <w:b/>
          <w:sz w:val="28"/>
          <w:szCs w:val="28"/>
          <w:lang w:eastAsia="ru-RU"/>
        </w:rPr>
        <w:lastRenderedPageBreak/>
        <w:t>Тема 1</w:t>
      </w:r>
      <w:r w:rsidR="007B4581">
        <w:rPr>
          <w:rFonts w:ascii="Times New Roman" w:eastAsia="Calibri" w:hAnsi="Times New Roman" w:cs="Times New Roman"/>
          <w:b/>
          <w:sz w:val="28"/>
          <w:szCs w:val="28"/>
          <w:lang w:eastAsia="ru-RU"/>
        </w:rPr>
        <w:t>9</w:t>
      </w:r>
      <w:r w:rsidRPr="00265EBE">
        <w:rPr>
          <w:rFonts w:ascii="Times New Roman" w:eastAsia="Calibri" w:hAnsi="Times New Roman" w:cs="Times New Roman"/>
          <w:b/>
          <w:sz w:val="28"/>
          <w:szCs w:val="28"/>
          <w:lang w:eastAsia="ru-RU"/>
        </w:rPr>
        <w:t>.</w:t>
      </w:r>
      <w:r w:rsidRPr="00265EBE">
        <w:rPr>
          <w:rFonts w:ascii="Times New Roman" w:eastAsia="Calibri" w:hAnsi="Times New Roman" w:cs="Times New Roman"/>
          <w:sz w:val="28"/>
          <w:szCs w:val="28"/>
          <w:lang w:eastAsia="ru-RU"/>
        </w:rPr>
        <w:t xml:space="preserve"> </w:t>
      </w:r>
      <w:r w:rsidRPr="00265EBE">
        <w:rPr>
          <w:rFonts w:ascii="Times New Roman" w:eastAsia="Calibri" w:hAnsi="Times New Roman" w:cs="Times New Roman"/>
          <w:b/>
          <w:sz w:val="28"/>
          <w:szCs w:val="28"/>
          <w:lang w:eastAsia="ru-RU"/>
        </w:rPr>
        <w:t>Рисование по ткани</w:t>
      </w:r>
      <w:r w:rsidR="00C31D12">
        <w:rPr>
          <w:rFonts w:ascii="Times New Roman" w:eastAsia="Calibri" w:hAnsi="Times New Roman" w:cs="Times New Roman"/>
          <w:b/>
          <w:sz w:val="28"/>
          <w:szCs w:val="28"/>
          <w:lang w:eastAsia="ru-RU"/>
        </w:rPr>
        <w:t xml:space="preserve"> </w:t>
      </w:r>
      <w:r w:rsidR="007B4581">
        <w:rPr>
          <w:rFonts w:ascii="Times New Roman" w:eastAsia="Calibri" w:hAnsi="Times New Roman" w:cs="Times New Roman"/>
          <w:b/>
          <w:sz w:val="28"/>
          <w:szCs w:val="28"/>
          <w:lang w:eastAsia="ru-RU"/>
        </w:rPr>
        <w:t>–</w:t>
      </w:r>
      <w:r w:rsidR="00C31D12">
        <w:rPr>
          <w:rFonts w:ascii="Times New Roman" w:eastAsia="Calibri" w:hAnsi="Times New Roman" w:cs="Times New Roman"/>
          <w:b/>
          <w:sz w:val="28"/>
          <w:szCs w:val="28"/>
          <w:lang w:eastAsia="ru-RU"/>
        </w:rPr>
        <w:t xml:space="preserve"> батик</w:t>
      </w:r>
      <w:r w:rsidR="007B4581">
        <w:rPr>
          <w:rFonts w:ascii="Times New Roman" w:eastAsia="Calibri" w:hAnsi="Times New Roman" w:cs="Times New Roman"/>
          <w:b/>
          <w:sz w:val="28"/>
          <w:szCs w:val="28"/>
          <w:lang w:eastAsia="ru-RU"/>
        </w:rPr>
        <w:t>.</w:t>
      </w:r>
    </w:p>
    <w:p w14:paraId="7B9F2ED1" w14:textId="326AE744"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ED684B">
        <w:rPr>
          <w:rFonts w:ascii="Times New Roman" w:eastAsia="Calibri" w:hAnsi="Times New Roman" w:cs="Times New Roman"/>
          <w:sz w:val="28"/>
          <w:szCs w:val="28"/>
          <w:u w:val="single"/>
          <w:lang w:eastAsia="ru-RU"/>
        </w:rPr>
        <w:t>.</w:t>
      </w:r>
    </w:p>
    <w:p w14:paraId="611B6390" w14:textId="326C43E9" w:rsidR="00E90301"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sz w:val="28"/>
          <w:szCs w:val="28"/>
          <w:lang w:eastAsia="ru-RU"/>
        </w:rPr>
        <w:t xml:space="preserve">       </w:t>
      </w:r>
      <w:r w:rsidR="00E90301" w:rsidRPr="00E90301">
        <w:rPr>
          <w:rFonts w:ascii="Times New Roman" w:eastAsia="Calibri" w:hAnsi="Times New Roman" w:cs="Times New Roman"/>
          <w:sz w:val="28"/>
          <w:szCs w:val="28"/>
          <w:lang w:eastAsia="ru-RU"/>
        </w:rPr>
        <w:t>Батик - это рисование по ткани. Можно использовать старые простыни. Ткань предварительно крахмалится, проглаживается,</w:t>
      </w:r>
      <w:r w:rsidR="00BC6FD0">
        <w:rPr>
          <w:rFonts w:ascii="Times New Roman" w:eastAsia="Calibri" w:hAnsi="Times New Roman" w:cs="Times New Roman"/>
          <w:sz w:val="28"/>
          <w:szCs w:val="28"/>
          <w:lang w:eastAsia="ru-RU"/>
        </w:rPr>
        <w:t xml:space="preserve"> </w:t>
      </w:r>
      <w:r w:rsidR="00E90301" w:rsidRPr="00E90301">
        <w:rPr>
          <w:rFonts w:ascii="Times New Roman" w:eastAsia="Calibri" w:hAnsi="Times New Roman" w:cs="Times New Roman"/>
          <w:sz w:val="28"/>
          <w:szCs w:val="28"/>
          <w:lang w:eastAsia="ru-RU"/>
        </w:rPr>
        <w:t xml:space="preserve"> натягивается на рамку или на коробку из-под конфет, или делается паспарту любой формы. Рисование производится гуашевыми или </w:t>
      </w:r>
      <w:r w:rsidR="009D4A41">
        <w:rPr>
          <w:rFonts w:ascii="Times New Roman" w:eastAsia="Calibri" w:hAnsi="Times New Roman" w:cs="Times New Roman"/>
          <w:sz w:val="28"/>
          <w:szCs w:val="28"/>
          <w:lang w:eastAsia="ru-RU"/>
        </w:rPr>
        <w:t>акриловыми</w:t>
      </w:r>
      <w:r w:rsidR="00E90301" w:rsidRPr="00E90301">
        <w:rPr>
          <w:rFonts w:ascii="Times New Roman" w:eastAsia="Calibri" w:hAnsi="Times New Roman" w:cs="Times New Roman"/>
          <w:sz w:val="28"/>
          <w:szCs w:val="28"/>
          <w:lang w:eastAsia="ru-RU"/>
        </w:rPr>
        <w:t xml:space="preserve">  красками  по  намеченному   карандашному   контуру или спонтанно, без предварительной подготовки.</w:t>
      </w:r>
    </w:p>
    <w:p w14:paraId="748254BB" w14:textId="4A36E283" w:rsid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ED684B">
        <w:rPr>
          <w:rFonts w:ascii="Times New Roman" w:eastAsia="Calibri" w:hAnsi="Times New Roman" w:cs="Times New Roman"/>
          <w:sz w:val="28"/>
          <w:szCs w:val="28"/>
          <w:u w:val="single"/>
          <w:lang w:eastAsia="ru-RU"/>
        </w:rPr>
        <w:t>.</w:t>
      </w:r>
    </w:p>
    <w:p w14:paraId="1CCD1ADB" w14:textId="49039BB8"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BC6FD0">
        <w:rPr>
          <w:rFonts w:ascii="Times New Roman" w:eastAsia="Calibri" w:hAnsi="Times New Roman" w:cs="Times New Roman"/>
          <w:sz w:val="28"/>
          <w:szCs w:val="28"/>
          <w:lang w:eastAsia="ru-RU"/>
        </w:rPr>
        <w:t xml:space="preserve">Познакомить с техниками рисования </w:t>
      </w:r>
      <w:r>
        <w:rPr>
          <w:rFonts w:ascii="Times New Roman" w:eastAsia="Calibri" w:hAnsi="Times New Roman" w:cs="Times New Roman"/>
          <w:sz w:val="28"/>
          <w:szCs w:val="28"/>
          <w:lang w:eastAsia="ru-RU"/>
        </w:rPr>
        <w:t xml:space="preserve">по ткани - </w:t>
      </w:r>
      <w:r w:rsidRPr="00BC6FD0">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батик</w:t>
      </w:r>
      <w:r w:rsidRPr="00BC6FD0">
        <w:rPr>
          <w:rFonts w:ascii="Times New Roman" w:eastAsia="Calibri" w:hAnsi="Times New Roman" w:cs="Times New Roman"/>
          <w:bCs/>
          <w:sz w:val="28"/>
          <w:szCs w:val="28"/>
          <w:lang w:eastAsia="ru-RU"/>
        </w:rPr>
        <w:t>».</w:t>
      </w:r>
    </w:p>
    <w:p w14:paraId="038BFC22" w14:textId="77777777"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C6FD0">
        <w:rPr>
          <w:rFonts w:ascii="Times New Roman" w:eastAsia="Calibri" w:hAnsi="Times New Roman" w:cs="Times New Roman"/>
          <w:sz w:val="28"/>
          <w:szCs w:val="28"/>
          <w:lang w:eastAsia="ru-RU"/>
        </w:rPr>
        <w:t>Выполнить упражнения с использованием данной техники рисования.</w:t>
      </w:r>
    </w:p>
    <w:p w14:paraId="2C545D26" w14:textId="77777777" w:rsidR="00BC6FD0" w:rsidRPr="00BC6FD0" w:rsidRDefault="00BC6FD0" w:rsidP="00BC6FD0">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BC6FD0">
        <w:rPr>
          <w:rFonts w:ascii="Times New Roman" w:eastAsia="Calibri" w:hAnsi="Times New Roman" w:cs="Times New Roman"/>
          <w:sz w:val="28"/>
          <w:szCs w:val="28"/>
          <w:lang w:eastAsia="ru-RU"/>
        </w:rPr>
        <w:t xml:space="preserve">Создать эстетическую работу с помощью данной техники. </w:t>
      </w:r>
    </w:p>
    <w:p w14:paraId="0247024B" w14:textId="0CA948CE" w:rsidR="00ED684B" w:rsidRPr="00E90301" w:rsidRDefault="00ED684B" w:rsidP="0050547B">
      <w:pPr>
        <w:autoSpaceDE w:val="0"/>
        <w:autoSpaceDN w:val="0"/>
        <w:adjustRightInd w:val="0"/>
        <w:spacing w:after="0" w:line="240" w:lineRule="auto"/>
        <w:ind w:firstLine="709"/>
        <w:jc w:val="both"/>
        <w:rPr>
          <w:rFonts w:ascii="Times New Roman" w:eastAsia="Calibri" w:hAnsi="Times New Roman" w:cs="Times New Roman"/>
          <w:bCs/>
          <w:sz w:val="28"/>
          <w:szCs w:val="28"/>
          <w:lang w:eastAsia="ru-RU"/>
        </w:rPr>
      </w:pPr>
      <w:r w:rsidRPr="00E90301">
        <w:rPr>
          <w:rFonts w:ascii="Times New Roman" w:eastAsia="Calibri" w:hAnsi="Times New Roman" w:cs="Times New Roman"/>
          <w:b/>
          <w:bCs/>
          <w:i/>
          <w:sz w:val="28"/>
          <w:szCs w:val="28"/>
          <w:lang w:eastAsia="ru-RU"/>
        </w:rPr>
        <w:t>Материал</w:t>
      </w:r>
      <w:r w:rsidRPr="00E90301">
        <w:rPr>
          <w:rFonts w:ascii="Times New Roman" w:eastAsia="Calibri" w:hAnsi="Times New Roman" w:cs="Times New Roman"/>
          <w:bCs/>
          <w:sz w:val="28"/>
          <w:szCs w:val="28"/>
          <w:lang w:eastAsia="ru-RU"/>
        </w:rPr>
        <w:t>:</w:t>
      </w:r>
      <w:r w:rsidRPr="00E90301">
        <w:rPr>
          <w:rFonts w:ascii="Arial Unicode MS" w:eastAsia="Arial Unicode MS" w:hAnsi="Arial Unicode MS" w:cs="Arial Unicode MS"/>
          <w:w w:val="120"/>
          <w:sz w:val="17"/>
        </w:rPr>
        <w:t xml:space="preserve"> </w:t>
      </w:r>
      <w:r w:rsidRPr="00E90301">
        <w:rPr>
          <w:rFonts w:ascii="Times New Roman" w:eastAsia="Calibri" w:hAnsi="Times New Roman" w:cs="Times New Roman"/>
          <w:bCs/>
          <w:sz w:val="28"/>
          <w:szCs w:val="28"/>
          <w:lang w:eastAsia="ru-RU"/>
        </w:rPr>
        <w:t>подготовленный батик, размер А4, простой  карандаш, набор гуашевых</w:t>
      </w:r>
      <w:r w:rsidR="00BC6FD0">
        <w:rPr>
          <w:rFonts w:ascii="Times New Roman" w:eastAsia="Calibri" w:hAnsi="Times New Roman" w:cs="Times New Roman"/>
          <w:bCs/>
          <w:sz w:val="28"/>
          <w:szCs w:val="28"/>
          <w:lang w:eastAsia="ru-RU"/>
        </w:rPr>
        <w:t xml:space="preserve"> и акриловых</w:t>
      </w:r>
      <w:r w:rsidRPr="00E90301">
        <w:rPr>
          <w:rFonts w:ascii="Times New Roman" w:eastAsia="Calibri" w:hAnsi="Times New Roman" w:cs="Times New Roman"/>
          <w:bCs/>
          <w:sz w:val="28"/>
          <w:szCs w:val="28"/>
          <w:lang w:eastAsia="ru-RU"/>
        </w:rPr>
        <w:t xml:space="preserve"> красок, кисти, стаканчик с водой , </w:t>
      </w:r>
      <w:r>
        <w:rPr>
          <w:rFonts w:ascii="Times New Roman" w:eastAsia="Calibri" w:hAnsi="Times New Roman" w:cs="Times New Roman"/>
          <w:bCs/>
          <w:sz w:val="28"/>
          <w:szCs w:val="28"/>
          <w:lang w:eastAsia="ru-RU"/>
        </w:rPr>
        <w:t>с</w:t>
      </w:r>
      <w:r w:rsidRPr="00E90301">
        <w:rPr>
          <w:rFonts w:ascii="Times New Roman" w:eastAsia="Calibri" w:hAnsi="Times New Roman" w:cs="Times New Roman"/>
          <w:bCs/>
          <w:sz w:val="28"/>
          <w:szCs w:val="28"/>
          <w:lang w:eastAsia="ru-RU"/>
        </w:rPr>
        <w:t>алфетка.</w:t>
      </w:r>
    </w:p>
    <w:p w14:paraId="46F98112" w14:textId="20438884"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ED684B">
        <w:rPr>
          <w:rFonts w:ascii="Times New Roman" w:eastAsia="Calibri" w:hAnsi="Times New Roman" w:cs="Times New Roman"/>
          <w:sz w:val="28"/>
          <w:szCs w:val="28"/>
          <w:u w:val="single"/>
          <w:lang w:eastAsia="ru-RU"/>
        </w:rPr>
        <w:t>Темы для работ</w:t>
      </w:r>
      <w:r w:rsidRPr="00265EBE">
        <w:rPr>
          <w:rFonts w:ascii="Times New Roman" w:eastAsia="Calibri" w:hAnsi="Times New Roman" w:cs="Times New Roman"/>
          <w:sz w:val="28"/>
          <w:szCs w:val="28"/>
          <w:lang w:eastAsia="ru-RU"/>
        </w:rPr>
        <w:t xml:space="preserve">: </w:t>
      </w:r>
      <w:r w:rsidR="007B4581">
        <w:rPr>
          <w:rFonts w:ascii="Times New Roman" w:eastAsia="Calibri" w:hAnsi="Times New Roman" w:cs="Times New Roman"/>
          <w:sz w:val="28"/>
          <w:szCs w:val="28"/>
          <w:lang w:eastAsia="ru-RU"/>
        </w:rPr>
        <w:t>«Радужное настроение», «Березка».</w:t>
      </w:r>
    </w:p>
    <w:bookmarkEnd w:id="41"/>
    <w:p w14:paraId="625E620A" w14:textId="7DA073A2" w:rsidR="007B4581" w:rsidRDefault="007B458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7B27A214" w14:textId="04487443"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b/>
          <w:sz w:val="28"/>
          <w:szCs w:val="28"/>
          <w:lang w:eastAsia="ru-RU"/>
        </w:rPr>
        <w:t xml:space="preserve">Тема </w:t>
      </w:r>
      <w:r>
        <w:rPr>
          <w:rFonts w:ascii="Times New Roman" w:eastAsia="Calibri" w:hAnsi="Times New Roman" w:cs="Times New Roman"/>
          <w:b/>
          <w:sz w:val="28"/>
          <w:szCs w:val="28"/>
          <w:lang w:eastAsia="ru-RU"/>
        </w:rPr>
        <w:t>20</w:t>
      </w:r>
      <w:r w:rsidRPr="00265EBE">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КВН (итоговое занятие).</w:t>
      </w:r>
    </w:p>
    <w:p w14:paraId="3A81C397" w14:textId="395DBD87"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r w:rsidR="005B3418">
        <w:rPr>
          <w:rFonts w:ascii="Times New Roman" w:eastAsia="Calibri" w:hAnsi="Times New Roman" w:cs="Times New Roman"/>
          <w:sz w:val="28"/>
          <w:szCs w:val="28"/>
          <w:u w:val="single"/>
          <w:lang w:eastAsia="ru-RU"/>
        </w:rPr>
        <w:t>.</w:t>
      </w:r>
    </w:p>
    <w:p w14:paraId="0ECAFF0C" w14:textId="4CAA2E95" w:rsidR="003002C8" w:rsidRDefault="00E9030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З</w:t>
      </w:r>
      <w:r w:rsidRPr="00E90301">
        <w:rPr>
          <w:rFonts w:ascii="Times New Roman" w:eastAsia="Calibri" w:hAnsi="Times New Roman" w:cs="Times New Roman"/>
          <w:sz w:val="28"/>
          <w:szCs w:val="28"/>
          <w:lang w:eastAsia="ru-RU"/>
        </w:rPr>
        <w:t xml:space="preserve">анятие-досуг, который  включает в себя  ряд </w:t>
      </w:r>
      <w:r w:rsidR="003002C8" w:rsidRPr="00E90301">
        <w:rPr>
          <w:rFonts w:ascii="Times New Roman" w:eastAsia="Calibri" w:hAnsi="Times New Roman" w:cs="Times New Roman"/>
          <w:sz w:val="28"/>
          <w:szCs w:val="28"/>
          <w:lang w:eastAsia="ru-RU"/>
        </w:rPr>
        <w:t>и</w:t>
      </w:r>
      <w:r w:rsidR="003002C8">
        <w:rPr>
          <w:rFonts w:ascii="Times New Roman" w:eastAsia="Calibri" w:hAnsi="Times New Roman" w:cs="Times New Roman"/>
          <w:sz w:val="28"/>
          <w:szCs w:val="28"/>
          <w:lang w:eastAsia="ru-RU"/>
        </w:rPr>
        <w:t>г</w:t>
      </w:r>
      <w:r w:rsidR="003002C8" w:rsidRPr="00E90301">
        <w:rPr>
          <w:rFonts w:ascii="Times New Roman" w:eastAsia="Calibri" w:hAnsi="Times New Roman" w:cs="Times New Roman"/>
          <w:sz w:val="28"/>
          <w:szCs w:val="28"/>
          <w:lang w:eastAsia="ru-RU"/>
        </w:rPr>
        <w:t>ровых</w:t>
      </w:r>
      <w:r w:rsidRPr="00E90301">
        <w:rPr>
          <w:rFonts w:ascii="Times New Roman" w:eastAsia="Calibri" w:hAnsi="Times New Roman" w:cs="Times New Roman"/>
          <w:sz w:val="28"/>
          <w:szCs w:val="28"/>
          <w:lang w:eastAsia="ru-RU"/>
        </w:rPr>
        <w:t xml:space="preserve"> методов, элементов соревнования, способствующих лучшему осмыслению изобразительного образа, развитию художественно­ творческой активности</w:t>
      </w:r>
      <w:r w:rsidR="003002C8">
        <w:rPr>
          <w:rFonts w:ascii="Times New Roman" w:eastAsia="Calibri" w:hAnsi="Times New Roman" w:cs="Times New Roman"/>
          <w:sz w:val="28"/>
          <w:szCs w:val="28"/>
          <w:lang w:eastAsia="ru-RU"/>
        </w:rPr>
        <w:t xml:space="preserve">, </w:t>
      </w:r>
      <w:r w:rsidRPr="00E90301">
        <w:rPr>
          <w:rFonts w:ascii="Times New Roman" w:eastAsia="Calibri" w:hAnsi="Times New Roman" w:cs="Times New Roman"/>
          <w:sz w:val="28"/>
          <w:szCs w:val="28"/>
          <w:lang w:eastAsia="ru-RU"/>
        </w:rPr>
        <w:t xml:space="preserve"> фантазии и воображения. </w:t>
      </w:r>
    </w:p>
    <w:p w14:paraId="738FFBE3" w14:textId="60F530CB"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r w:rsidR="005B3418">
        <w:rPr>
          <w:rFonts w:ascii="Times New Roman" w:eastAsia="Calibri" w:hAnsi="Times New Roman" w:cs="Times New Roman"/>
          <w:sz w:val="28"/>
          <w:szCs w:val="28"/>
          <w:u w:val="single"/>
          <w:lang w:eastAsia="ru-RU"/>
        </w:rPr>
        <w:t>.</w:t>
      </w:r>
    </w:p>
    <w:p w14:paraId="75BF29A0" w14:textId="1C9399B2" w:rsidR="007B4581" w:rsidRPr="00265EBE" w:rsidRDefault="003002C8"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Игровое занятие</w:t>
      </w:r>
      <w:r w:rsidR="007B4581" w:rsidRPr="00265EBE">
        <w:rPr>
          <w:rFonts w:ascii="Times New Roman" w:eastAsia="Calibri" w:hAnsi="Times New Roman" w:cs="Times New Roman"/>
          <w:sz w:val="28"/>
          <w:szCs w:val="28"/>
          <w:lang w:eastAsia="ru-RU"/>
        </w:rPr>
        <w:t xml:space="preserve"> (проверка умений, знаний). </w:t>
      </w:r>
    </w:p>
    <w:p w14:paraId="0B193439" w14:textId="77777777" w:rsidR="005B3418" w:rsidRPr="003002C8" w:rsidRDefault="005B3418"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3002C8">
        <w:rPr>
          <w:rFonts w:ascii="Times New Roman" w:eastAsia="Calibri" w:hAnsi="Times New Roman" w:cs="Times New Roman"/>
          <w:b/>
          <w:bCs/>
          <w:i/>
          <w:iCs/>
          <w:sz w:val="28"/>
          <w:szCs w:val="28"/>
          <w:lang w:eastAsia="ru-RU"/>
        </w:rPr>
        <w:t xml:space="preserve">Материал: </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набор альбомных листов,  размер А4,   1/2 А4</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наборы  цветных  карандашей,  фломастеров</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2 листа  бархатной  бумаги</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отрезки цветных ниток</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маски  зайцев,  игрушка-ружье</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маска  коня</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листы  фольги, размер А4</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ab/>
        <w:t>лист  картона с  вырезанной  замочной  скважиной</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набора  пластилина</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набор округлых форм из цветной бумаги</w:t>
      </w:r>
      <w:r>
        <w:rPr>
          <w:rFonts w:ascii="Times New Roman" w:eastAsia="Calibri" w:hAnsi="Times New Roman" w:cs="Times New Roman"/>
          <w:sz w:val="28"/>
          <w:szCs w:val="28"/>
          <w:lang w:eastAsia="ru-RU"/>
        </w:rPr>
        <w:t xml:space="preserve">, </w:t>
      </w:r>
      <w:r w:rsidRPr="003002C8">
        <w:rPr>
          <w:rFonts w:ascii="Times New Roman" w:eastAsia="Calibri" w:hAnsi="Times New Roman" w:cs="Times New Roman"/>
          <w:sz w:val="28"/>
          <w:szCs w:val="28"/>
          <w:lang w:eastAsia="ru-RU"/>
        </w:rPr>
        <w:t>2 клея-карандаша</w:t>
      </w:r>
      <w:r>
        <w:rPr>
          <w:rFonts w:ascii="Times New Roman" w:eastAsia="Calibri" w:hAnsi="Times New Roman" w:cs="Times New Roman"/>
          <w:sz w:val="28"/>
          <w:szCs w:val="28"/>
          <w:lang w:eastAsia="ru-RU"/>
        </w:rPr>
        <w:t>.</w:t>
      </w:r>
    </w:p>
    <w:p w14:paraId="59301D37" w14:textId="25DD9BF3" w:rsidR="007B4581" w:rsidRDefault="007B4581"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p>
    <w:p w14:paraId="6D390902" w14:textId="28075A71"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65EBE">
        <w:rPr>
          <w:rFonts w:ascii="Times New Roman" w:eastAsia="Calibri" w:hAnsi="Times New Roman" w:cs="Times New Roman"/>
          <w:b/>
          <w:sz w:val="28"/>
          <w:szCs w:val="28"/>
          <w:lang w:eastAsia="ru-RU"/>
        </w:rPr>
        <w:t xml:space="preserve">Тема </w:t>
      </w:r>
      <w:r w:rsidR="007B4581">
        <w:rPr>
          <w:rFonts w:ascii="Times New Roman" w:eastAsia="Calibri" w:hAnsi="Times New Roman" w:cs="Times New Roman"/>
          <w:b/>
          <w:sz w:val="28"/>
          <w:szCs w:val="28"/>
          <w:lang w:eastAsia="ru-RU"/>
        </w:rPr>
        <w:t>21</w:t>
      </w:r>
      <w:r w:rsidRPr="00265EBE">
        <w:rPr>
          <w:rFonts w:ascii="Times New Roman" w:eastAsia="Calibri" w:hAnsi="Times New Roman" w:cs="Times New Roman"/>
          <w:b/>
          <w:sz w:val="28"/>
          <w:szCs w:val="28"/>
          <w:lang w:eastAsia="ru-RU"/>
        </w:rPr>
        <w:t>. Итоговое тестирование</w:t>
      </w:r>
      <w:r w:rsidR="007B4581">
        <w:rPr>
          <w:rFonts w:ascii="Times New Roman" w:eastAsia="Calibri" w:hAnsi="Times New Roman" w:cs="Times New Roman"/>
          <w:b/>
          <w:sz w:val="28"/>
          <w:szCs w:val="28"/>
          <w:lang w:eastAsia="ru-RU"/>
        </w:rPr>
        <w:t>.</w:t>
      </w:r>
    </w:p>
    <w:p w14:paraId="401B7648" w14:textId="77777777"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Теория</w:t>
      </w:r>
    </w:p>
    <w:p w14:paraId="7AD0AC59" w14:textId="2E691696" w:rsidR="009D4A41" w:rsidRDefault="009D4A41" w:rsidP="0050547B">
      <w:pPr>
        <w:autoSpaceDE w:val="0"/>
        <w:autoSpaceDN w:val="0"/>
        <w:adjustRightInd w:val="0"/>
        <w:spacing w:after="0" w:line="240" w:lineRule="auto"/>
        <w:ind w:firstLine="709"/>
        <w:jc w:val="both"/>
        <w:rPr>
          <w:rFonts w:ascii="Times New Roman" w:eastAsia="Calibri" w:hAnsi="Times New Roman" w:cs="Times New Roman"/>
          <w:b/>
          <w:bCs/>
          <w:i/>
          <w:sz w:val="28"/>
          <w:szCs w:val="28"/>
          <w:lang w:eastAsia="ru-RU"/>
        </w:rPr>
      </w:pPr>
      <w:r>
        <w:rPr>
          <w:rFonts w:ascii="Times New Roman" w:eastAsia="Calibri" w:hAnsi="Times New Roman" w:cs="Times New Roman"/>
          <w:sz w:val="28"/>
          <w:szCs w:val="28"/>
          <w:lang w:eastAsia="ru-RU"/>
        </w:rPr>
        <w:t>О</w:t>
      </w:r>
      <w:r w:rsidRPr="009D4A41">
        <w:rPr>
          <w:rFonts w:ascii="Times New Roman" w:eastAsia="Calibri" w:hAnsi="Times New Roman" w:cs="Times New Roman"/>
          <w:sz w:val="28"/>
          <w:szCs w:val="28"/>
          <w:lang w:eastAsia="ru-RU"/>
        </w:rPr>
        <w:t>бобщить знания, полученные на занятиях в течение года в форме занятия-теста.</w:t>
      </w:r>
      <w:r w:rsidRPr="009D4A41">
        <w:rPr>
          <w:rFonts w:ascii="Times New Roman" w:eastAsia="Calibri" w:hAnsi="Times New Roman" w:cs="Times New Roman"/>
          <w:b/>
          <w:bCs/>
          <w:i/>
          <w:sz w:val="28"/>
          <w:szCs w:val="28"/>
          <w:lang w:eastAsia="ru-RU"/>
        </w:rPr>
        <w:t xml:space="preserve"> </w:t>
      </w:r>
    </w:p>
    <w:p w14:paraId="6B283C53" w14:textId="66844179" w:rsidR="007B4581" w:rsidRPr="00265EBE" w:rsidRDefault="007B4581"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7B4581">
        <w:rPr>
          <w:rFonts w:ascii="Times New Roman" w:eastAsia="Calibri" w:hAnsi="Times New Roman" w:cs="Times New Roman"/>
          <w:b/>
          <w:bCs/>
          <w:i/>
          <w:sz w:val="28"/>
          <w:szCs w:val="28"/>
          <w:lang w:eastAsia="ru-RU"/>
        </w:rPr>
        <w:t>Материал</w:t>
      </w:r>
      <w:r w:rsidRPr="007B4581">
        <w:rPr>
          <w:rFonts w:ascii="Times New Roman" w:eastAsia="Calibri" w:hAnsi="Times New Roman" w:cs="Times New Roman"/>
          <w:bCs/>
          <w:sz w:val="28"/>
          <w:szCs w:val="28"/>
          <w:lang w:eastAsia="ru-RU"/>
        </w:rPr>
        <w:t>:</w:t>
      </w:r>
      <w:r w:rsidR="009D4A41">
        <w:rPr>
          <w:rFonts w:ascii="Times New Roman" w:eastAsia="Calibri" w:hAnsi="Times New Roman" w:cs="Times New Roman"/>
          <w:bCs/>
          <w:sz w:val="28"/>
          <w:szCs w:val="28"/>
          <w:lang w:eastAsia="ru-RU"/>
        </w:rPr>
        <w:t xml:space="preserve"> итоговый тест, простой карандаш, набор цветных карандашей.</w:t>
      </w:r>
    </w:p>
    <w:p w14:paraId="194FF4D5" w14:textId="77777777" w:rsidR="00265EBE" w:rsidRPr="00265EBE" w:rsidRDefault="00265EBE" w:rsidP="0050547B">
      <w:pPr>
        <w:autoSpaceDE w:val="0"/>
        <w:autoSpaceDN w:val="0"/>
        <w:adjustRightInd w:val="0"/>
        <w:spacing w:after="0" w:line="240" w:lineRule="auto"/>
        <w:ind w:firstLine="709"/>
        <w:jc w:val="both"/>
        <w:rPr>
          <w:rFonts w:ascii="Times New Roman" w:eastAsia="Calibri" w:hAnsi="Times New Roman" w:cs="Times New Roman"/>
          <w:sz w:val="28"/>
          <w:szCs w:val="28"/>
          <w:u w:val="single"/>
          <w:lang w:eastAsia="ru-RU"/>
        </w:rPr>
      </w:pPr>
      <w:r w:rsidRPr="00265EBE">
        <w:rPr>
          <w:rFonts w:ascii="Times New Roman" w:eastAsia="Calibri" w:hAnsi="Times New Roman" w:cs="Times New Roman"/>
          <w:sz w:val="28"/>
          <w:szCs w:val="28"/>
          <w:u w:val="single"/>
          <w:lang w:eastAsia="ru-RU"/>
        </w:rPr>
        <w:t>Практика</w:t>
      </w:r>
    </w:p>
    <w:p w14:paraId="2B703E5C" w14:textId="6482A16B" w:rsidR="00265EBE" w:rsidRPr="00265EBE" w:rsidRDefault="003002C8" w:rsidP="0050547B">
      <w:pPr>
        <w:autoSpaceDE w:val="0"/>
        <w:autoSpaceDN w:val="0"/>
        <w:adjustRightInd w:val="0"/>
        <w:spacing w:after="0" w:line="240" w:lineRule="auto"/>
        <w:ind w:firstLine="709"/>
        <w:jc w:val="both"/>
        <w:rPr>
          <w:rFonts w:ascii="Times New Roman" w:eastAsia="Calibri" w:hAnsi="Times New Roman" w:cs="Times New Roman"/>
          <w:b/>
          <w:sz w:val="28"/>
          <w:szCs w:val="28"/>
          <w:lang w:eastAsia="ru-RU"/>
        </w:rPr>
      </w:pPr>
      <w:r>
        <w:rPr>
          <w:rFonts w:ascii="Times New Roman" w:eastAsia="Calibri" w:hAnsi="Times New Roman" w:cs="Times New Roman"/>
          <w:sz w:val="28"/>
          <w:szCs w:val="28"/>
          <w:lang w:eastAsia="ru-RU"/>
        </w:rPr>
        <w:t>Ит</w:t>
      </w:r>
      <w:r w:rsidR="00265EBE" w:rsidRPr="00265EBE">
        <w:rPr>
          <w:rFonts w:ascii="Times New Roman" w:eastAsia="Calibri" w:hAnsi="Times New Roman" w:cs="Times New Roman"/>
          <w:sz w:val="28"/>
          <w:szCs w:val="28"/>
          <w:lang w:eastAsia="ru-RU"/>
        </w:rPr>
        <w:t xml:space="preserve">оговый тест (проверка умений, знаний). </w:t>
      </w:r>
    </w:p>
    <w:p w14:paraId="5764FB6E" w14:textId="77777777" w:rsidR="008A3755" w:rsidRPr="00265EBE" w:rsidRDefault="008A3755" w:rsidP="005054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063F1A21" w14:textId="77777777" w:rsidR="00F021BC" w:rsidRDefault="00F021BC" w:rsidP="0050547B">
      <w:pPr>
        <w:spacing w:after="0" w:line="240" w:lineRule="auto"/>
        <w:ind w:firstLine="709"/>
        <w:jc w:val="both"/>
        <w:rPr>
          <w:rFonts w:ascii="Times New Roman" w:hAnsi="Times New Roman" w:cs="Times New Roman"/>
          <w:b/>
          <w:bCs/>
          <w:sz w:val="28"/>
          <w:szCs w:val="28"/>
        </w:rPr>
      </w:pPr>
    </w:p>
    <w:p w14:paraId="2107D739" w14:textId="77777777" w:rsidR="0015483B" w:rsidRDefault="0015483B" w:rsidP="0050547B">
      <w:pPr>
        <w:spacing w:after="0" w:line="240" w:lineRule="auto"/>
        <w:ind w:firstLine="709"/>
        <w:jc w:val="both"/>
        <w:rPr>
          <w:rFonts w:ascii="Times New Roman" w:hAnsi="Times New Roman" w:cs="Times New Roman"/>
          <w:b/>
          <w:bCs/>
          <w:sz w:val="28"/>
          <w:szCs w:val="28"/>
        </w:rPr>
        <w:sectPr w:rsidR="0015483B" w:rsidSect="00AD0B73">
          <w:footerReference w:type="default" r:id="rId8"/>
          <w:pgSz w:w="11910" w:h="16840"/>
          <w:pgMar w:top="1134" w:right="850" w:bottom="1134" w:left="1701" w:header="0" w:footer="1002" w:gutter="0"/>
          <w:pgNumType w:start="3"/>
          <w:cols w:space="720"/>
          <w:docGrid w:linePitch="299"/>
        </w:sectPr>
      </w:pPr>
    </w:p>
    <w:p w14:paraId="34D727D0" w14:textId="6E3C7F23" w:rsidR="0015483B" w:rsidRDefault="0015483B" w:rsidP="00791B66">
      <w:pPr>
        <w:spacing w:after="0" w:line="288" w:lineRule="auto"/>
        <w:ind w:right="1134"/>
        <w:jc w:val="center"/>
        <w:rPr>
          <w:rFonts w:ascii="Times New Roman" w:eastAsia="Times New Roman" w:hAnsi="Times New Roman" w:cs="Times New Roman"/>
          <w:b/>
          <w:iCs/>
          <w:sz w:val="28"/>
          <w:szCs w:val="28"/>
          <w:u w:val="single"/>
          <w:lang w:bidi="en-US"/>
        </w:rPr>
      </w:pPr>
      <w:r>
        <w:rPr>
          <w:rFonts w:ascii="Times New Roman" w:eastAsia="Times New Roman" w:hAnsi="Times New Roman" w:cs="Times New Roman"/>
          <w:b/>
          <w:iCs/>
          <w:sz w:val="28"/>
          <w:szCs w:val="28"/>
          <w:u w:val="single"/>
          <w:lang w:bidi="en-US"/>
        </w:rPr>
        <w:lastRenderedPageBreak/>
        <w:t>Календарный учебный план</w:t>
      </w:r>
    </w:p>
    <w:p w14:paraId="4721397E" w14:textId="77777777" w:rsidR="00514E27" w:rsidRPr="00856127" w:rsidRDefault="00514E27" w:rsidP="0050547B">
      <w:pPr>
        <w:spacing w:after="0" w:line="288" w:lineRule="auto"/>
        <w:ind w:right="1134"/>
        <w:rPr>
          <w:rFonts w:ascii="Times New Roman" w:eastAsia="Times New Roman" w:hAnsi="Times New Roman" w:cs="Times New Roman"/>
          <w:b/>
          <w:iCs/>
          <w:sz w:val="28"/>
          <w:szCs w:val="28"/>
          <w:u w:val="single"/>
          <w:lang w:bidi="en-US"/>
        </w:rPr>
      </w:pPr>
    </w:p>
    <w:tbl>
      <w:tblPr>
        <w:tblpPr w:leftFromText="180" w:rightFromText="180" w:vertAnchor="text" w:tblpY="1"/>
        <w:tblOverlap w:val="neve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78"/>
        <w:gridCol w:w="2299"/>
        <w:gridCol w:w="2552"/>
        <w:gridCol w:w="992"/>
        <w:gridCol w:w="2693"/>
        <w:gridCol w:w="1559"/>
        <w:gridCol w:w="2410"/>
      </w:tblGrid>
      <w:tr w:rsidR="003E77D3" w:rsidRPr="00856127" w14:paraId="3A1BF195" w14:textId="77777777" w:rsidTr="009304AF">
        <w:trPr>
          <w:cantSplit/>
          <w:trHeight w:val="2488"/>
        </w:trPr>
        <w:tc>
          <w:tcPr>
            <w:tcW w:w="675" w:type="dxa"/>
            <w:tcBorders>
              <w:top w:val="single" w:sz="4" w:space="0" w:color="auto"/>
              <w:left w:val="single" w:sz="4" w:space="0" w:color="auto"/>
              <w:bottom w:val="single" w:sz="4" w:space="0" w:color="auto"/>
              <w:right w:val="single" w:sz="4" w:space="0" w:color="auto"/>
            </w:tcBorders>
          </w:tcPr>
          <w:p w14:paraId="3D1F1521" w14:textId="77777777"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p>
          <w:p w14:paraId="6C7A6029" w14:textId="77777777"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sidRPr="00856127">
              <w:rPr>
                <w:rFonts w:ascii="Times New Roman" w:eastAsia="Times New Roman" w:hAnsi="Times New Roman" w:cs="Times New Roman"/>
                <w:b/>
                <w:iCs/>
                <w:sz w:val="28"/>
                <w:szCs w:val="28"/>
                <w:lang w:bidi="en-US"/>
              </w:rPr>
              <w:t>№ п/п</w:t>
            </w:r>
          </w:p>
        </w:tc>
        <w:tc>
          <w:tcPr>
            <w:tcW w:w="678" w:type="dxa"/>
            <w:tcBorders>
              <w:top w:val="single" w:sz="4" w:space="0" w:color="auto"/>
              <w:left w:val="single" w:sz="4" w:space="0" w:color="auto"/>
              <w:bottom w:val="single" w:sz="4" w:space="0" w:color="auto"/>
              <w:right w:val="single" w:sz="4" w:space="0" w:color="auto"/>
            </w:tcBorders>
            <w:textDirection w:val="btLr"/>
          </w:tcPr>
          <w:p w14:paraId="2DC8088C" w14:textId="36F43242"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Pr>
                <w:rFonts w:ascii="Times New Roman" w:eastAsia="Times New Roman" w:hAnsi="Times New Roman" w:cs="Times New Roman"/>
                <w:b/>
                <w:iCs/>
                <w:sz w:val="28"/>
                <w:szCs w:val="28"/>
                <w:lang w:bidi="en-US"/>
              </w:rPr>
              <w:t>Месяц</w:t>
            </w:r>
          </w:p>
        </w:tc>
        <w:tc>
          <w:tcPr>
            <w:tcW w:w="2299" w:type="dxa"/>
            <w:tcBorders>
              <w:top w:val="single" w:sz="4" w:space="0" w:color="auto"/>
              <w:left w:val="single" w:sz="4" w:space="0" w:color="auto"/>
              <w:bottom w:val="single" w:sz="4" w:space="0" w:color="auto"/>
              <w:right w:val="single" w:sz="4" w:space="0" w:color="auto"/>
            </w:tcBorders>
            <w:textDirection w:val="btLr"/>
          </w:tcPr>
          <w:p w14:paraId="64A8B04E" w14:textId="77777777"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p>
          <w:p w14:paraId="36808A49" w14:textId="77777777"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p>
          <w:p w14:paraId="7C45E636" w14:textId="1F443F75"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sidRPr="00856127">
              <w:rPr>
                <w:rFonts w:ascii="Times New Roman" w:eastAsia="Times New Roman" w:hAnsi="Times New Roman" w:cs="Times New Roman"/>
                <w:b/>
                <w:iCs/>
                <w:sz w:val="28"/>
                <w:szCs w:val="28"/>
                <w:lang w:bidi="en-US"/>
              </w:rPr>
              <w:t>Тема</w:t>
            </w:r>
            <w:r>
              <w:rPr>
                <w:rFonts w:ascii="Times New Roman" w:eastAsia="Times New Roman" w:hAnsi="Times New Roman" w:cs="Times New Roman"/>
                <w:b/>
                <w:iCs/>
                <w:sz w:val="28"/>
                <w:szCs w:val="28"/>
                <w:lang w:bidi="en-US"/>
              </w:rPr>
              <w:t xml:space="preserve"> занятия</w:t>
            </w:r>
          </w:p>
          <w:p w14:paraId="209DA1B3" w14:textId="77777777"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p>
        </w:tc>
        <w:tc>
          <w:tcPr>
            <w:tcW w:w="2552" w:type="dxa"/>
            <w:tcBorders>
              <w:top w:val="single" w:sz="4" w:space="0" w:color="auto"/>
              <w:left w:val="single" w:sz="4" w:space="0" w:color="auto"/>
              <w:right w:val="single" w:sz="4" w:space="0" w:color="auto"/>
            </w:tcBorders>
            <w:textDirection w:val="btLr"/>
          </w:tcPr>
          <w:p w14:paraId="11A6F29C" w14:textId="34996F58"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Pr>
                <w:rFonts w:ascii="Times New Roman" w:eastAsia="Times New Roman" w:hAnsi="Times New Roman" w:cs="Times New Roman"/>
                <w:b/>
                <w:iCs/>
                <w:sz w:val="28"/>
                <w:szCs w:val="28"/>
                <w:lang w:bidi="en-US"/>
              </w:rPr>
              <w:t>Техника</w:t>
            </w:r>
          </w:p>
        </w:tc>
        <w:tc>
          <w:tcPr>
            <w:tcW w:w="992" w:type="dxa"/>
            <w:tcBorders>
              <w:top w:val="single" w:sz="4" w:space="0" w:color="auto"/>
              <w:left w:val="single" w:sz="4" w:space="0" w:color="auto"/>
              <w:bottom w:val="single" w:sz="4" w:space="0" w:color="auto"/>
              <w:right w:val="single" w:sz="4" w:space="0" w:color="auto"/>
            </w:tcBorders>
            <w:textDirection w:val="btLr"/>
          </w:tcPr>
          <w:p w14:paraId="1571E7ED" w14:textId="60D0CFA6"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Pr>
                <w:rFonts w:ascii="Times New Roman" w:eastAsia="Times New Roman" w:hAnsi="Times New Roman" w:cs="Times New Roman"/>
                <w:b/>
                <w:iCs/>
                <w:sz w:val="28"/>
                <w:szCs w:val="28"/>
                <w:lang w:bidi="en-US"/>
              </w:rPr>
              <w:t>Кол-во часов</w:t>
            </w:r>
          </w:p>
        </w:tc>
        <w:tc>
          <w:tcPr>
            <w:tcW w:w="2693" w:type="dxa"/>
            <w:tcBorders>
              <w:top w:val="single" w:sz="4" w:space="0" w:color="auto"/>
              <w:left w:val="single" w:sz="4" w:space="0" w:color="auto"/>
              <w:bottom w:val="single" w:sz="4" w:space="0" w:color="auto"/>
              <w:right w:val="single" w:sz="4" w:space="0" w:color="auto"/>
            </w:tcBorders>
            <w:textDirection w:val="btLr"/>
          </w:tcPr>
          <w:p w14:paraId="6CE0DB04" w14:textId="218B9643"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sidRPr="00856127">
              <w:rPr>
                <w:rFonts w:ascii="Times New Roman" w:eastAsia="Times New Roman" w:hAnsi="Times New Roman" w:cs="Times New Roman"/>
                <w:b/>
                <w:iCs/>
                <w:sz w:val="28"/>
                <w:szCs w:val="28"/>
                <w:lang w:bidi="en-US"/>
              </w:rPr>
              <w:t>Форм</w:t>
            </w:r>
            <w:r>
              <w:rPr>
                <w:rFonts w:ascii="Times New Roman" w:eastAsia="Times New Roman" w:hAnsi="Times New Roman" w:cs="Times New Roman"/>
                <w:b/>
                <w:iCs/>
                <w:sz w:val="28"/>
                <w:szCs w:val="28"/>
                <w:lang w:bidi="en-US"/>
              </w:rPr>
              <w:t>ы проведения</w:t>
            </w:r>
          </w:p>
        </w:tc>
        <w:tc>
          <w:tcPr>
            <w:tcW w:w="1559" w:type="dxa"/>
            <w:tcBorders>
              <w:top w:val="single" w:sz="4" w:space="0" w:color="auto"/>
              <w:left w:val="single" w:sz="4" w:space="0" w:color="auto"/>
              <w:bottom w:val="single" w:sz="4" w:space="0" w:color="auto"/>
              <w:right w:val="single" w:sz="4" w:space="0" w:color="auto"/>
            </w:tcBorders>
            <w:textDirection w:val="btLr"/>
          </w:tcPr>
          <w:p w14:paraId="57130642" w14:textId="0353B964"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Pr>
                <w:rFonts w:ascii="Times New Roman" w:eastAsia="Times New Roman" w:hAnsi="Times New Roman" w:cs="Times New Roman"/>
                <w:b/>
                <w:iCs/>
                <w:sz w:val="28"/>
                <w:szCs w:val="28"/>
                <w:lang w:bidi="en-US"/>
              </w:rPr>
              <w:t>Место проведения</w:t>
            </w:r>
          </w:p>
        </w:tc>
        <w:tc>
          <w:tcPr>
            <w:tcW w:w="2410" w:type="dxa"/>
            <w:tcBorders>
              <w:top w:val="single" w:sz="4" w:space="0" w:color="auto"/>
              <w:left w:val="single" w:sz="4" w:space="0" w:color="auto"/>
              <w:bottom w:val="single" w:sz="4" w:space="0" w:color="auto"/>
              <w:right w:val="single" w:sz="4" w:space="0" w:color="auto"/>
            </w:tcBorders>
            <w:textDirection w:val="btLr"/>
          </w:tcPr>
          <w:p w14:paraId="0FE40837" w14:textId="571B8E63" w:rsidR="003E77D3" w:rsidRPr="00856127" w:rsidRDefault="003E77D3" w:rsidP="0050547B">
            <w:pPr>
              <w:spacing w:after="0" w:line="288" w:lineRule="auto"/>
              <w:jc w:val="center"/>
              <w:rPr>
                <w:rFonts w:ascii="Times New Roman" w:eastAsia="Times New Roman" w:hAnsi="Times New Roman" w:cs="Times New Roman"/>
                <w:b/>
                <w:iCs/>
                <w:sz w:val="28"/>
                <w:szCs w:val="28"/>
                <w:lang w:bidi="en-US"/>
              </w:rPr>
            </w:pPr>
            <w:r>
              <w:rPr>
                <w:rFonts w:ascii="Times New Roman" w:eastAsia="Times New Roman" w:hAnsi="Times New Roman" w:cs="Times New Roman"/>
                <w:b/>
                <w:iCs/>
                <w:sz w:val="28"/>
                <w:szCs w:val="28"/>
                <w:lang w:bidi="en-US"/>
              </w:rPr>
              <w:t>Форма контроля</w:t>
            </w:r>
          </w:p>
        </w:tc>
      </w:tr>
      <w:tr w:rsidR="003E77D3" w:rsidRPr="00856127" w14:paraId="32A97C6D" w14:textId="77777777" w:rsidTr="009304AF">
        <w:tc>
          <w:tcPr>
            <w:tcW w:w="675" w:type="dxa"/>
          </w:tcPr>
          <w:p w14:paraId="5DD65111" w14:textId="37BC4D0B" w:rsidR="003E77D3" w:rsidRPr="00856127" w:rsidRDefault="003E77D3"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w:t>
            </w:r>
          </w:p>
        </w:tc>
        <w:tc>
          <w:tcPr>
            <w:tcW w:w="678" w:type="dxa"/>
            <w:vMerge w:val="restart"/>
            <w:tcBorders>
              <w:top w:val="single" w:sz="4" w:space="0" w:color="auto"/>
              <w:left w:val="single" w:sz="4" w:space="0" w:color="auto"/>
              <w:right w:val="single" w:sz="4" w:space="0" w:color="auto"/>
            </w:tcBorders>
            <w:textDirection w:val="btLr"/>
          </w:tcPr>
          <w:p w14:paraId="01F0D232" w14:textId="0E9CF7C8" w:rsidR="003E77D3" w:rsidRPr="00514E27" w:rsidRDefault="003E77D3" w:rsidP="0050547B">
            <w:pPr>
              <w:spacing w:after="0" w:line="288" w:lineRule="auto"/>
              <w:ind w:right="113"/>
              <w:jc w:val="center"/>
              <w:rPr>
                <w:rFonts w:ascii="Times New Roman" w:eastAsia="Times New Roman" w:hAnsi="Times New Roman" w:cs="Times New Roman"/>
                <w:b/>
                <w:bCs/>
                <w:iCs/>
                <w:sz w:val="20"/>
                <w:szCs w:val="20"/>
                <w:lang w:bidi="en-US"/>
              </w:rPr>
            </w:pPr>
            <w:r w:rsidRPr="00514E27">
              <w:rPr>
                <w:rFonts w:ascii="Times New Roman" w:eastAsia="Times New Roman" w:hAnsi="Times New Roman" w:cs="Times New Roman"/>
                <w:b/>
                <w:bCs/>
                <w:iCs/>
                <w:sz w:val="28"/>
                <w:szCs w:val="28"/>
                <w:lang w:bidi="en-US"/>
              </w:rPr>
              <w:t>СЕНТЯБРЬ</w:t>
            </w:r>
          </w:p>
        </w:tc>
        <w:tc>
          <w:tcPr>
            <w:tcW w:w="2299" w:type="dxa"/>
          </w:tcPr>
          <w:p w14:paraId="7CC11F73" w14:textId="3128A556" w:rsidR="003E77D3" w:rsidRPr="00E465F0" w:rsidRDefault="003E77D3" w:rsidP="0050547B">
            <w:pPr>
              <w:spacing w:after="0" w:line="288" w:lineRule="auto"/>
              <w:rPr>
                <w:rFonts w:ascii="Times New Roman" w:eastAsia="Times New Roman" w:hAnsi="Times New Roman" w:cs="Times New Roman"/>
                <w:iCs/>
                <w:sz w:val="28"/>
                <w:szCs w:val="28"/>
                <w:lang w:bidi="en-US"/>
              </w:rPr>
            </w:pPr>
            <w:r w:rsidRPr="00E465F0">
              <w:rPr>
                <w:rFonts w:ascii="Times New Roman" w:eastAsia="Times New Roman" w:hAnsi="Times New Roman" w:cs="Times New Roman"/>
                <w:iCs/>
                <w:sz w:val="28"/>
                <w:szCs w:val="28"/>
                <w:lang w:bidi="en-US"/>
              </w:rPr>
              <w:t>Вводное занятие.</w:t>
            </w:r>
          </w:p>
        </w:tc>
        <w:tc>
          <w:tcPr>
            <w:tcW w:w="2552" w:type="dxa"/>
          </w:tcPr>
          <w:p w14:paraId="7CE0E99A" w14:textId="74A4E4D2" w:rsidR="003E77D3" w:rsidRPr="00E465F0" w:rsidRDefault="003E77D3"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Знакомство с техникой. Инструктаж по технике безопасности.</w:t>
            </w:r>
          </w:p>
        </w:tc>
        <w:tc>
          <w:tcPr>
            <w:tcW w:w="992" w:type="dxa"/>
            <w:tcBorders>
              <w:top w:val="single" w:sz="4" w:space="0" w:color="auto"/>
              <w:left w:val="single" w:sz="4" w:space="0" w:color="auto"/>
              <w:bottom w:val="single" w:sz="4" w:space="0" w:color="auto"/>
              <w:right w:val="single" w:sz="4" w:space="0" w:color="auto"/>
            </w:tcBorders>
          </w:tcPr>
          <w:p w14:paraId="7ADF86A4" w14:textId="45BAEAF9"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C3D3B2F" w14:textId="03104902" w:rsidR="003E77D3" w:rsidRPr="00E465F0" w:rsidRDefault="003E77D3" w:rsidP="0050547B">
            <w:pPr>
              <w:spacing w:after="0" w:line="288" w:lineRule="auto"/>
              <w:rPr>
                <w:rFonts w:ascii="Times New Roman" w:eastAsia="Times New Roman" w:hAnsi="Times New Roman" w:cs="Times New Roman"/>
                <w:iCs/>
                <w:sz w:val="28"/>
                <w:szCs w:val="28"/>
                <w:lang w:bidi="en-US"/>
              </w:rPr>
            </w:pPr>
            <w:r w:rsidRPr="005B7210">
              <w:rPr>
                <w:rFonts w:ascii="Times New Roman" w:eastAsia="Times New Roman" w:hAnsi="Times New Roman" w:cs="Times New Roman"/>
                <w:iCs/>
                <w:sz w:val="28"/>
                <w:szCs w:val="28"/>
                <w:lang w:bidi="en-US"/>
              </w:rPr>
              <w:t>Рассказ, беседа, показ пользования инструментами.</w:t>
            </w:r>
          </w:p>
        </w:tc>
        <w:tc>
          <w:tcPr>
            <w:tcW w:w="1559" w:type="dxa"/>
            <w:tcBorders>
              <w:top w:val="single" w:sz="4" w:space="0" w:color="auto"/>
              <w:left w:val="single" w:sz="4" w:space="0" w:color="auto"/>
              <w:bottom w:val="single" w:sz="4" w:space="0" w:color="auto"/>
              <w:right w:val="single" w:sz="4" w:space="0" w:color="auto"/>
            </w:tcBorders>
          </w:tcPr>
          <w:p w14:paraId="041472CA" w14:textId="732E64F1"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1F84547A" w14:textId="1B2C4903"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w:t>
            </w:r>
            <w:r w:rsidRPr="00E465F0">
              <w:rPr>
                <w:rFonts w:ascii="Times New Roman" w:eastAsia="Times New Roman" w:hAnsi="Times New Roman" w:cs="Times New Roman"/>
                <w:iCs/>
                <w:sz w:val="28"/>
                <w:szCs w:val="28"/>
                <w:lang w:bidi="en-US"/>
              </w:rPr>
              <w:t>прос,</w:t>
            </w:r>
            <w:r>
              <w:rPr>
                <w:rFonts w:ascii="Times New Roman" w:eastAsia="Times New Roman" w:hAnsi="Times New Roman" w:cs="Times New Roman"/>
                <w:iCs/>
                <w:sz w:val="28"/>
                <w:szCs w:val="28"/>
                <w:lang w:bidi="en-US"/>
              </w:rPr>
              <w:t xml:space="preserve"> наблюдение</w:t>
            </w:r>
          </w:p>
        </w:tc>
      </w:tr>
      <w:tr w:rsidR="003E77D3" w:rsidRPr="00856127" w14:paraId="55B8DD1F" w14:textId="77777777" w:rsidTr="009304AF">
        <w:tc>
          <w:tcPr>
            <w:tcW w:w="675" w:type="dxa"/>
          </w:tcPr>
          <w:p w14:paraId="73BC78EA" w14:textId="04BE777E" w:rsidR="003E77D3" w:rsidRPr="00C224D0" w:rsidRDefault="003E77D3" w:rsidP="0050547B">
            <w:pPr>
              <w:spacing w:after="0" w:line="288"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w:t>
            </w:r>
          </w:p>
        </w:tc>
        <w:tc>
          <w:tcPr>
            <w:tcW w:w="678" w:type="dxa"/>
            <w:vMerge/>
            <w:tcBorders>
              <w:left w:val="single" w:sz="4" w:space="0" w:color="auto"/>
              <w:right w:val="single" w:sz="4" w:space="0" w:color="auto"/>
            </w:tcBorders>
          </w:tcPr>
          <w:p w14:paraId="20779475" w14:textId="77777777" w:rsidR="003E77D3" w:rsidRPr="00E465F0" w:rsidRDefault="003E77D3" w:rsidP="0050547B">
            <w:pPr>
              <w:spacing w:after="0" w:line="288" w:lineRule="auto"/>
              <w:rPr>
                <w:rFonts w:ascii="Times New Roman" w:eastAsia="Times New Roman" w:hAnsi="Times New Roman" w:cs="Times New Roman"/>
                <w:iCs/>
                <w:sz w:val="20"/>
                <w:szCs w:val="20"/>
                <w:lang w:bidi="en-US"/>
              </w:rPr>
            </w:pPr>
          </w:p>
        </w:tc>
        <w:tc>
          <w:tcPr>
            <w:tcW w:w="2299" w:type="dxa"/>
          </w:tcPr>
          <w:p w14:paraId="26871244" w14:textId="7CC439F9" w:rsidR="003E77D3" w:rsidRPr="00E465F0" w:rsidRDefault="003E77D3" w:rsidP="0050547B">
            <w:pPr>
              <w:spacing w:after="0" w:line="288" w:lineRule="auto"/>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iCs/>
                <w:sz w:val="28"/>
                <w:szCs w:val="28"/>
                <w:lang w:bidi="en-US"/>
              </w:rPr>
              <w:t>Вводное занятие.</w:t>
            </w:r>
          </w:p>
        </w:tc>
        <w:tc>
          <w:tcPr>
            <w:tcW w:w="2552" w:type="dxa"/>
          </w:tcPr>
          <w:p w14:paraId="26D4724D" w14:textId="161EA6E9" w:rsidR="003E77D3" w:rsidRPr="00E465F0" w:rsidRDefault="003E77D3"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Входное тестирование.</w:t>
            </w:r>
          </w:p>
        </w:tc>
        <w:tc>
          <w:tcPr>
            <w:tcW w:w="992" w:type="dxa"/>
            <w:tcBorders>
              <w:top w:val="single" w:sz="4" w:space="0" w:color="auto"/>
              <w:left w:val="single" w:sz="4" w:space="0" w:color="auto"/>
              <w:bottom w:val="single" w:sz="4" w:space="0" w:color="auto"/>
              <w:right w:val="single" w:sz="4" w:space="0" w:color="auto"/>
            </w:tcBorders>
          </w:tcPr>
          <w:p w14:paraId="7369C4FA" w14:textId="2ED519DD"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3BB68DA7" w14:textId="22CD7BD7"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w:t>
            </w:r>
            <w:r w:rsidRPr="005B7210">
              <w:rPr>
                <w:rFonts w:ascii="Times New Roman" w:eastAsia="Times New Roman" w:hAnsi="Times New Roman" w:cs="Times New Roman"/>
                <w:iCs/>
                <w:sz w:val="28"/>
                <w:szCs w:val="28"/>
                <w:lang w:bidi="en-US"/>
              </w:rPr>
              <w:t>бъяснение, практическая работа</w:t>
            </w:r>
            <w:r>
              <w:rPr>
                <w:rFonts w:ascii="Times New Roman" w:eastAsia="Times New Roman" w:hAnsi="Times New Roman" w:cs="Times New Roman"/>
                <w:iCs/>
                <w:sz w:val="28"/>
                <w:szCs w:val="28"/>
                <w:lang w:bidi="en-US"/>
              </w:rPr>
              <w:t>, б</w:t>
            </w:r>
            <w:r w:rsidRPr="005B7210">
              <w:rPr>
                <w:rFonts w:ascii="Times New Roman" w:eastAsia="Times New Roman" w:hAnsi="Times New Roman" w:cs="Times New Roman"/>
                <w:iCs/>
                <w:sz w:val="28"/>
                <w:szCs w:val="28"/>
                <w:lang w:bidi="en-US"/>
              </w:rPr>
              <w:t>еседа</w:t>
            </w:r>
            <w:r>
              <w:rPr>
                <w:rFonts w:ascii="Times New Roman" w:eastAsia="Times New Roman" w:hAnsi="Times New Roman" w:cs="Times New Roman"/>
                <w:iCs/>
                <w:sz w:val="28"/>
                <w:szCs w:val="28"/>
                <w:lang w:bidi="en-US"/>
              </w:rPr>
              <w:t>.</w:t>
            </w:r>
          </w:p>
        </w:tc>
        <w:tc>
          <w:tcPr>
            <w:tcW w:w="1559" w:type="dxa"/>
            <w:tcBorders>
              <w:top w:val="single" w:sz="4" w:space="0" w:color="auto"/>
              <w:left w:val="single" w:sz="4" w:space="0" w:color="auto"/>
              <w:bottom w:val="single" w:sz="4" w:space="0" w:color="auto"/>
              <w:right w:val="single" w:sz="4" w:space="0" w:color="auto"/>
            </w:tcBorders>
          </w:tcPr>
          <w:p w14:paraId="6565099F" w14:textId="1EBBA5A0"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702EFD50" w14:textId="647E7613"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w:t>
            </w:r>
            <w:r w:rsidRPr="00E465F0">
              <w:rPr>
                <w:rFonts w:ascii="Times New Roman" w:eastAsia="Times New Roman" w:hAnsi="Times New Roman" w:cs="Times New Roman"/>
                <w:iCs/>
                <w:sz w:val="28"/>
                <w:szCs w:val="28"/>
                <w:lang w:bidi="en-US"/>
              </w:rPr>
              <w:t>прос,</w:t>
            </w:r>
            <w:r>
              <w:rPr>
                <w:rFonts w:ascii="Times New Roman" w:eastAsia="Times New Roman" w:hAnsi="Times New Roman" w:cs="Times New Roman"/>
                <w:iCs/>
                <w:sz w:val="28"/>
                <w:szCs w:val="28"/>
                <w:lang w:bidi="en-US"/>
              </w:rPr>
              <w:t xml:space="preserve"> наблюдение</w:t>
            </w:r>
            <w:r w:rsidR="00D105F6">
              <w:rPr>
                <w:rFonts w:ascii="Times New Roman" w:eastAsia="Times New Roman" w:hAnsi="Times New Roman" w:cs="Times New Roman"/>
                <w:iCs/>
                <w:sz w:val="28"/>
                <w:szCs w:val="28"/>
                <w:lang w:bidi="en-US"/>
              </w:rPr>
              <w:t>, анализ тестов</w:t>
            </w:r>
          </w:p>
        </w:tc>
      </w:tr>
      <w:tr w:rsidR="003E77D3" w:rsidRPr="00856127" w14:paraId="60C59EEA" w14:textId="77777777" w:rsidTr="009304AF">
        <w:tc>
          <w:tcPr>
            <w:tcW w:w="675" w:type="dxa"/>
          </w:tcPr>
          <w:p w14:paraId="183BEE04" w14:textId="482AA0DE" w:rsidR="003E77D3" w:rsidRPr="00856127" w:rsidRDefault="003E77D3" w:rsidP="0050547B">
            <w:pPr>
              <w:spacing w:after="0" w:line="288" w:lineRule="auto"/>
              <w:rPr>
                <w:rFonts w:ascii="Times New Roman" w:eastAsia="Times New Roman" w:hAnsi="Times New Roman" w:cs="Times New Roman"/>
                <w:iCs/>
                <w:sz w:val="20"/>
                <w:szCs w:val="20"/>
                <w:lang w:val="en-US" w:bidi="en-US"/>
              </w:rPr>
            </w:pPr>
            <w:r>
              <w:rPr>
                <w:rFonts w:ascii="Times New Roman" w:eastAsia="Times New Roman" w:hAnsi="Times New Roman" w:cs="Times New Roman"/>
                <w:bCs/>
                <w:sz w:val="28"/>
                <w:szCs w:val="28"/>
                <w:lang w:eastAsia="ru-RU"/>
              </w:rPr>
              <w:t>3</w:t>
            </w:r>
            <w:r w:rsidRPr="00C224D0">
              <w:rPr>
                <w:rFonts w:ascii="Times New Roman" w:eastAsia="Times New Roman" w:hAnsi="Times New Roman" w:cs="Times New Roman"/>
                <w:bCs/>
                <w:sz w:val="28"/>
                <w:szCs w:val="28"/>
                <w:lang w:eastAsia="ru-RU"/>
              </w:rPr>
              <w:t>.</w:t>
            </w:r>
          </w:p>
        </w:tc>
        <w:tc>
          <w:tcPr>
            <w:tcW w:w="678" w:type="dxa"/>
            <w:vMerge/>
            <w:tcBorders>
              <w:left w:val="single" w:sz="4" w:space="0" w:color="auto"/>
              <w:right w:val="single" w:sz="4" w:space="0" w:color="auto"/>
            </w:tcBorders>
          </w:tcPr>
          <w:p w14:paraId="4E26BE35" w14:textId="77777777" w:rsidR="003E77D3" w:rsidRPr="00856127" w:rsidRDefault="003E77D3"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3F5BDE48" w14:textId="2DD2C551"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bCs/>
                <w:sz w:val="28"/>
                <w:szCs w:val="28"/>
                <w:lang w:eastAsia="ru-RU"/>
              </w:rPr>
              <w:t>Бабочка</w:t>
            </w:r>
          </w:p>
        </w:tc>
        <w:tc>
          <w:tcPr>
            <w:tcW w:w="2552" w:type="dxa"/>
          </w:tcPr>
          <w:p w14:paraId="424E9224" w14:textId="0D1E5E01" w:rsidR="003E77D3" w:rsidRPr="00E465F0" w:rsidRDefault="003E77D3"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Рисование</w:t>
            </w:r>
            <w:r>
              <w:rPr>
                <w:rFonts w:ascii="Times New Roman" w:eastAsia="Times New Roman" w:hAnsi="Times New Roman" w:cs="Times New Roman"/>
                <w:bCs/>
                <w:sz w:val="28"/>
                <w:szCs w:val="28"/>
                <w:lang w:eastAsia="ru-RU"/>
              </w:rPr>
              <w:t xml:space="preserve"> ватной палочкой</w:t>
            </w:r>
          </w:p>
        </w:tc>
        <w:tc>
          <w:tcPr>
            <w:tcW w:w="992" w:type="dxa"/>
            <w:tcBorders>
              <w:top w:val="single" w:sz="4" w:space="0" w:color="auto"/>
              <w:left w:val="single" w:sz="4" w:space="0" w:color="auto"/>
              <w:bottom w:val="single" w:sz="4" w:space="0" w:color="auto"/>
              <w:right w:val="single" w:sz="4" w:space="0" w:color="auto"/>
            </w:tcBorders>
          </w:tcPr>
          <w:p w14:paraId="099234C2" w14:textId="404E1118"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8FEBC3C" w14:textId="13E62DF0"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sidR="001C24BF" w:rsidRPr="001C24BF">
              <w:rPr>
                <w:rFonts w:ascii="Times New Roman" w:eastAsia="Arial Unicode MS" w:hAnsi="Times New Roman" w:cs="Times New Roman"/>
                <w:bCs/>
                <w:iCs/>
                <w:kern w:val="2"/>
                <w:sz w:val="28"/>
                <w:szCs w:val="28"/>
              </w:rPr>
              <w:t xml:space="preserve"> </w:t>
            </w:r>
            <w:r>
              <w:rPr>
                <w:rFonts w:ascii="Times New Roman" w:eastAsia="Times New Roman" w:hAnsi="Times New Roman" w:cs="Times New Roman"/>
                <w:iCs/>
                <w:sz w:val="28"/>
                <w:szCs w:val="28"/>
                <w:lang w:bidi="en-US"/>
              </w:rPr>
              <w:t>показ</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001C24BF" w:rsidRPr="001C24BF">
              <w:rPr>
                <w:rFonts w:ascii="Times New Roman" w:eastAsia="Times New Roman" w:hAnsi="Times New Roman" w:cs="Times New Roman"/>
                <w:bCs/>
                <w:iCs/>
                <w:sz w:val="28"/>
                <w:szCs w:val="28"/>
                <w:lang w:bidi="en-US"/>
              </w:rPr>
              <w:t xml:space="preserve"> игровая ситуация</w:t>
            </w:r>
            <w:r w:rsid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6F8827C1" w14:textId="648F7A15"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5338059A" w14:textId="77777777" w:rsidR="00700909" w:rsidRPr="00700909" w:rsidRDefault="00700909" w:rsidP="0050547B">
            <w:pPr>
              <w:spacing w:after="0"/>
              <w:rPr>
                <w:rFonts w:ascii="Times New Roman" w:eastAsia="Times New Roman" w:hAnsi="Times New Roman" w:cs="Times New Roman"/>
                <w:bCs/>
                <w:sz w:val="28"/>
                <w:szCs w:val="28"/>
                <w:lang w:eastAsia="ru-RU"/>
              </w:rPr>
            </w:pPr>
            <w:r w:rsidRPr="00700909">
              <w:rPr>
                <w:rFonts w:ascii="Times New Roman" w:eastAsia="Times New Roman" w:hAnsi="Times New Roman" w:cs="Times New Roman"/>
                <w:bCs/>
                <w:sz w:val="28"/>
                <w:szCs w:val="28"/>
                <w:lang w:eastAsia="ru-RU"/>
              </w:rPr>
              <w:t>Опрос,</w:t>
            </w:r>
          </w:p>
          <w:p w14:paraId="556A0EC6" w14:textId="273BCC33" w:rsidR="003E77D3" w:rsidRPr="00E465F0"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bCs/>
                <w:sz w:val="28"/>
                <w:szCs w:val="28"/>
                <w:lang w:eastAsia="ru-RU"/>
              </w:rPr>
              <w:t>показ и анализ работ, мини-выставка</w:t>
            </w:r>
          </w:p>
        </w:tc>
      </w:tr>
      <w:tr w:rsidR="003E77D3" w:rsidRPr="00856127" w14:paraId="41A1CC75" w14:textId="77777777" w:rsidTr="009304AF">
        <w:tc>
          <w:tcPr>
            <w:tcW w:w="675" w:type="dxa"/>
          </w:tcPr>
          <w:p w14:paraId="3446F41A" w14:textId="54F79290" w:rsidR="003E77D3" w:rsidRPr="00856127" w:rsidRDefault="003E77D3" w:rsidP="0050547B">
            <w:pPr>
              <w:spacing w:after="0" w:line="288" w:lineRule="auto"/>
              <w:rPr>
                <w:rFonts w:ascii="Times New Roman" w:eastAsia="Times New Roman" w:hAnsi="Times New Roman" w:cs="Times New Roman"/>
                <w:iCs/>
                <w:sz w:val="20"/>
                <w:szCs w:val="20"/>
                <w:lang w:val="en-US" w:bidi="en-US"/>
              </w:rPr>
            </w:pPr>
            <w:r>
              <w:rPr>
                <w:rFonts w:ascii="Times New Roman" w:eastAsia="Times New Roman" w:hAnsi="Times New Roman" w:cs="Times New Roman"/>
                <w:bCs/>
                <w:sz w:val="28"/>
                <w:szCs w:val="28"/>
                <w:lang w:eastAsia="ru-RU"/>
              </w:rPr>
              <w:t>4</w:t>
            </w:r>
            <w:r w:rsidRPr="00C224D0">
              <w:rPr>
                <w:rFonts w:ascii="Times New Roman" w:eastAsia="Times New Roman" w:hAnsi="Times New Roman" w:cs="Times New Roman"/>
                <w:bCs/>
                <w:sz w:val="28"/>
                <w:szCs w:val="28"/>
                <w:lang w:eastAsia="ru-RU"/>
              </w:rPr>
              <w:t>.</w:t>
            </w:r>
          </w:p>
        </w:tc>
        <w:tc>
          <w:tcPr>
            <w:tcW w:w="678" w:type="dxa"/>
            <w:vMerge/>
            <w:tcBorders>
              <w:left w:val="single" w:sz="4" w:space="0" w:color="auto"/>
              <w:bottom w:val="single" w:sz="4" w:space="0" w:color="auto"/>
              <w:right w:val="single" w:sz="4" w:space="0" w:color="auto"/>
            </w:tcBorders>
          </w:tcPr>
          <w:p w14:paraId="210F45EA" w14:textId="77777777" w:rsidR="003E77D3" w:rsidRPr="00856127" w:rsidRDefault="003E77D3"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61F9EBE3" w14:textId="09A8F32A" w:rsidR="003E77D3" w:rsidRPr="00514E27"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 xml:space="preserve">Осень на опушке краски </w:t>
            </w:r>
            <w:r>
              <w:rPr>
                <w:rFonts w:ascii="Times New Roman" w:eastAsia="Times New Roman" w:hAnsi="Times New Roman" w:cs="Times New Roman"/>
                <w:iCs/>
                <w:sz w:val="28"/>
                <w:szCs w:val="28"/>
                <w:lang w:bidi="en-US"/>
              </w:rPr>
              <w:lastRenderedPageBreak/>
              <w:t>разводила</w:t>
            </w:r>
          </w:p>
        </w:tc>
        <w:tc>
          <w:tcPr>
            <w:tcW w:w="2552" w:type="dxa"/>
          </w:tcPr>
          <w:p w14:paraId="23E9E348" w14:textId="7F477BA9" w:rsidR="003E77D3" w:rsidRPr="00E465F0" w:rsidRDefault="003E77D3"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lastRenderedPageBreak/>
              <w:t>Печать листьев</w:t>
            </w:r>
          </w:p>
        </w:tc>
        <w:tc>
          <w:tcPr>
            <w:tcW w:w="992" w:type="dxa"/>
            <w:tcBorders>
              <w:top w:val="single" w:sz="4" w:space="0" w:color="auto"/>
              <w:left w:val="single" w:sz="4" w:space="0" w:color="auto"/>
              <w:bottom w:val="single" w:sz="4" w:space="0" w:color="auto"/>
              <w:right w:val="single" w:sz="4" w:space="0" w:color="auto"/>
            </w:tcBorders>
          </w:tcPr>
          <w:p w14:paraId="0E2CF3A7" w14:textId="0DF2AF72"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D8C0842" w14:textId="71F3E95F"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показ</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B3AC0">
              <w:rPr>
                <w:rFonts w:ascii="Times New Roman" w:eastAsia="Times New Roman" w:hAnsi="Times New Roman" w:cs="Times New Roman"/>
                <w:iCs/>
                <w:sz w:val="28"/>
                <w:szCs w:val="28"/>
                <w:lang w:bidi="en-US"/>
              </w:rPr>
              <w:lastRenderedPageBreak/>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3025CDD4" w14:textId="6F4B6A6B" w:rsidR="003E77D3" w:rsidRPr="00E465F0" w:rsidRDefault="003E77D3"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lastRenderedPageBreak/>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2B0856B" w14:textId="3A3FA904" w:rsidR="003E77D3" w:rsidRPr="003E77D3" w:rsidRDefault="003E77D3" w:rsidP="0050547B">
            <w:pPr>
              <w:spacing w:after="0" w:line="288" w:lineRule="auto"/>
              <w:rPr>
                <w:rFonts w:ascii="Times New Roman" w:eastAsia="Times New Roman" w:hAnsi="Times New Roman" w:cs="Times New Roman"/>
                <w:iCs/>
                <w:sz w:val="28"/>
                <w:szCs w:val="28"/>
                <w:lang w:bidi="en-US"/>
              </w:rPr>
            </w:pPr>
            <w:r w:rsidRPr="003E77D3">
              <w:rPr>
                <w:rFonts w:ascii="Times New Roman" w:eastAsia="Times New Roman" w:hAnsi="Times New Roman" w:cs="Times New Roman"/>
                <w:iCs/>
                <w:sz w:val="28"/>
                <w:szCs w:val="28"/>
                <w:lang w:bidi="en-US"/>
              </w:rPr>
              <w:t>Опрос</w:t>
            </w:r>
            <w:r w:rsidR="00402592">
              <w:rPr>
                <w:rFonts w:ascii="Times New Roman" w:eastAsia="Times New Roman" w:hAnsi="Times New Roman" w:cs="Times New Roman"/>
                <w:iCs/>
                <w:sz w:val="28"/>
                <w:szCs w:val="28"/>
                <w:lang w:bidi="en-US"/>
              </w:rPr>
              <w:t>,</w:t>
            </w:r>
          </w:p>
          <w:p w14:paraId="35560F9D" w14:textId="0DFC5EDB" w:rsidR="003E77D3" w:rsidRPr="003E77D3" w:rsidRDefault="00700909"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w:t>
            </w:r>
            <w:r w:rsidR="003E77D3" w:rsidRPr="003E77D3">
              <w:rPr>
                <w:rFonts w:ascii="Times New Roman" w:eastAsia="Times New Roman" w:hAnsi="Times New Roman" w:cs="Times New Roman"/>
                <w:iCs/>
                <w:sz w:val="28"/>
                <w:szCs w:val="28"/>
                <w:lang w:bidi="en-US"/>
              </w:rPr>
              <w:t>оказ</w:t>
            </w:r>
            <w:r>
              <w:rPr>
                <w:rFonts w:ascii="Times New Roman" w:eastAsia="Times New Roman" w:hAnsi="Times New Roman" w:cs="Times New Roman"/>
                <w:iCs/>
                <w:sz w:val="28"/>
                <w:szCs w:val="28"/>
                <w:lang w:bidi="en-US"/>
              </w:rPr>
              <w:t xml:space="preserve"> и анализ</w:t>
            </w:r>
            <w:r w:rsidR="003E77D3" w:rsidRPr="003E77D3">
              <w:rPr>
                <w:rFonts w:ascii="Times New Roman" w:eastAsia="Times New Roman" w:hAnsi="Times New Roman" w:cs="Times New Roman"/>
                <w:iCs/>
                <w:sz w:val="28"/>
                <w:szCs w:val="28"/>
                <w:lang w:bidi="en-US"/>
              </w:rPr>
              <w:t xml:space="preserve"> </w:t>
            </w:r>
            <w:r w:rsidR="003E77D3" w:rsidRPr="003E77D3">
              <w:rPr>
                <w:rFonts w:ascii="Times New Roman" w:eastAsia="Times New Roman" w:hAnsi="Times New Roman" w:cs="Times New Roman"/>
                <w:iCs/>
                <w:sz w:val="28"/>
                <w:szCs w:val="28"/>
                <w:lang w:bidi="en-US"/>
              </w:rPr>
              <w:lastRenderedPageBreak/>
              <w:t xml:space="preserve">работ, </w:t>
            </w:r>
            <w:r w:rsidRPr="00C224D0">
              <w:rPr>
                <w:rFonts w:ascii="Times New Roman" w:eastAsia="Times New Roman" w:hAnsi="Times New Roman" w:cs="Times New Roman"/>
                <w:bCs/>
                <w:sz w:val="28"/>
                <w:szCs w:val="28"/>
                <w:lang w:eastAsia="ru-RU"/>
              </w:rPr>
              <w:t>мини-выставка</w:t>
            </w:r>
          </w:p>
        </w:tc>
      </w:tr>
      <w:tr w:rsidR="00402592" w:rsidRPr="00856127" w14:paraId="5A47C1AC" w14:textId="77777777" w:rsidTr="009304AF">
        <w:tc>
          <w:tcPr>
            <w:tcW w:w="675" w:type="dxa"/>
          </w:tcPr>
          <w:p w14:paraId="23945B0E" w14:textId="014A5CDB"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r>
              <w:rPr>
                <w:rFonts w:ascii="Times New Roman" w:eastAsia="Times New Roman" w:hAnsi="Times New Roman" w:cs="Times New Roman"/>
                <w:bCs/>
                <w:sz w:val="28"/>
                <w:szCs w:val="28"/>
                <w:lang w:eastAsia="ru-RU"/>
              </w:rPr>
              <w:lastRenderedPageBreak/>
              <w:t>5</w:t>
            </w:r>
            <w:r w:rsidRPr="00C224D0">
              <w:rPr>
                <w:rFonts w:ascii="Times New Roman" w:eastAsia="Times New Roman" w:hAnsi="Times New Roman" w:cs="Times New Roman"/>
                <w:bCs/>
                <w:sz w:val="28"/>
                <w:szCs w:val="28"/>
                <w:lang w:eastAsia="ru-RU"/>
              </w:rPr>
              <w:t>.</w:t>
            </w:r>
          </w:p>
        </w:tc>
        <w:tc>
          <w:tcPr>
            <w:tcW w:w="678" w:type="dxa"/>
            <w:vMerge w:val="restart"/>
            <w:tcBorders>
              <w:top w:val="single" w:sz="4" w:space="0" w:color="auto"/>
              <w:left w:val="single" w:sz="4" w:space="0" w:color="auto"/>
              <w:right w:val="single" w:sz="4" w:space="0" w:color="auto"/>
            </w:tcBorders>
            <w:textDirection w:val="btLr"/>
          </w:tcPr>
          <w:p w14:paraId="0D75EA1A" w14:textId="52DF16CF" w:rsidR="00402592" w:rsidRPr="00402592" w:rsidRDefault="00402592" w:rsidP="0050547B">
            <w:pPr>
              <w:spacing w:after="0" w:line="288" w:lineRule="auto"/>
              <w:ind w:right="113"/>
              <w:jc w:val="center"/>
              <w:rPr>
                <w:rFonts w:ascii="Times New Roman" w:eastAsia="Times New Roman" w:hAnsi="Times New Roman" w:cs="Times New Roman"/>
                <w:b/>
                <w:bCs/>
                <w:iCs/>
                <w:sz w:val="20"/>
                <w:szCs w:val="20"/>
                <w:lang w:bidi="en-US"/>
              </w:rPr>
            </w:pPr>
            <w:r w:rsidRPr="00402592">
              <w:rPr>
                <w:rFonts w:ascii="Times New Roman" w:eastAsia="Times New Roman" w:hAnsi="Times New Roman" w:cs="Times New Roman"/>
                <w:b/>
                <w:bCs/>
                <w:iCs/>
                <w:sz w:val="28"/>
                <w:szCs w:val="28"/>
                <w:lang w:bidi="en-US"/>
              </w:rPr>
              <w:t>ОКТЯБРЬ</w:t>
            </w:r>
          </w:p>
        </w:tc>
        <w:tc>
          <w:tcPr>
            <w:tcW w:w="2299" w:type="dxa"/>
          </w:tcPr>
          <w:p w14:paraId="7FA29BE4" w14:textId="344A9199" w:rsidR="00402592" w:rsidRPr="00514E27"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Осенний ковер</w:t>
            </w:r>
          </w:p>
        </w:tc>
        <w:tc>
          <w:tcPr>
            <w:tcW w:w="2552" w:type="dxa"/>
          </w:tcPr>
          <w:p w14:paraId="2C3C139A" w14:textId="02D6C33B" w:rsidR="00402592" w:rsidRPr="00E465F0" w:rsidRDefault="00402592"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Печать листьев</w:t>
            </w:r>
          </w:p>
        </w:tc>
        <w:tc>
          <w:tcPr>
            <w:tcW w:w="992" w:type="dxa"/>
            <w:tcBorders>
              <w:top w:val="single" w:sz="4" w:space="0" w:color="auto"/>
              <w:left w:val="single" w:sz="4" w:space="0" w:color="auto"/>
              <w:bottom w:val="single" w:sz="4" w:space="0" w:color="auto"/>
              <w:right w:val="single" w:sz="4" w:space="0" w:color="auto"/>
            </w:tcBorders>
          </w:tcPr>
          <w:p w14:paraId="48C994B7" w14:textId="32416735"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785B170E" w14:textId="0F88EAE4"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001C24BF" w:rsidRPr="001C24BF">
              <w:rPr>
                <w:rFonts w:ascii="Times New Roman" w:eastAsia="Times New Roman" w:hAnsi="Times New Roman" w:cs="Times New Roman"/>
                <w:bCs/>
                <w:iCs/>
                <w:sz w:val="28"/>
                <w:szCs w:val="28"/>
                <w:lang w:bidi="en-US"/>
              </w:rPr>
              <w:t xml:space="preserve"> игровая ситуация</w:t>
            </w:r>
            <w:r w:rsidR="001C24BF"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59906779" w14:textId="0938C09A"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2B9644C2" w14:textId="77777777" w:rsidR="00700909"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13DE82AC" w14:textId="3ED89201" w:rsidR="00402592" w:rsidRPr="005B7210"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402592" w:rsidRPr="00856127" w14:paraId="5593DB1D" w14:textId="77777777" w:rsidTr="009304AF">
        <w:tc>
          <w:tcPr>
            <w:tcW w:w="675" w:type="dxa"/>
          </w:tcPr>
          <w:p w14:paraId="31967AA9" w14:textId="4A46CD48"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 xml:space="preserve">6. </w:t>
            </w:r>
          </w:p>
        </w:tc>
        <w:tc>
          <w:tcPr>
            <w:tcW w:w="678" w:type="dxa"/>
            <w:vMerge/>
            <w:tcBorders>
              <w:left w:val="single" w:sz="4" w:space="0" w:color="auto"/>
              <w:right w:val="single" w:sz="4" w:space="0" w:color="auto"/>
            </w:tcBorders>
          </w:tcPr>
          <w:p w14:paraId="74EC84A0" w14:textId="77777777"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30A8E929" w14:textId="7B08527F" w:rsidR="00402592" w:rsidRPr="003E77D3"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Рябинка для снегирей</w:t>
            </w:r>
          </w:p>
        </w:tc>
        <w:tc>
          <w:tcPr>
            <w:tcW w:w="2552" w:type="dxa"/>
          </w:tcPr>
          <w:p w14:paraId="0C2830C2" w14:textId="66E80FFF" w:rsidR="00402592" w:rsidRPr="00E465F0" w:rsidRDefault="00402592"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пальчиком</w:t>
            </w:r>
          </w:p>
        </w:tc>
        <w:tc>
          <w:tcPr>
            <w:tcW w:w="992" w:type="dxa"/>
            <w:tcBorders>
              <w:top w:val="single" w:sz="4" w:space="0" w:color="auto"/>
              <w:left w:val="single" w:sz="4" w:space="0" w:color="auto"/>
              <w:bottom w:val="single" w:sz="4" w:space="0" w:color="auto"/>
              <w:right w:val="single" w:sz="4" w:space="0" w:color="auto"/>
            </w:tcBorders>
          </w:tcPr>
          <w:p w14:paraId="1BE2B909" w14:textId="0951C096"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3E1414B" w14:textId="5DDC3553" w:rsidR="00402592" w:rsidRPr="00E465F0" w:rsidRDefault="00402592"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001C24BF" w:rsidRPr="001C24BF">
              <w:rPr>
                <w:rFonts w:ascii="Times New Roman" w:eastAsia="Times New Roman" w:hAnsi="Times New Roman" w:cs="Times New Roman"/>
                <w:bCs/>
                <w:iCs/>
                <w:sz w:val="28"/>
                <w:szCs w:val="28"/>
                <w:lang w:bidi="en-US"/>
              </w:rPr>
              <w:t xml:space="preserve"> игровая ситуация</w:t>
            </w:r>
            <w:r w:rsidR="001C24BF"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5392CED5" w14:textId="61417B6E"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6CD6DED" w14:textId="77777777" w:rsidR="00700909"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4215B37F" w14:textId="01FEE7CE" w:rsidR="00402592"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402592" w:rsidRPr="00856127" w14:paraId="36A57EDB" w14:textId="77777777" w:rsidTr="009304AF">
        <w:tc>
          <w:tcPr>
            <w:tcW w:w="675" w:type="dxa"/>
          </w:tcPr>
          <w:p w14:paraId="5FDA08C5" w14:textId="193E276A"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 xml:space="preserve">7. </w:t>
            </w:r>
          </w:p>
        </w:tc>
        <w:tc>
          <w:tcPr>
            <w:tcW w:w="678" w:type="dxa"/>
            <w:vMerge/>
            <w:tcBorders>
              <w:left w:val="single" w:sz="4" w:space="0" w:color="auto"/>
              <w:right w:val="single" w:sz="4" w:space="0" w:color="auto"/>
            </w:tcBorders>
          </w:tcPr>
          <w:p w14:paraId="4A8F544B" w14:textId="77777777"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77A19C35" w14:textId="096A4247" w:rsidR="00402592" w:rsidRPr="00E465F0" w:rsidRDefault="00402592" w:rsidP="0050547B">
            <w:pPr>
              <w:spacing w:after="0" w:line="288" w:lineRule="auto"/>
              <w:rPr>
                <w:rFonts w:ascii="Times New Roman" w:eastAsia="Times New Roman" w:hAnsi="Times New Roman" w:cs="Times New Roman"/>
                <w:iCs/>
                <w:sz w:val="28"/>
                <w:szCs w:val="28"/>
                <w:lang w:val="en-US" w:bidi="en-US"/>
              </w:rPr>
            </w:pPr>
            <w:r>
              <w:rPr>
                <w:rFonts w:ascii="Times New Roman" w:eastAsia="Times New Roman" w:hAnsi="Times New Roman" w:cs="Times New Roman"/>
                <w:bCs/>
                <w:sz w:val="28"/>
                <w:szCs w:val="28"/>
                <w:lang w:eastAsia="ru-RU"/>
              </w:rPr>
              <w:t>Сказочная птица</w:t>
            </w:r>
            <w:r w:rsidRPr="00E465F0">
              <w:rPr>
                <w:rFonts w:ascii="Times New Roman" w:eastAsia="Times New Roman" w:hAnsi="Times New Roman" w:cs="Times New Roman"/>
                <w:bCs/>
                <w:sz w:val="28"/>
                <w:szCs w:val="28"/>
                <w:lang w:eastAsia="ru-RU"/>
              </w:rPr>
              <w:t xml:space="preserve"> </w:t>
            </w:r>
          </w:p>
        </w:tc>
        <w:tc>
          <w:tcPr>
            <w:tcW w:w="2552" w:type="dxa"/>
          </w:tcPr>
          <w:p w14:paraId="35516F87" w14:textId="7AB29474" w:rsidR="00402592" w:rsidRPr="00E465F0" w:rsidRDefault="00402592"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ладонью</w:t>
            </w:r>
          </w:p>
        </w:tc>
        <w:tc>
          <w:tcPr>
            <w:tcW w:w="992" w:type="dxa"/>
            <w:tcBorders>
              <w:top w:val="single" w:sz="4" w:space="0" w:color="auto"/>
              <w:left w:val="single" w:sz="4" w:space="0" w:color="auto"/>
              <w:bottom w:val="single" w:sz="4" w:space="0" w:color="auto"/>
              <w:right w:val="single" w:sz="4" w:space="0" w:color="auto"/>
            </w:tcBorders>
          </w:tcPr>
          <w:p w14:paraId="7A1C05F0" w14:textId="099610E1"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208CF081" w14:textId="77777777" w:rsidR="00402592" w:rsidRDefault="00402592"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001C24BF" w:rsidRPr="001C24BF">
              <w:rPr>
                <w:rFonts w:ascii="Times New Roman" w:eastAsia="Times New Roman" w:hAnsi="Times New Roman" w:cs="Times New Roman"/>
                <w:bCs/>
                <w:iCs/>
                <w:sz w:val="28"/>
                <w:szCs w:val="28"/>
                <w:lang w:bidi="en-US"/>
              </w:rPr>
              <w:t xml:space="preserve"> игровая ситуация</w:t>
            </w:r>
            <w:r w:rsidR="001C24BF"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201CCE16" w14:textId="462BFCC5"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0C1AEC40" w14:textId="2829209A"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7A7F9271" w14:textId="77777777" w:rsidR="00700909"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7FE606F2" w14:textId="0B2202B3" w:rsidR="00402592"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402592" w:rsidRPr="00856127" w14:paraId="7CC94D63" w14:textId="77777777" w:rsidTr="009304AF">
        <w:tc>
          <w:tcPr>
            <w:tcW w:w="675" w:type="dxa"/>
          </w:tcPr>
          <w:p w14:paraId="24F0339C" w14:textId="007AC256"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8.</w:t>
            </w:r>
          </w:p>
        </w:tc>
        <w:tc>
          <w:tcPr>
            <w:tcW w:w="678" w:type="dxa"/>
            <w:vMerge/>
            <w:tcBorders>
              <w:left w:val="single" w:sz="4" w:space="0" w:color="auto"/>
              <w:bottom w:val="single" w:sz="4" w:space="0" w:color="auto"/>
              <w:right w:val="single" w:sz="4" w:space="0" w:color="auto"/>
            </w:tcBorders>
          </w:tcPr>
          <w:p w14:paraId="2DF8BC1E" w14:textId="77777777" w:rsidR="00402592" w:rsidRPr="00856127" w:rsidRDefault="00402592"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3A559993" w14:textId="270A9E1A" w:rsidR="00402592" w:rsidRPr="00E465F0" w:rsidRDefault="00402592" w:rsidP="0050547B">
            <w:pPr>
              <w:spacing w:after="0" w:line="288" w:lineRule="auto"/>
              <w:rPr>
                <w:rFonts w:ascii="Times New Roman" w:eastAsia="Times New Roman" w:hAnsi="Times New Roman" w:cs="Times New Roman"/>
                <w:iCs/>
                <w:sz w:val="28"/>
                <w:szCs w:val="28"/>
                <w:lang w:val="en-US" w:bidi="en-US"/>
              </w:rPr>
            </w:pPr>
            <w:r>
              <w:rPr>
                <w:rFonts w:ascii="Times New Roman" w:eastAsia="Times New Roman" w:hAnsi="Times New Roman" w:cs="Times New Roman"/>
                <w:bCs/>
                <w:sz w:val="28"/>
                <w:szCs w:val="28"/>
                <w:lang w:eastAsia="ru-RU"/>
              </w:rPr>
              <w:t>Осень волшебница</w:t>
            </w:r>
            <w:r w:rsidRPr="00E465F0">
              <w:rPr>
                <w:rFonts w:ascii="Times New Roman" w:eastAsia="Times New Roman" w:hAnsi="Times New Roman" w:cs="Times New Roman"/>
                <w:bCs/>
                <w:sz w:val="28"/>
                <w:szCs w:val="28"/>
                <w:lang w:eastAsia="ru-RU"/>
              </w:rPr>
              <w:t xml:space="preserve"> </w:t>
            </w:r>
          </w:p>
        </w:tc>
        <w:tc>
          <w:tcPr>
            <w:tcW w:w="2552" w:type="dxa"/>
          </w:tcPr>
          <w:p w14:paraId="297EB843" w14:textId="5D601818" w:rsidR="00402592" w:rsidRPr="00E465F0" w:rsidRDefault="00402592"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Пуантилизм</w:t>
            </w:r>
          </w:p>
        </w:tc>
        <w:tc>
          <w:tcPr>
            <w:tcW w:w="992" w:type="dxa"/>
            <w:tcBorders>
              <w:top w:val="single" w:sz="4" w:space="0" w:color="auto"/>
              <w:left w:val="single" w:sz="4" w:space="0" w:color="auto"/>
              <w:bottom w:val="single" w:sz="4" w:space="0" w:color="auto"/>
              <w:right w:val="single" w:sz="4" w:space="0" w:color="auto"/>
            </w:tcBorders>
          </w:tcPr>
          <w:p w14:paraId="1AE96D15" w14:textId="4A8949F4"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53217901" w14:textId="77777777" w:rsidR="00402592" w:rsidRDefault="00402592"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001C24BF" w:rsidRPr="001C24BF">
              <w:rPr>
                <w:rFonts w:ascii="Times New Roman" w:eastAsia="Times New Roman" w:hAnsi="Times New Roman" w:cs="Times New Roman"/>
                <w:bCs/>
                <w:iCs/>
                <w:sz w:val="28"/>
                <w:szCs w:val="28"/>
                <w:lang w:bidi="en-US"/>
              </w:rPr>
              <w:t xml:space="preserve"> игровая ситуация</w:t>
            </w:r>
            <w:r w:rsidR="001C24BF"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080A897C" w14:textId="5375393B"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17491F22" w14:textId="40F14B63" w:rsidR="00402592" w:rsidRPr="00E465F0" w:rsidRDefault="00402592"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19C26B9A" w14:textId="77777777" w:rsidR="00700909"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6B3C20F5" w14:textId="52A6B9AD" w:rsidR="00402592" w:rsidRPr="00700909" w:rsidRDefault="00700909"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2B742C33" w14:textId="77777777" w:rsidTr="006923A8">
        <w:tc>
          <w:tcPr>
            <w:tcW w:w="675" w:type="dxa"/>
          </w:tcPr>
          <w:p w14:paraId="48D6A098" w14:textId="0AFA3F63"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lastRenderedPageBreak/>
              <w:t>9.</w:t>
            </w:r>
          </w:p>
        </w:tc>
        <w:tc>
          <w:tcPr>
            <w:tcW w:w="678" w:type="dxa"/>
            <w:vMerge w:val="restart"/>
            <w:tcBorders>
              <w:top w:val="single" w:sz="4" w:space="0" w:color="auto"/>
              <w:left w:val="single" w:sz="4" w:space="0" w:color="auto"/>
              <w:right w:val="single" w:sz="4" w:space="0" w:color="auto"/>
            </w:tcBorders>
            <w:textDirection w:val="btLr"/>
          </w:tcPr>
          <w:p w14:paraId="6CDBBD29" w14:textId="28F17DD6" w:rsidR="006923A8" w:rsidRPr="006923A8" w:rsidRDefault="006923A8" w:rsidP="006923A8">
            <w:pPr>
              <w:spacing w:after="0" w:line="288" w:lineRule="auto"/>
              <w:ind w:left="113" w:right="113"/>
              <w:jc w:val="center"/>
              <w:rPr>
                <w:rFonts w:ascii="Times New Roman" w:eastAsia="Times New Roman" w:hAnsi="Times New Roman" w:cs="Times New Roman"/>
                <w:b/>
                <w:bCs/>
                <w:iCs/>
                <w:sz w:val="28"/>
                <w:szCs w:val="28"/>
                <w:lang w:bidi="en-US"/>
              </w:rPr>
            </w:pPr>
            <w:r w:rsidRPr="006923A8">
              <w:rPr>
                <w:rFonts w:ascii="Times New Roman" w:eastAsia="Times New Roman" w:hAnsi="Times New Roman" w:cs="Times New Roman"/>
                <w:b/>
                <w:bCs/>
                <w:iCs/>
                <w:sz w:val="28"/>
                <w:szCs w:val="28"/>
                <w:lang w:bidi="en-US"/>
              </w:rPr>
              <w:t>НОЯБРЬ</w:t>
            </w:r>
          </w:p>
        </w:tc>
        <w:tc>
          <w:tcPr>
            <w:tcW w:w="2299" w:type="dxa"/>
          </w:tcPr>
          <w:p w14:paraId="44F4B4D9" w14:textId="7D421864" w:rsidR="006923A8" w:rsidRPr="00D105F6"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Ежик в осеннем лесу</w:t>
            </w:r>
          </w:p>
        </w:tc>
        <w:tc>
          <w:tcPr>
            <w:tcW w:w="2552" w:type="dxa"/>
          </w:tcPr>
          <w:p w14:paraId="3F9664C9" w14:textId="3391B4BF"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тычком сухой кистью</w:t>
            </w:r>
          </w:p>
        </w:tc>
        <w:tc>
          <w:tcPr>
            <w:tcW w:w="992" w:type="dxa"/>
            <w:tcBorders>
              <w:top w:val="single" w:sz="4" w:space="0" w:color="auto"/>
              <w:left w:val="single" w:sz="4" w:space="0" w:color="auto"/>
              <w:bottom w:val="single" w:sz="4" w:space="0" w:color="auto"/>
              <w:right w:val="single" w:sz="4" w:space="0" w:color="auto"/>
            </w:tcBorders>
          </w:tcPr>
          <w:p w14:paraId="7FAB09AF" w14:textId="68E9145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2ABD3D4C"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DE535B">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DE535B">
              <w:rPr>
                <w:rFonts w:ascii="Times New Roman" w:eastAsia="Times New Roman" w:hAnsi="Times New Roman" w:cs="Times New Roman"/>
                <w:iCs/>
                <w:sz w:val="28"/>
                <w:szCs w:val="28"/>
                <w:lang w:bidi="en-US"/>
              </w:rPr>
              <w:t>практическая работа.</w:t>
            </w:r>
          </w:p>
          <w:p w14:paraId="5F9F7CE7" w14:textId="337F03B0"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04878D5A" w14:textId="573AC4C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7679DCD0" w14:textId="77777777" w:rsidR="006923A8" w:rsidRPr="00700909" w:rsidRDefault="006923A8" w:rsidP="0050547B">
            <w:pPr>
              <w:spacing w:after="0"/>
              <w:rPr>
                <w:rFonts w:ascii="Times New Roman" w:eastAsia="Times New Roman" w:hAnsi="Times New Roman" w:cs="Times New Roman"/>
                <w:bCs/>
                <w:sz w:val="28"/>
                <w:szCs w:val="28"/>
                <w:lang w:eastAsia="ru-RU"/>
              </w:rPr>
            </w:pPr>
            <w:r w:rsidRPr="00700909">
              <w:rPr>
                <w:rFonts w:ascii="Times New Roman" w:eastAsia="Times New Roman" w:hAnsi="Times New Roman" w:cs="Times New Roman"/>
                <w:bCs/>
                <w:sz w:val="28"/>
                <w:szCs w:val="28"/>
                <w:lang w:eastAsia="ru-RU"/>
              </w:rPr>
              <w:t>Опрос,</w:t>
            </w:r>
          </w:p>
          <w:p w14:paraId="5F466A98" w14:textId="3C190868"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bCs/>
                <w:sz w:val="28"/>
                <w:szCs w:val="28"/>
                <w:lang w:eastAsia="ru-RU"/>
              </w:rPr>
              <w:t>показ и анализ работ, мини-выставка</w:t>
            </w:r>
          </w:p>
        </w:tc>
      </w:tr>
      <w:tr w:rsidR="006923A8" w:rsidRPr="00856127" w14:paraId="69FE063F" w14:textId="77777777" w:rsidTr="006923A8">
        <w:tc>
          <w:tcPr>
            <w:tcW w:w="675" w:type="dxa"/>
          </w:tcPr>
          <w:p w14:paraId="5EF0C7E5" w14:textId="3D5E7DE6"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10.</w:t>
            </w:r>
          </w:p>
        </w:tc>
        <w:tc>
          <w:tcPr>
            <w:tcW w:w="678" w:type="dxa"/>
            <w:vMerge/>
            <w:tcBorders>
              <w:left w:val="single" w:sz="4" w:space="0" w:color="auto"/>
              <w:right w:val="single" w:sz="4" w:space="0" w:color="auto"/>
            </w:tcBorders>
          </w:tcPr>
          <w:p w14:paraId="56317D26"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439AF64B" w14:textId="22273638"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Котенок</w:t>
            </w:r>
          </w:p>
        </w:tc>
        <w:tc>
          <w:tcPr>
            <w:tcW w:w="2552" w:type="dxa"/>
          </w:tcPr>
          <w:p w14:paraId="68FE828F" w14:textId="6AD54F9E"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тычком сухой кистью</w:t>
            </w:r>
          </w:p>
        </w:tc>
        <w:tc>
          <w:tcPr>
            <w:tcW w:w="992" w:type="dxa"/>
            <w:tcBorders>
              <w:top w:val="single" w:sz="4" w:space="0" w:color="auto"/>
              <w:left w:val="single" w:sz="4" w:space="0" w:color="auto"/>
              <w:bottom w:val="single" w:sz="4" w:space="0" w:color="auto"/>
              <w:right w:val="single" w:sz="4" w:space="0" w:color="auto"/>
            </w:tcBorders>
          </w:tcPr>
          <w:p w14:paraId="5FE2CF48" w14:textId="50BE4D35"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5111588C"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1B36EE86" w14:textId="38E55597"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25695DB4" w14:textId="049BE76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2764468A" w14:textId="77777777" w:rsidR="006923A8" w:rsidRPr="003E77D3" w:rsidRDefault="006923A8" w:rsidP="0050547B">
            <w:pPr>
              <w:spacing w:after="0" w:line="288" w:lineRule="auto"/>
              <w:rPr>
                <w:rFonts w:ascii="Times New Roman" w:eastAsia="Times New Roman" w:hAnsi="Times New Roman" w:cs="Times New Roman"/>
                <w:iCs/>
                <w:sz w:val="28"/>
                <w:szCs w:val="28"/>
                <w:lang w:bidi="en-US"/>
              </w:rPr>
            </w:pPr>
            <w:r w:rsidRPr="003E77D3">
              <w:rPr>
                <w:rFonts w:ascii="Times New Roman" w:eastAsia="Times New Roman" w:hAnsi="Times New Roman" w:cs="Times New Roman"/>
                <w:iCs/>
                <w:sz w:val="28"/>
                <w:szCs w:val="28"/>
                <w:lang w:bidi="en-US"/>
              </w:rPr>
              <w:t>Опрос</w:t>
            </w:r>
            <w:r>
              <w:rPr>
                <w:rFonts w:ascii="Times New Roman" w:eastAsia="Times New Roman" w:hAnsi="Times New Roman" w:cs="Times New Roman"/>
                <w:iCs/>
                <w:sz w:val="28"/>
                <w:szCs w:val="28"/>
                <w:lang w:bidi="en-US"/>
              </w:rPr>
              <w:t>,</w:t>
            </w:r>
          </w:p>
          <w:p w14:paraId="563C7FC2" w14:textId="4CF2DDEB"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w:t>
            </w:r>
            <w:r w:rsidRPr="003E77D3">
              <w:rPr>
                <w:rFonts w:ascii="Times New Roman" w:eastAsia="Times New Roman" w:hAnsi="Times New Roman" w:cs="Times New Roman"/>
                <w:iCs/>
                <w:sz w:val="28"/>
                <w:szCs w:val="28"/>
                <w:lang w:bidi="en-US"/>
              </w:rPr>
              <w:t>оказ</w:t>
            </w:r>
            <w:r>
              <w:rPr>
                <w:rFonts w:ascii="Times New Roman" w:eastAsia="Times New Roman" w:hAnsi="Times New Roman" w:cs="Times New Roman"/>
                <w:iCs/>
                <w:sz w:val="28"/>
                <w:szCs w:val="28"/>
                <w:lang w:bidi="en-US"/>
              </w:rPr>
              <w:t xml:space="preserve"> и анализ</w:t>
            </w:r>
            <w:r w:rsidRPr="003E77D3">
              <w:rPr>
                <w:rFonts w:ascii="Times New Roman" w:eastAsia="Times New Roman" w:hAnsi="Times New Roman" w:cs="Times New Roman"/>
                <w:iCs/>
                <w:sz w:val="28"/>
                <w:szCs w:val="28"/>
                <w:lang w:bidi="en-US"/>
              </w:rPr>
              <w:t xml:space="preserve"> работ, </w:t>
            </w:r>
            <w:r w:rsidRPr="00C224D0">
              <w:rPr>
                <w:rFonts w:ascii="Times New Roman" w:eastAsia="Times New Roman" w:hAnsi="Times New Roman" w:cs="Times New Roman"/>
                <w:bCs/>
                <w:sz w:val="28"/>
                <w:szCs w:val="28"/>
                <w:lang w:eastAsia="ru-RU"/>
              </w:rPr>
              <w:t>мини-выставка</w:t>
            </w:r>
          </w:p>
        </w:tc>
      </w:tr>
      <w:tr w:rsidR="006923A8" w:rsidRPr="00856127" w14:paraId="4861DA67" w14:textId="77777777" w:rsidTr="006923A8">
        <w:tc>
          <w:tcPr>
            <w:tcW w:w="675" w:type="dxa"/>
          </w:tcPr>
          <w:p w14:paraId="179F9486" w14:textId="6D10BE96"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11.</w:t>
            </w:r>
          </w:p>
        </w:tc>
        <w:tc>
          <w:tcPr>
            <w:tcW w:w="678" w:type="dxa"/>
            <w:vMerge/>
            <w:tcBorders>
              <w:left w:val="single" w:sz="4" w:space="0" w:color="auto"/>
              <w:right w:val="single" w:sz="4" w:space="0" w:color="auto"/>
            </w:tcBorders>
          </w:tcPr>
          <w:p w14:paraId="60119931"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E2ED5B4" w14:textId="12E4D3F4"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Колючая сказка</w:t>
            </w:r>
          </w:p>
        </w:tc>
        <w:tc>
          <w:tcPr>
            <w:tcW w:w="2552" w:type="dxa"/>
          </w:tcPr>
          <w:p w14:paraId="67016E7A" w14:textId="6FA64DBD"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штрихом</w:t>
            </w:r>
          </w:p>
        </w:tc>
        <w:tc>
          <w:tcPr>
            <w:tcW w:w="992" w:type="dxa"/>
            <w:tcBorders>
              <w:top w:val="single" w:sz="4" w:space="0" w:color="auto"/>
              <w:left w:val="single" w:sz="4" w:space="0" w:color="auto"/>
              <w:bottom w:val="single" w:sz="4" w:space="0" w:color="auto"/>
              <w:right w:val="single" w:sz="4" w:space="0" w:color="auto"/>
            </w:tcBorders>
          </w:tcPr>
          <w:p w14:paraId="785E358E" w14:textId="2FA4D0E8"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1968963A"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DE535B">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DE535B">
              <w:rPr>
                <w:rFonts w:ascii="Times New Roman" w:eastAsia="Times New Roman" w:hAnsi="Times New Roman" w:cs="Times New Roman"/>
                <w:iCs/>
                <w:sz w:val="28"/>
                <w:szCs w:val="28"/>
                <w:lang w:bidi="en-US"/>
              </w:rPr>
              <w:t>практическая работа.</w:t>
            </w:r>
          </w:p>
          <w:p w14:paraId="51398FC1" w14:textId="217ED2C5"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284CD307" w14:textId="6C091D7A"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1C386CA5"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26488D4F" w14:textId="3BACBB7A"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5EE20620" w14:textId="77777777" w:rsidTr="006923A8">
        <w:tc>
          <w:tcPr>
            <w:tcW w:w="675" w:type="dxa"/>
          </w:tcPr>
          <w:p w14:paraId="580773AA" w14:textId="1ED5D6D9" w:rsidR="006923A8" w:rsidRPr="0051285D" w:rsidRDefault="006923A8" w:rsidP="0050547B">
            <w:pPr>
              <w:spacing w:after="0" w:line="288" w:lineRule="auto"/>
              <w:rPr>
                <w:rFonts w:ascii="Times New Roman" w:eastAsia="Times New Roman" w:hAnsi="Times New Roman" w:cs="Times New Roman"/>
                <w:iCs/>
                <w:sz w:val="28"/>
                <w:szCs w:val="28"/>
                <w:lang w:bidi="en-US"/>
              </w:rPr>
            </w:pPr>
            <w:r w:rsidRPr="0051285D">
              <w:rPr>
                <w:rFonts w:ascii="Times New Roman" w:eastAsia="Times New Roman" w:hAnsi="Times New Roman" w:cs="Times New Roman"/>
                <w:iCs/>
                <w:sz w:val="28"/>
                <w:szCs w:val="28"/>
                <w:lang w:bidi="en-US"/>
              </w:rPr>
              <w:t>12.</w:t>
            </w:r>
          </w:p>
        </w:tc>
        <w:tc>
          <w:tcPr>
            <w:tcW w:w="678" w:type="dxa"/>
            <w:vMerge/>
            <w:tcBorders>
              <w:left w:val="single" w:sz="4" w:space="0" w:color="auto"/>
              <w:bottom w:val="single" w:sz="4" w:space="0" w:color="auto"/>
              <w:right w:val="single" w:sz="4" w:space="0" w:color="auto"/>
            </w:tcBorders>
          </w:tcPr>
          <w:p w14:paraId="30ED2C95"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5D41238" w14:textId="25173089"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Веселые кляксы</w:t>
            </w:r>
          </w:p>
        </w:tc>
        <w:tc>
          <w:tcPr>
            <w:tcW w:w="2552" w:type="dxa"/>
          </w:tcPr>
          <w:p w14:paraId="15E321A3" w14:textId="1337A775"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 xml:space="preserve">Кляксография </w:t>
            </w:r>
          </w:p>
        </w:tc>
        <w:tc>
          <w:tcPr>
            <w:tcW w:w="992" w:type="dxa"/>
            <w:tcBorders>
              <w:top w:val="single" w:sz="4" w:space="0" w:color="auto"/>
              <w:left w:val="single" w:sz="4" w:space="0" w:color="auto"/>
              <w:bottom w:val="single" w:sz="4" w:space="0" w:color="auto"/>
              <w:right w:val="single" w:sz="4" w:space="0" w:color="auto"/>
            </w:tcBorders>
          </w:tcPr>
          <w:p w14:paraId="26047D2B" w14:textId="60EF2846"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34417385"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1542AA33" w14:textId="5C57ED8F"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39881642" w14:textId="34BCC0F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6CA1005F"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34CAB081" w14:textId="77984088"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35FEE560" w14:textId="77777777" w:rsidTr="006923A8">
        <w:tc>
          <w:tcPr>
            <w:tcW w:w="675" w:type="dxa"/>
          </w:tcPr>
          <w:p w14:paraId="6B398344" w14:textId="5F75ADE6"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lastRenderedPageBreak/>
              <w:t>1</w:t>
            </w:r>
            <w:r>
              <w:rPr>
                <w:rFonts w:ascii="Times New Roman" w:eastAsia="Times New Roman" w:hAnsi="Times New Roman" w:cs="Times New Roman"/>
                <w:bCs/>
                <w:sz w:val="28"/>
                <w:szCs w:val="28"/>
                <w:lang w:eastAsia="ru-RU"/>
              </w:rPr>
              <w:t>3</w:t>
            </w:r>
            <w:r w:rsidRPr="00C224D0">
              <w:rPr>
                <w:rFonts w:ascii="Times New Roman" w:eastAsia="Times New Roman" w:hAnsi="Times New Roman" w:cs="Times New Roman"/>
                <w:bCs/>
                <w:sz w:val="28"/>
                <w:szCs w:val="28"/>
                <w:lang w:eastAsia="ru-RU"/>
              </w:rPr>
              <w:t>.</w:t>
            </w:r>
          </w:p>
        </w:tc>
        <w:tc>
          <w:tcPr>
            <w:tcW w:w="678" w:type="dxa"/>
            <w:vMerge w:val="restart"/>
            <w:tcBorders>
              <w:top w:val="single" w:sz="4" w:space="0" w:color="auto"/>
              <w:left w:val="single" w:sz="4" w:space="0" w:color="auto"/>
              <w:right w:val="single" w:sz="4" w:space="0" w:color="auto"/>
            </w:tcBorders>
            <w:textDirection w:val="btLr"/>
          </w:tcPr>
          <w:p w14:paraId="2FCF8F50" w14:textId="77777777" w:rsidR="006923A8" w:rsidRPr="006923A8" w:rsidRDefault="006923A8" w:rsidP="006923A8">
            <w:pPr>
              <w:spacing w:after="0" w:line="288" w:lineRule="auto"/>
              <w:ind w:left="113" w:right="113"/>
              <w:jc w:val="center"/>
              <w:rPr>
                <w:rFonts w:ascii="Times New Roman" w:eastAsia="Times New Roman" w:hAnsi="Times New Roman" w:cs="Times New Roman"/>
                <w:b/>
                <w:bCs/>
                <w:iCs/>
                <w:sz w:val="28"/>
                <w:szCs w:val="28"/>
                <w:lang w:bidi="en-US"/>
              </w:rPr>
            </w:pPr>
            <w:r w:rsidRPr="006923A8">
              <w:rPr>
                <w:rFonts w:ascii="Times New Roman" w:eastAsia="Times New Roman" w:hAnsi="Times New Roman" w:cs="Times New Roman"/>
                <w:b/>
                <w:bCs/>
                <w:iCs/>
                <w:sz w:val="28"/>
                <w:szCs w:val="28"/>
                <w:lang w:bidi="en-US"/>
              </w:rPr>
              <w:t xml:space="preserve">ДЕКАБРЬ           </w:t>
            </w:r>
          </w:p>
          <w:p w14:paraId="19EB1B72" w14:textId="77777777" w:rsidR="006923A8" w:rsidRDefault="006923A8" w:rsidP="006923A8">
            <w:pPr>
              <w:spacing w:after="0" w:line="288" w:lineRule="auto"/>
              <w:ind w:left="113" w:right="113"/>
              <w:jc w:val="center"/>
              <w:rPr>
                <w:rFonts w:ascii="Times New Roman" w:eastAsia="Times New Roman" w:hAnsi="Times New Roman" w:cs="Times New Roman"/>
                <w:iCs/>
                <w:sz w:val="20"/>
                <w:szCs w:val="20"/>
                <w:lang w:bidi="en-US"/>
              </w:rPr>
            </w:pPr>
          </w:p>
          <w:p w14:paraId="186DAF08" w14:textId="48B9C5EE" w:rsidR="006923A8" w:rsidRPr="006923A8" w:rsidRDefault="006923A8" w:rsidP="006923A8">
            <w:pPr>
              <w:spacing w:after="0" w:line="288" w:lineRule="auto"/>
              <w:ind w:left="113" w:right="113"/>
              <w:jc w:val="center"/>
              <w:rPr>
                <w:rFonts w:ascii="Times New Roman" w:eastAsia="Times New Roman" w:hAnsi="Times New Roman" w:cs="Times New Roman"/>
                <w:iCs/>
                <w:sz w:val="20"/>
                <w:szCs w:val="20"/>
                <w:lang w:bidi="en-US"/>
              </w:rPr>
            </w:pPr>
          </w:p>
        </w:tc>
        <w:tc>
          <w:tcPr>
            <w:tcW w:w="2299" w:type="dxa"/>
          </w:tcPr>
          <w:p w14:paraId="42E08BF7" w14:textId="1AD87AFD"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Осенние мотивы</w:t>
            </w:r>
          </w:p>
        </w:tc>
        <w:tc>
          <w:tcPr>
            <w:tcW w:w="2552" w:type="dxa"/>
          </w:tcPr>
          <w:p w14:paraId="798010AD" w14:textId="53D06641"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w:t>
            </w:r>
            <w:r w:rsidRPr="00E465F0">
              <w:rPr>
                <w:rFonts w:ascii="Times New Roman" w:eastAsia="Times New Roman" w:hAnsi="Times New Roman" w:cs="Times New Roman"/>
                <w:bCs/>
                <w:sz w:val="28"/>
                <w:szCs w:val="28"/>
                <w:lang w:eastAsia="ru-RU"/>
              </w:rPr>
              <w:t>аздувание краски</w:t>
            </w:r>
          </w:p>
        </w:tc>
        <w:tc>
          <w:tcPr>
            <w:tcW w:w="992" w:type="dxa"/>
            <w:tcBorders>
              <w:top w:val="single" w:sz="4" w:space="0" w:color="auto"/>
              <w:left w:val="single" w:sz="4" w:space="0" w:color="auto"/>
              <w:bottom w:val="single" w:sz="4" w:space="0" w:color="auto"/>
              <w:right w:val="single" w:sz="4" w:space="0" w:color="auto"/>
            </w:tcBorders>
          </w:tcPr>
          <w:p w14:paraId="5917DCCD" w14:textId="51E8F705"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7B181623" w14:textId="77777777" w:rsidR="006923A8" w:rsidRDefault="006923A8" w:rsidP="006923A8">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 xml:space="preserve">практическая </w:t>
            </w:r>
            <w:proofErr w:type="spellStart"/>
            <w:r>
              <w:rPr>
                <w:rFonts w:ascii="Times New Roman" w:eastAsia="Times New Roman" w:hAnsi="Times New Roman" w:cs="Times New Roman"/>
                <w:iCs/>
                <w:sz w:val="28"/>
                <w:szCs w:val="28"/>
                <w:lang w:bidi="en-US"/>
              </w:rPr>
              <w:t>Д</w:t>
            </w:r>
            <w:r w:rsidRPr="00402592">
              <w:rPr>
                <w:rFonts w:ascii="Times New Roman" w:eastAsia="Times New Roman" w:hAnsi="Times New Roman" w:cs="Times New Roman"/>
                <w:iCs/>
                <w:sz w:val="28"/>
                <w:szCs w:val="28"/>
                <w:lang w:bidi="en-US"/>
              </w:rPr>
              <w:t>работа</w:t>
            </w:r>
            <w:proofErr w:type="spellEnd"/>
            <w:r w:rsidRPr="00402592">
              <w:rPr>
                <w:rFonts w:ascii="Times New Roman" w:eastAsia="Times New Roman" w:hAnsi="Times New Roman" w:cs="Times New Roman"/>
                <w:iCs/>
                <w:sz w:val="28"/>
                <w:szCs w:val="28"/>
                <w:lang w:bidi="en-US"/>
              </w:rPr>
              <w:t>.</w:t>
            </w:r>
          </w:p>
          <w:p w14:paraId="037E7938" w14:textId="4DF996B9" w:rsidR="006923A8" w:rsidRPr="00E465F0" w:rsidRDefault="006923A8" w:rsidP="006923A8">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25FD1D88" w14:textId="7FEE99A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26F0A3B5"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7A62A91E" w14:textId="78C52BCB"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4FDA2415" w14:textId="77777777" w:rsidTr="006923A8">
        <w:tc>
          <w:tcPr>
            <w:tcW w:w="675" w:type="dxa"/>
          </w:tcPr>
          <w:p w14:paraId="039CEB65" w14:textId="6BD44F4E"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4</w:t>
            </w:r>
            <w:r w:rsidRPr="00C224D0">
              <w:rPr>
                <w:rFonts w:ascii="Times New Roman" w:eastAsia="Times New Roman" w:hAnsi="Times New Roman" w:cs="Times New Roman"/>
                <w:bCs/>
                <w:sz w:val="28"/>
                <w:szCs w:val="28"/>
                <w:lang w:eastAsia="ru-RU"/>
              </w:rPr>
              <w:t>.</w:t>
            </w:r>
          </w:p>
        </w:tc>
        <w:tc>
          <w:tcPr>
            <w:tcW w:w="678" w:type="dxa"/>
            <w:vMerge/>
            <w:tcBorders>
              <w:left w:val="single" w:sz="4" w:space="0" w:color="auto"/>
              <w:right w:val="single" w:sz="4" w:space="0" w:color="auto"/>
            </w:tcBorders>
          </w:tcPr>
          <w:p w14:paraId="35FF39D0"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B59BC47" w14:textId="1247A63B"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Дед Мороз</w:t>
            </w:r>
          </w:p>
        </w:tc>
        <w:tc>
          <w:tcPr>
            <w:tcW w:w="2552" w:type="dxa"/>
          </w:tcPr>
          <w:p w14:paraId="1D9891AF" w14:textId="2B011CE9"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Рисуем солью</w:t>
            </w:r>
          </w:p>
        </w:tc>
        <w:tc>
          <w:tcPr>
            <w:tcW w:w="992" w:type="dxa"/>
            <w:tcBorders>
              <w:top w:val="single" w:sz="4" w:space="0" w:color="auto"/>
              <w:left w:val="single" w:sz="4" w:space="0" w:color="auto"/>
              <w:bottom w:val="single" w:sz="4" w:space="0" w:color="auto"/>
              <w:right w:val="single" w:sz="4" w:space="0" w:color="auto"/>
            </w:tcBorders>
          </w:tcPr>
          <w:p w14:paraId="41E72CAE" w14:textId="715962BD"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7EF7EC02"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5CA9F603" w14:textId="6616423C"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F4FB305" w14:textId="7F8985FD"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F2E112B"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2F93B02B" w14:textId="6555735D"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4A68C329" w14:textId="77777777" w:rsidTr="006923A8">
        <w:tc>
          <w:tcPr>
            <w:tcW w:w="675" w:type="dxa"/>
          </w:tcPr>
          <w:p w14:paraId="666DA9EC" w14:textId="73A394E1"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5</w:t>
            </w:r>
            <w:r w:rsidRPr="00C224D0">
              <w:rPr>
                <w:rFonts w:ascii="Times New Roman" w:eastAsia="Times New Roman" w:hAnsi="Times New Roman" w:cs="Times New Roman"/>
                <w:bCs/>
                <w:sz w:val="28"/>
                <w:szCs w:val="28"/>
                <w:lang w:eastAsia="ru-RU"/>
              </w:rPr>
              <w:t>.</w:t>
            </w:r>
          </w:p>
        </w:tc>
        <w:tc>
          <w:tcPr>
            <w:tcW w:w="678" w:type="dxa"/>
            <w:vMerge/>
            <w:tcBorders>
              <w:left w:val="single" w:sz="4" w:space="0" w:color="auto"/>
              <w:right w:val="single" w:sz="4" w:space="0" w:color="auto"/>
            </w:tcBorders>
          </w:tcPr>
          <w:p w14:paraId="181CC304"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227222BB" w14:textId="4858B766"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Новогодняя ёлка</w:t>
            </w:r>
          </w:p>
        </w:tc>
        <w:tc>
          <w:tcPr>
            <w:tcW w:w="2552" w:type="dxa"/>
          </w:tcPr>
          <w:p w14:paraId="4FA4C5F8" w14:textId="24F15229"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Пластилинография</w:t>
            </w:r>
          </w:p>
        </w:tc>
        <w:tc>
          <w:tcPr>
            <w:tcW w:w="992" w:type="dxa"/>
            <w:tcBorders>
              <w:top w:val="single" w:sz="4" w:space="0" w:color="auto"/>
              <w:left w:val="single" w:sz="4" w:space="0" w:color="auto"/>
              <w:bottom w:val="single" w:sz="4" w:space="0" w:color="auto"/>
              <w:right w:val="single" w:sz="4" w:space="0" w:color="auto"/>
            </w:tcBorders>
          </w:tcPr>
          <w:p w14:paraId="3EDEDC01" w14:textId="0D2DEA65"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349C1685"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06AAF01A" w14:textId="0825FE5E"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66C9D1D6" w14:textId="59E63185"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22CC5454" w14:textId="77777777" w:rsidR="006923A8" w:rsidRPr="00700909" w:rsidRDefault="006923A8" w:rsidP="0050547B">
            <w:pPr>
              <w:spacing w:after="0"/>
              <w:rPr>
                <w:rFonts w:ascii="Times New Roman" w:eastAsia="Times New Roman" w:hAnsi="Times New Roman" w:cs="Times New Roman"/>
                <w:bCs/>
                <w:sz w:val="28"/>
                <w:szCs w:val="28"/>
                <w:lang w:eastAsia="ru-RU"/>
              </w:rPr>
            </w:pPr>
            <w:r w:rsidRPr="00700909">
              <w:rPr>
                <w:rFonts w:ascii="Times New Roman" w:eastAsia="Times New Roman" w:hAnsi="Times New Roman" w:cs="Times New Roman"/>
                <w:bCs/>
                <w:sz w:val="28"/>
                <w:szCs w:val="28"/>
                <w:lang w:eastAsia="ru-RU"/>
              </w:rPr>
              <w:t>Опрос,</w:t>
            </w:r>
          </w:p>
          <w:p w14:paraId="6783E804" w14:textId="13CBE6CC"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bCs/>
                <w:sz w:val="28"/>
                <w:szCs w:val="28"/>
                <w:lang w:eastAsia="ru-RU"/>
              </w:rPr>
              <w:t>показ и анализ работ, мини-выставка</w:t>
            </w:r>
          </w:p>
        </w:tc>
      </w:tr>
      <w:tr w:rsidR="006923A8" w:rsidRPr="00856127" w14:paraId="47AC2417" w14:textId="77777777" w:rsidTr="006923A8">
        <w:tc>
          <w:tcPr>
            <w:tcW w:w="675" w:type="dxa"/>
          </w:tcPr>
          <w:p w14:paraId="18457E5C" w14:textId="668DB84B"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6</w:t>
            </w:r>
            <w:r w:rsidRPr="00C224D0">
              <w:rPr>
                <w:rFonts w:ascii="Times New Roman" w:eastAsia="Times New Roman" w:hAnsi="Times New Roman" w:cs="Times New Roman"/>
                <w:bCs/>
                <w:sz w:val="28"/>
                <w:szCs w:val="28"/>
                <w:lang w:eastAsia="ru-RU"/>
              </w:rPr>
              <w:t>.</w:t>
            </w:r>
          </w:p>
        </w:tc>
        <w:tc>
          <w:tcPr>
            <w:tcW w:w="678" w:type="dxa"/>
            <w:vMerge/>
            <w:tcBorders>
              <w:left w:val="single" w:sz="4" w:space="0" w:color="auto"/>
              <w:bottom w:val="single" w:sz="4" w:space="0" w:color="auto"/>
              <w:right w:val="single" w:sz="4" w:space="0" w:color="auto"/>
            </w:tcBorders>
          </w:tcPr>
          <w:p w14:paraId="3D0D4E70"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4286EF4F" w14:textId="5F2A8754"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Сказка «Репка»</w:t>
            </w:r>
          </w:p>
        </w:tc>
        <w:tc>
          <w:tcPr>
            <w:tcW w:w="2552" w:type="dxa"/>
          </w:tcPr>
          <w:p w14:paraId="139A3B13" w14:textId="066CCAB8"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Пластилинография</w:t>
            </w:r>
          </w:p>
        </w:tc>
        <w:tc>
          <w:tcPr>
            <w:tcW w:w="992" w:type="dxa"/>
            <w:tcBorders>
              <w:top w:val="single" w:sz="4" w:space="0" w:color="auto"/>
              <w:left w:val="single" w:sz="4" w:space="0" w:color="auto"/>
              <w:bottom w:val="single" w:sz="4" w:space="0" w:color="auto"/>
              <w:right w:val="single" w:sz="4" w:space="0" w:color="auto"/>
            </w:tcBorders>
          </w:tcPr>
          <w:p w14:paraId="2A94054C" w14:textId="3585D060"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593FF71"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0B9C0B88" w14:textId="6318B2E6"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C73087D" w14:textId="6F06A9D5"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1061E725" w14:textId="77777777" w:rsidR="006923A8" w:rsidRPr="003E77D3" w:rsidRDefault="006923A8" w:rsidP="0050547B">
            <w:pPr>
              <w:spacing w:after="0" w:line="288" w:lineRule="auto"/>
              <w:rPr>
                <w:rFonts w:ascii="Times New Roman" w:eastAsia="Times New Roman" w:hAnsi="Times New Roman" w:cs="Times New Roman"/>
                <w:iCs/>
                <w:sz w:val="28"/>
                <w:szCs w:val="28"/>
                <w:lang w:bidi="en-US"/>
              </w:rPr>
            </w:pPr>
            <w:r w:rsidRPr="003E77D3">
              <w:rPr>
                <w:rFonts w:ascii="Times New Roman" w:eastAsia="Times New Roman" w:hAnsi="Times New Roman" w:cs="Times New Roman"/>
                <w:iCs/>
                <w:sz w:val="28"/>
                <w:szCs w:val="28"/>
                <w:lang w:bidi="en-US"/>
              </w:rPr>
              <w:t>Опрос</w:t>
            </w:r>
            <w:r>
              <w:rPr>
                <w:rFonts w:ascii="Times New Roman" w:eastAsia="Times New Roman" w:hAnsi="Times New Roman" w:cs="Times New Roman"/>
                <w:iCs/>
                <w:sz w:val="28"/>
                <w:szCs w:val="28"/>
                <w:lang w:bidi="en-US"/>
              </w:rPr>
              <w:t>,</w:t>
            </w:r>
          </w:p>
          <w:p w14:paraId="6419AA6E" w14:textId="16ED316A" w:rsidR="006923A8" w:rsidRPr="00700909"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w:t>
            </w:r>
            <w:r w:rsidRPr="003E77D3">
              <w:rPr>
                <w:rFonts w:ascii="Times New Roman" w:eastAsia="Times New Roman" w:hAnsi="Times New Roman" w:cs="Times New Roman"/>
                <w:iCs/>
                <w:sz w:val="28"/>
                <w:szCs w:val="28"/>
                <w:lang w:bidi="en-US"/>
              </w:rPr>
              <w:t>оказ</w:t>
            </w:r>
            <w:r>
              <w:rPr>
                <w:rFonts w:ascii="Times New Roman" w:eastAsia="Times New Roman" w:hAnsi="Times New Roman" w:cs="Times New Roman"/>
                <w:iCs/>
                <w:sz w:val="28"/>
                <w:szCs w:val="28"/>
                <w:lang w:bidi="en-US"/>
              </w:rPr>
              <w:t xml:space="preserve"> и анализ</w:t>
            </w:r>
            <w:r w:rsidRPr="003E77D3">
              <w:rPr>
                <w:rFonts w:ascii="Times New Roman" w:eastAsia="Times New Roman" w:hAnsi="Times New Roman" w:cs="Times New Roman"/>
                <w:iCs/>
                <w:sz w:val="28"/>
                <w:szCs w:val="28"/>
                <w:lang w:bidi="en-US"/>
              </w:rPr>
              <w:t xml:space="preserve"> работ, </w:t>
            </w:r>
            <w:r w:rsidRPr="00C224D0">
              <w:rPr>
                <w:rFonts w:ascii="Times New Roman" w:eastAsia="Times New Roman" w:hAnsi="Times New Roman" w:cs="Times New Roman"/>
                <w:bCs/>
                <w:sz w:val="28"/>
                <w:szCs w:val="28"/>
                <w:lang w:eastAsia="ru-RU"/>
              </w:rPr>
              <w:t>мини-выставка</w:t>
            </w:r>
          </w:p>
        </w:tc>
      </w:tr>
      <w:tr w:rsidR="006923A8" w:rsidRPr="00856127" w14:paraId="6C233041" w14:textId="77777777" w:rsidTr="006923A8">
        <w:tc>
          <w:tcPr>
            <w:tcW w:w="675" w:type="dxa"/>
          </w:tcPr>
          <w:p w14:paraId="06659CFD" w14:textId="0879747A" w:rsidR="006923A8" w:rsidRPr="00C224D0" w:rsidRDefault="006923A8" w:rsidP="0050547B">
            <w:pPr>
              <w:spacing w:after="0" w:line="288" w:lineRule="auto"/>
              <w:rPr>
                <w:rFonts w:ascii="Times New Roman" w:eastAsia="Times New Roman" w:hAnsi="Times New Roman" w:cs="Times New Roman"/>
                <w:bCs/>
                <w:sz w:val="28"/>
                <w:szCs w:val="28"/>
                <w:lang w:eastAsia="ru-RU"/>
              </w:rPr>
            </w:pPr>
            <w:r w:rsidRPr="00C224D0">
              <w:rPr>
                <w:rFonts w:ascii="Times New Roman" w:eastAsia="Times New Roman" w:hAnsi="Times New Roman" w:cs="Times New Roman"/>
                <w:bCs/>
                <w:sz w:val="28"/>
                <w:szCs w:val="28"/>
                <w:lang w:eastAsia="ru-RU"/>
              </w:rPr>
              <w:lastRenderedPageBreak/>
              <w:t>17.</w:t>
            </w:r>
          </w:p>
        </w:tc>
        <w:tc>
          <w:tcPr>
            <w:tcW w:w="678" w:type="dxa"/>
            <w:vMerge w:val="restart"/>
            <w:tcBorders>
              <w:top w:val="single" w:sz="4" w:space="0" w:color="auto"/>
              <w:left w:val="single" w:sz="4" w:space="0" w:color="auto"/>
              <w:right w:val="single" w:sz="4" w:space="0" w:color="auto"/>
            </w:tcBorders>
            <w:textDirection w:val="btLr"/>
          </w:tcPr>
          <w:p w14:paraId="03444951" w14:textId="68CA26DE" w:rsidR="006923A8" w:rsidRPr="006923A8" w:rsidRDefault="006923A8" w:rsidP="006923A8">
            <w:pPr>
              <w:spacing w:after="0" w:line="288" w:lineRule="auto"/>
              <w:ind w:left="113" w:right="113"/>
              <w:jc w:val="center"/>
              <w:rPr>
                <w:rFonts w:ascii="Times New Roman" w:eastAsia="Times New Roman" w:hAnsi="Times New Roman" w:cs="Times New Roman"/>
                <w:b/>
                <w:bCs/>
                <w:iCs/>
                <w:sz w:val="28"/>
                <w:szCs w:val="28"/>
                <w:lang w:bidi="en-US"/>
              </w:rPr>
            </w:pPr>
            <w:r w:rsidRPr="006923A8">
              <w:rPr>
                <w:rFonts w:ascii="Times New Roman" w:eastAsia="Times New Roman" w:hAnsi="Times New Roman" w:cs="Times New Roman"/>
                <w:b/>
                <w:bCs/>
                <w:iCs/>
                <w:sz w:val="28"/>
                <w:szCs w:val="28"/>
                <w:lang w:bidi="en-US"/>
              </w:rPr>
              <w:t>ЯНВАРЬ</w:t>
            </w:r>
          </w:p>
        </w:tc>
        <w:tc>
          <w:tcPr>
            <w:tcW w:w="2299" w:type="dxa"/>
          </w:tcPr>
          <w:p w14:paraId="6DBD4CC3" w14:textId="277C3421"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Плюшевый медвежонок</w:t>
            </w:r>
          </w:p>
        </w:tc>
        <w:tc>
          <w:tcPr>
            <w:tcW w:w="2552" w:type="dxa"/>
          </w:tcPr>
          <w:p w14:paraId="1236D8B8" w14:textId="2FEEB075"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Рисуем поролоном</w:t>
            </w:r>
          </w:p>
        </w:tc>
        <w:tc>
          <w:tcPr>
            <w:tcW w:w="992" w:type="dxa"/>
            <w:tcBorders>
              <w:top w:val="single" w:sz="4" w:space="0" w:color="auto"/>
              <w:left w:val="single" w:sz="4" w:space="0" w:color="auto"/>
              <w:bottom w:val="single" w:sz="4" w:space="0" w:color="auto"/>
              <w:right w:val="single" w:sz="4" w:space="0" w:color="auto"/>
            </w:tcBorders>
          </w:tcPr>
          <w:p w14:paraId="5D24C968" w14:textId="555B6B88"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4B0166C"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674F8E52" w14:textId="168AC4E4"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213BD12" w14:textId="7A0D0F9A"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248D611D"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7A496135" w14:textId="5ED35273"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6665B180" w14:textId="77777777" w:rsidTr="006923A8">
        <w:tc>
          <w:tcPr>
            <w:tcW w:w="675" w:type="dxa"/>
          </w:tcPr>
          <w:p w14:paraId="3BB8796A" w14:textId="36761981"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18.</w:t>
            </w:r>
          </w:p>
        </w:tc>
        <w:tc>
          <w:tcPr>
            <w:tcW w:w="678" w:type="dxa"/>
            <w:vMerge/>
            <w:tcBorders>
              <w:left w:val="single" w:sz="4" w:space="0" w:color="auto"/>
              <w:right w:val="single" w:sz="4" w:space="0" w:color="auto"/>
            </w:tcBorders>
          </w:tcPr>
          <w:p w14:paraId="2F16BE9C"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69B3E1E" w14:textId="27468A3D"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Белый медведь и северное сияние</w:t>
            </w:r>
          </w:p>
        </w:tc>
        <w:tc>
          <w:tcPr>
            <w:tcW w:w="2552" w:type="dxa"/>
          </w:tcPr>
          <w:p w14:paraId="03D7996F" w14:textId="4785D978"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Рисуем поролоном</w:t>
            </w:r>
          </w:p>
        </w:tc>
        <w:tc>
          <w:tcPr>
            <w:tcW w:w="992" w:type="dxa"/>
            <w:tcBorders>
              <w:top w:val="single" w:sz="4" w:space="0" w:color="auto"/>
              <w:left w:val="single" w:sz="4" w:space="0" w:color="auto"/>
              <w:bottom w:val="single" w:sz="4" w:space="0" w:color="auto"/>
              <w:right w:val="single" w:sz="4" w:space="0" w:color="auto"/>
            </w:tcBorders>
          </w:tcPr>
          <w:p w14:paraId="780ACFAB" w14:textId="2F392470"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0E9421A"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51CDC2D7" w14:textId="525924E5"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DB88559" w14:textId="7DD58DA4"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6C0EF977"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0AE09FF8" w14:textId="15853575"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313E1776" w14:textId="77777777" w:rsidTr="006923A8">
        <w:tc>
          <w:tcPr>
            <w:tcW w:w="675" w:type="dxa"/>
          </w:tcPr>
          <w:p w14:paraId="49505BE5" w14:textId="6BBD31A4"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19.</w:t>
            </w:r>
          </w:p>
        </w:tc>
        <w:tc>
          <w:tcPr>
            <w:tcW w:w="678" w:type="dxa"/>
            <w:vMerge/>
            <w:tcBorders>
              <w:left w:val="single" w:sz="4" w:space="0" w:color="auto"/>
              <w:right w:val="single" w:sz="4" w:space="0" w:color="auto"/>
            </w:tcBorders>
          </w:tcPr>
          <w:p w14:paraId="2AE23131"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4285E5D7" w14:textId="66875907"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Морозный узор</w:t>
            </w:r>
          </w:p>
        </w:tc>
        <w:tc>
          <w:tcPr>
            <w:tcW w:w="2552" w:type="dxa"/>
          </w:tcPr>
          <w:p w14:paraId="25FB542A" w14:textId="64BED821"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 xml:space="preserve">Рисуем манной крупой </w:t>
            </w:r>
          </w:p>
        </w:tc>
        <w:tc>
          <w:tcPr>
            <w:tcW w:w="992" w:type="dxa"/>
            <w:tcBorders>
              <w:top w:val="single" w:sz="4" w:space="0" w:color="auto"/>
              <w:left w:val="single" w:sz="4" w:space="0" w:color="auto"/>
              <w:bottom w:val="single" w:sz="4" w:space="0" w:color="auto"/>
              <w:right w:val="single" w:sz="4" w:space="0" w:color="auto"/>
            </w:tcBorders>
          </w:tcPr>
          <w:p w14:paraId="1F3BA1B1" w14:textId="3E37A2F8"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58BEE7AC"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4DB6B773" w14:textId="4F99C246"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5A8A0CC" w14:textId="04A7D613"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2607A49"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612DB322" w14:textId="3A3FFF83"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0C4240B3" w14:textId="77777777" w:rsidTr="006923A8">
        <w:tc>
          <w:tcPr>
            <w:tcW w:w="675" w:type="dxa"/>
          </w:tcPr>
          <w:p w14:paraId="051C8D86" w14:textId="5426613B"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t>20.</w:t>
            </w:r>
          </w:p>
        </w:tc>
        <w:tc>
          <w:tcPr>
            <w:tcW w:w="678" w:type="dxa"/>
            <w:vMerge/>
            <w:tcBorders>
              <w:left w:val="single" w:sz="4" w:space="0" w:color="auto"/>
              <w:bottom w:val="single" w:sz="4" w:space="0" w:color="auto"/>
              <w:right w:val="single" w:sz="4" w:space="0" w:color="auto"/>
            </w:tcBorders>
          </w:tcPr>
          <w:p w14:paraId="336E0414"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E9F4829" w14:textId="61CB2C68"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Зимние напевы</w:t>
            </w:r>
          </w:p>
        </w:tc>
        <w:tc>
          <w:tcPr>
            <w:tcW w:w="2552" w:type="dxa"/>
          </w:tcPr>
          <w:p w14:paraId="51D69889" w14:textId="19AE91E4"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proofErr w:type="spellStart"/>
            <w:r w:rsidRPr="00E465F0">
              <w:rPr>
                <w:rFonts w:ascii="Times New Roman" w:eastAsia="Times New Roman" w:hAnsi="Times New Roman" w:cs="Times New Roman"/>
                <w:bCs/>
                <w:sz w:val="28"/>
                <w:szCs w:val="28"/>
                <w:lang w:eastAsia="ru-RU"/>
              </w:rPr>
              <w:t>Набрызг</w:t>
            </w:r>
            <w:proofErr w:type="spellEnd"/>
          </w:p>
        </w:tc>
        <w:tc>
          <w:tcPr>
            <w:tcW w:w="992" w:type="dxa"/>
            <w:tcBorders>
              <w:top w:val="single" w:sz="4" w:space="0" w:color="auto"/>
              <w:left w:val="single" w:sz="4" w:space="0" w:color="auto"/>
              <w:bottom w:val="single" w:sz="4" w:space="0" w:color="auto"/>
              <w:right w:val="single" w:sz="4" w:space="0" w:color="auto"/>
            </w:tcBorders>
          </w:tcPr>
          <w:p w14:paraId="5B1B27BE" w14:textId="7773EC7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2BDF7A5C"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3BD09863" w14:textId="2ECA8F12"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4C72EB2D" w14:textId="35CC565E"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443A18E2"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6FB4F5AF" w14:textId="03D97D35"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6DC5B344" w14:textId="77777777" w:rsidTr="006923A8">
        <w:tc>
          <w:tcPr>
            <w:tcW w:w="675" w:type="dxa"/>
          </w:tcPr>
          <w:p w14:paraId="09909347" w14:textId="383C80E4"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C224D0">
              <w:rPr>
                <w:rFonts w:ascii="Times New Roman" w:eastAsia="Times New Roman" w:hAnsi="Times New Roman" w:cs="Times New Roman"/>
                <w:bCs/>
                <w:sz w:val="28"/>
                <w:szCs w:val="28"/>
                <w:lang w:eastAsia="ru-RU"/>
              </w:rPr>
              <w:lastRenderedPageBreak/>
              <w:t>21.</w:t>
            </w:r>
          </w:p>
        </w:tc>
        <w:tc>
          <w:tcPr>
            <w:tcW w:w="678" w:type="dxa"/>
            <w:vMerge w:val="restart"/>
            <w:tcBorders>
              <w:top w:val="single" w:sz="4" w:space="0" w:color="auto"/>
              <w:left w:val="single" w:sz="4" w:space="0" w:color="auto"/>
              <w:right w:val="single" w:sz="4" w:space="0" w:color="auto"/>
            </w:tcBorders>
            <w:textDirection w:val="btLr"/>
          </w:tcPr>
          <w:p w14:paraId="0A6EC697" w14:textId="51DB0D0E" w:rsidR="006923A8" w:rsidRPr="006923A8" w:rsidRDefault="006923A8" w:rsidP="006923A8">
            <w:pPr>
              <w:spacing w:after="0" w:line="288" w:lineRule="auto"/>
              <w:ind w:left="113" w:right="113"/>
              <w:jc w:val="center"/>
              <w:rPr>
                <w:rFonts w:ascii="Times New Roman" w:eastAsia="Times New Roman" w:hAnsi="Times New Roman" w:cs="Times New Roman"/>
                <w:b/>
                <w:bCs/>
                <w:iCs/>
                <w:sz w:val="28"/>
                <w:szCs w:val="28"/>
                <w:lang w:bidi="en-US"/>
              </w:rPr>
            </w:pPr>
            <w:r>
              <w:rPr>
                <w:rFonts w:ascii="Times New Roman" w:eastAsia="Times New Roman" w:hAnsi="Times New Roman" w:cs="Times New Roman"/>
                <w:b/>
                <w:bCs/>
                <w:iCs/>
                <w:sz w:val="28"/>
                <w:szCs w:val="28"/>
                <w:lang w:bidi="en-US"/>
              </w:rPr>
              <w:t>ФЕВРАЛЬ</w:t>
            </w:r>
          </w:p>
        </w:tc>
        <w:tc>
          <w:tcPr>
            <w:tcW w:w="2299" w:type="dxa"/>
          </w:tcPr>
          <w:p w14:paraId="56C54062" w14:textId="7E984B6B"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Верблюд в пустыне</w:t>
            </w:r>
          </w:p>
        </w:tc>
        <w:tc>
          <w:tcPr>
            <w:tcW w:w="2552" w:type="dxa"/>
          </w:tcPr>
          <w:p w14:paraId="00ADBAE0" w14:textId="3EC1A867"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Расчесывание краски</w:t>
            </w:r>
          </w:p>
        </w:tc>
        <w:tc>
          <w:tcPr>
            <w:tcW w:w="992" w:type="dxa"/>
            <w:tcBorders>
              <w:top w:val="single" w:sz="4" w:space="0" w:color="auto"/>
              <w:left w:val="single" w:sz="4" w:space="0" w:color="auto"/>
              <w:bottom w:val="single" w:sz="4" w:space="0" w:color="auto"/>
              <w:right w:val="single" w:sz="4" w:space="0" w:color="auto"/>
            </w:tcBorders>
          </w:tcPr>
          <w:p w14:paraId="7628C9FC" w14:textId="35439268"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59B5C289"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15D9C980" w14:textId="5B90B67D"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F13FE34" w14:textId="7B1A283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C3BBA64" w14:textId="77777777" w:rsidR="006923A8" w:rsidRPr="00700909" w:rsidRDefault="006923A8" w:rsidP="0050547B">
            <w:pPr>
              <w:spacing w:after="0"/>
              <w:rPr>
                <w:rFonts w:ascii="Times New Roman" w:eastAsia="Times New Roman" w:hAnsi="Times New Roman" w:cs="Times New Roman"/>
                <w:bCs/>
                <w:sz w:val="28"/>
                <w:szCs w:val="28"/>
                <w:lang w:eastAsia="ru-RU"/>
              </w:rPr>
            </w:pPr>
            <w:r w:rsidRPr="00700909">
              <w:rPr>
                <w:rFonts w:ascii="Times New Roman" w:eastAsia="Times New Roman" w:hAnsi="Times New Roman" w:cs="Times New Roman"/>
                <w:bCs/>
                <w:sz w:val="28"/>
                <w:szCs w:val="28"/>
                <w:lang w:eastAsia="ru-RU"/>
              </w:rPr>
              <w:t>Опрос,</w:t>
            </w:r>
          </w:p>
          <w:p w14:paraId="1D0BEE67" w14:textId="5A6A6CAA"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bCs/>
                <w:sz w:val="28"/>
                <w:szCs w:val="28"/>
                <w:lang w:eastAsia="ru-RU"/>
              </w:rPr>
              <w:t>показ и анализ работ, мини-выставка</w:t>
            </w:r>
          </w:p>
        </w:tc>
      </w:tr>
      <w:tr w:rsidR="006923A8" w:rsidRPr="00856127" w14:paraId="79C904AB" w14:textId="77777777" w:rsidTr="006923A8">
        <w:tc>
          <w:tcPr>
            <w:tcW w:w="675" w:type="dxa"/>
          </w:tcPr>
          <w:p w14:paraId="7EE5ED9E" w14:textId="04298E30"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r w:rsidRPr="0051285D">
              <w:rPr>
                <w:rFonts w:ascii="Times New Roman" w:eastAsia="Times New Roman" w:hAnsi="Times New Roman" w:cs="Times New Roman"/>
                <w:iCs/>
                <w:sz w:val="28"/>
                <w:szCs w:val="28"/>
                <w:lang w:bidi="en-US"/>
              </w:rPr>
              <w:t>22.</w:t>
            </w:r>
          </w:p>
        </w:tc>
        <w:tc>
          <w:tcPr>
            <w:tcW w:w="678" w:type="dxa"/>
            <w:vMerge/>
            <w:tcBorders>
              <w:left w:val="single" w:sz="4" w:space="0" w:color="auto"/>
              <w:right w:val="single" w:sz="4" w:space="0" w:color="auto"/>
            </w:tcBorders>
          </w:tcPr>
          <w:p w14:paraId="55D9CE2B"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FC7268F" w14:textId="24137B1C"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Мы рисуем море</w:t>
            </w:r>
          </w:p>
        </w:tc>
        <w:tc>
          <w:tcPr>
            <w:tcW w:w="2552" w:type="dxa"/>
          </w:tcPr>
          <w:p w14:paraId="6B00CD07" w14:textId="04D3ABBA"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Рисование с элементами аппликации</w:t>
            </w:r>
          </w:p>
        </w:tc>
        <w:tc>
          <w:tcPr>
            <w:tcW w:w="992" w:type="dxa"/>
            <w:tcBorders>
              <w:top w:val="single" w:sz="4" w:space="0" w:color="auto"/>
              <w:left w:val="single" w:sz="4" w:space="0" w:color="auto"/>
              <w:bottom w:val="single" w:sz="4" w:space="0" w:color="auto"/>
              <w:right w:val="single" w:sz="4" w:space="0" w:color="auto"/>
            </w:tcBorders>
          </w:tcPr>
          <w:p w14:paraId="03BC60B2" w14:textId="7C547F50"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7B0EBD2"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6CD64F20" w14:textId="2CF4D58A"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4A65CE2" w14:textId="27C11771"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FD79A89" w14:textId="77777777" w:rsidR="006923A8" w:rsidRPr="003E77D3" w:rsidRDefault="006923A8" w:rsidP="0050547B">
            <w:pPr>
              <w:spacing w:after="0" w:line="288" w:lineRule="auto"/>
              <w:rPr>
                <w:rFonts w:ascii="Times New Roman" w:eastAsia="Times New Roman" w:hAnsi="Times New Roman" w:cs="Times New Roman"/>
                <w:iCs/>
                <w:sz w:val="28"/>
                <w:szCs w:val="28"/>
                <w:lang w:bidi="en-US"/>
              </w:rPr>
            </w:pPr>
            <w:r w:rsidRPr="003E77D3">
              <w:rPr>
                <w:rFonts w:ascii="Times New Roman" w:eastAsia="Times New Roman" w:hAnsi="Times New Roman" w:cs="Times New Roman"/>
                <w:iCs/>
                <w:sz w:val="28"/>
                <w:szCs w:val="28"/>
                <w:lang w:bidi="en-US"/>
              </w:rPr>
              <w:t>Опрос</w:t>
            </w:r>
            <w:r>
              <w:rPr>
                <w:rFonts w:ascii="Times New Roman" w:eastAsia="Times New Roman" w:hAnsi="Times New Roman" w:cs="Times New Roman"/>
                <w:iCs/>
                <w:sz w:val="28"/>
                <w:szCs w:val="28"/>
                <w:lang w:bidi="en-US"/>
              </w:rPr>
              <w:t>,</w:t>
            </w:r>
          </w:p>
          <w:p w14:paraId="2D46376C" w14:textId="4D505F5F" w:rsidR="006923A8" w:rsidRPr="00700909"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w:t>
            </w:r>
            <w:r w:rsidRPr="003E77D3">
              <w:rPr>
                <w:rFonts w:ascii="Times New Roman" w:eastAsia="Times New Roman" w:hAnsi="Times New Roman" w:cs="Times New Roman"/>
                <w:iCs/>
                <w:sz w:val="28"/>
                <w:szCs w:val="28"/>
                <w:lang w:bidi="en-US"/>
              </w:rPr>
              <w:t>оказ</w:t>
            </w:r>
            <w:r>
              <w:rPr>
                <w:rFonts w:ascii="Times New Roman" w:eastAsia="Times New Roman" w:hAnsi="Times New Roman" w:cs="Times New Roman"/>
                <w:iCs/>
                <w:sz w:val="28"/>
                <w:szCs w:val="28"/>
                <w:lang w:bidi="en-US"/>
              </w:rPr>
              <w:t xml:space="preserve"> и анализ</w:t>
            </w:r>
            <w:r w:rsidRPr="003E77D3">
              <w:rPr>
                <w:rFonts w:ascii="Times New Roman" w:eastAsia="Times New Roman" w:hAnsi="Times New Roman" w:cs="Times New Roman"/>
                <w:iCs/>
                <w:sz w:val="28"/>
                <w:szCs w:val="28"/>
                <w:lang w:bidi="en-US"/>
              </w:rPr>
              <w:t xml:space="preserve"> работ, </w:t>
            </w:r>
            <w:r w:rsidRPr="00C224D0">
              <w:rPr>
                <w:rFonts w:ascii="Times New Roman" w:eastAsia="Times New Roman" w:hAnsi="Times New Roman" w:cs="Times New Roman"/>
                <w:bCs/>
                <w:sz w:val="28"/>
                <w:szCs w:val="28"/>
                <w:lang w:eastAsia="ru-RU"/>
              </w:rPr>
              <w:t>мини-выставка</w:t>
            </w:r>
          </w:p>
        </w:tc>
      </w:tr>
      <w:tr w:rsidR="006923A8" w:rsidRPr="00856127" w14:paraId="567E6BAA" w14:textId="77777777" w:rsidTr="006923A8">
        <w:tc>
          <w:tcPr>
            <w:tcW w:w="675" w:type="dxa"/>
          </w:tcPr>
          <w:p w14:paraId="3627EF34" w14:textId="4940755E" w:rsidR="006923A8" w:rsidRPr="0051285D" w:rsidRDefault="006923A8" w:rsidP="0050547B">
            <w:pPr>
              <w:spacing w:after="0" w:line="288" w:lineRule="auto"/>
              <w:rPr>
                <w:rFonts w:ascii="Times New Roman" w:eastAsia="Times New Roman" w:hAnsi="Times New Roman" w:cs="Times New Roman"/>
                <w:iCs/>
                <w:sz w:val="28"/>
                <w:szCs w:val="28"/>
                <w:lang w:bidi="en-US"/>
              </w:rPr>
            </w:pPr>
            <w:r w:rsidRPr="0051285D">
              <w:rPr>
                <w:rFonts w:ascii="Times New Roman" w:eastAsia="Times New Roman" w:hAnsi="Times New Roman" w:cs="Times New Roman"/>
                <w:iCs/>
                <w:sz w:val="28"/>
                <w:szCs w:val="28"/>
                <w:lang w:bidi="en-US"/>
              </w:rPr>
              <w:t>23.</w:t>
            </w:r>
          </w:p>
        </w:tc>
        <w:tc>
          <w:tcPr>
            <w:tcW w:w="678" w:type="dxa"/>
            <w:vMerge/>
            <w:tcBorders>
              <w:left w:val="single" w:sz="4" w:space="0" w:color="auto"/>
              <w:right w:val="single" w:sz="4" w:space="0" w:color="auto"/>
            </w:tcBorders>
          </w:tcPr>
          <w:p w14:paraId="351068AC"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518C4C99" w14:textId="5FB73B40"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 xml:space="preserve">Черемуха </w:t>
            </w:r>
          </w:p>
        </w:tc>
        <w:tc>
          <w:tcPr>
            <w:tcW w:w="2552" w:type="dxa"/>
          </w:tcPr>
          <w:p w14:paraId="11D67FBE" w14:textId="6893AA15"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Рисование ватными палочками</w:t>
            </w:r>
          </w:p>
        </w:tc>
        <w:tc>
          <w:tcPr>
            <w:tcW w:w="992" w:type="dxa"/>
            <w:tcBorders>
              <w:top w:val="single" w:sz="4" w:space="0" w:color="auto"/>
              <w:left w:val="single" w:sz="4" w:space="0" w:color="auto"/>
              <w:bottom w:val="single" w:sz="4" w:space="0" w:color="auto"/>
              <w:right w:val="single" w:sz="4" w:space="0" w:color="auto"/>
            </w:tcBorders>
          </w:tcPr>
          <w:p w14:paraId="3B893233" w14:textId="50A5109B"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8F60539"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195798EF" w14:textId="6953A536"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092CA76" w14:textId="35AD186D"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1F67A50B"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2A6DEF34" w14:textId="66334F31"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74139CC4" w14:textId="77777777" w:rsidTr="006923A8">
        <w:tc>
          <w:tcPr>
            <w:tcW w:w="675" w:type="dxa"/>
            <w:tcBorders>
              <w:top w:val="single" w:sz="4" w:space="0" w:color="auto"/>
              <w:left w:val="single" w:sz="4" w:space="0" w:color="auto"/>
              <w:bottom w:val="single" w:sz="4" w:space="0" w:color="auto"/>
              <w:right w:val="single" w:sz="4" w:space="0" w:color="auto"/>
            </w:tcBorders>
          </w:tcPr>
          <w:p w14:paraId="56D59E95" w14:textId="473F002A" w:rsidR="006923A8" w:rsidRPr="0051285D" w:rsidRDefault="006923A8" w:rsidP="0050547B">
            <w:pPr>
              <w:spacing w:after="0" w:line="288" w:lineRule="auto"/>
              <w:rPr>
                <w:rFonts w:ascii="Times New Roman" w:eastAsia="Times New Roman" w:hAnsi="Times New Roman" w:cs="Times New Roman"/>
                <w:iCs/>
                <w:sz w:val="28"/>
                <w:szCs w:val="28"/>
                <w:lang w:bidi="en-US"/>
              </w:rPr>
            </w:pPr>
            <w:r w:rsidRPr="0051285D">
              <w:rPr>
                <w:rFonts w:ascii="Times New Roman" w:eastAsia="Times New Roman" w:hAnsi="Times New Roman" w:cs="Times New Roman"/>
                <w:iCs/>
                <w:sz w:val="28"/>
                <w:szCs w:val="28"/>
                <w:lang w:bidi="en-US"/>
              </w:rPr>
              <w:t>24.</w:t>
            </w:r>
          </w:p>
        </w:tc>
        <w:tc>
          <w:tcPr>
            <w:tcW w:w="678" w:type="dxa"/>
            <w:vMerge/>
            <w:tcBorders>
              <w:left w:val="single" w:sz="4" w:space="0" w:color="auto"/>
              <w:bottom w:val="single" w:sz="4" w:space="0" w:color="auto"/>
              <w:right w:val="single" w:sz="4" w:space="0" w:color="auto"/>
            </w:tcBorders>
          </w:tcPr>
          <w:p w14:paraId="5C319192"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74AA66E7" w14:textId="0D3D0366"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 xml:space="preserve">Цветик – </w:t>
            </w:r>
            <w:proofErr w:type="spellStart"/>
            <w:r>
              <w:rPr>
                <w:rFonts w:ascii="Times New Roman" w:eastAsia="Times New Roman" w:hAnsi="Times New Roman" w:cs="Times New Roman"/>
                <w:iCs/>
                <w:sz w:val="28"/>
                <w:szCs w:val="28"/>
                <w:lang w:bidi="en-US"/>
              </w:rPr>
              <w:t>разноцветик</w:t>
            </w:r>
            <w:proofErr w:type="spellEnd"/>
          </w:p>
        </w:tc>
        <w:tc>
          <w:tcPr>
            <w:tcW w:w="2552" w:type="dxa"/>
            <w:tcBorders>
              <w:top w:val="single" w:sz="4" w:space="0" w:color="auto"/>
              <w:left w:val="single" w:sz="4" w:space="0" w:color="auto"/>
              <w:bottom w:val="single" w:sz="4" w:space="0" w:color="auto"/>
              <w:right w:val="single" w:sz="4" w:space="0" w:color="auto"/>
            </w:tcBorders>
          </w:tcPr>
          <w:p w14:paraId="362837E3" w14:textId="53FFE9F2" w:rsidR="006923A8" w:rsidRPr="00E465F0" w:rsidRDefault="006923A8"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Смешивание цветов</w:t>
            </w:r>
          </w:p>
        </w:tc>
        <w:tc>
          <w:tcPr>
            <w:tcW w:w="992" w:type="dxa"/>
            <w:tcBorders>
              <w:top w:val="single" w:sz="4" w:space="0" w:color="auto"/>
              <w:left w:val="single" w:sz="4" w:space="0" w:color="auto"/>
              <w:bottom w:val="single" w:sz="4" w:space="0" w:color="auto"/>
              <w:right w:val="single" w:sz="4" w:space="0" w:color="auto"/>
            </w:tcBorders>
          </w:tcPr>
          <w:p w14:paraId="3E3ED83B" w14:textId="677ADD8D"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4FEA901"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0BFA1E7D" w14:textId="2133382C" w:rsidR="006923A8" w:rsidRPr="00E465F0" w:rsidRDefault="006923A8"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157046BA" w14:textId="4C8EE749"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5971ED7B"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0F561295" w14:textId="02B069FE"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05B73E17" w14:textId="77777777" w:rsidTr="006C1D61">
        <w:tc>
          <w:tcPr>
            <w:tcW w:w="675" w:type="dxa"/>
            <w:tcBorders>
              <w:top w:val="single" w:sz="4" w:space="0" w:color="auto"/>
              <w:left w:val="single" w:sz="4" w:space="0" w:color="auto"/>
              <w:bottom w:val="single" w:sz="4" w:space="0" w:color="auto"/>
              <w:right w:val="single" w:sz="4" w:space="0" w:color="auto"/>
            </w:tcBorders>
          </w:tcPr>
          <w:p w14:paraId="2A41548E" w14:textId="56F634E8" w:rsidR="006923A8" w:rsidRPr="0051285D"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lastRenderedPageBreak/>
              <w:t>25.</w:t>
            </w:r>
          </w:p>
        </w:tc>
        <w:tc>
          <w:tcPr>
            <w:tcW w:w="678" w:type="dxa"/>
            <w:vMerge w:val="restart"/>
            <w:tcBorders>
              <w:top w:val="single" w:sz="4" w:space="0" w:color="auto"/>
              <w:left w:val="single" w:sz="4" w:space="0" w:color="auto"/>
              <w:right w:val="single" w:sz="4" w:space="0" w:color="auto"/>
            </w:tcBorders>
            <w:textDirection w:val="btLr"/>
          </w:tcPr>
          <w:p w14:paraId="27558CED" w14:textId="5E9384AE" w:rsidR="006923A8" w:rsidRPr="006C1D61" w:rsidRDefault="006C1D61" w:rsidP="006C1D61">
            <w:pPr>
              <w:spacing w:after="0" w:line="288" w:lineRule="auto"/>
              <w:ind w:left="113" w:right="113"/>
              <w:jc w:val="center"/>
              <w:rPr>
                <w:rFonts w:ascii="Times New Roman" w:eastAsia="Times New Roman" w:hAnsi="Times New Roman" w:cs="Times New Roman"/>
                <w:b/>
                <w:bCs/>
                <w:iCs/>
                <w:sz w:val="28"/>
                <w:szCs w:val="28"/>
                <w:lang w:bidi="en-US"/>
              </w:rPr>
            </w:pPr>
            <w:r>
              <w:rPr>
                <w:rFonts w:ascii="Times New Roman" w:eastAsia="Times New Roman" w:hAnsi="Times New Roman" w:cs="Times New Roman"/>
                <w:b/>
                <w:bCs/>
                <w:iCs/>
                <w:sz w:val="28"/>
                <w:szCs w:val="28"/>
                <w:lang w:bidi="en-US"/>
              </w:rPr>
              <w:t>МАРТ</w:t>
            </w:r>
          </w:p>
        </w:tc>
        <w:tc>
          <w:tcPr>
            <w:tcW w:w="2299" w:type="dxa"/>
            <w:tcBorders>
              <w:top w:val="single" w:sz="4" w:space="0" w:color="auto"/>
              <w:left w:val="single" w:sz="4" w:space="0" w:color="auto"/>
              <w:bottom w:val="single" w:sz="4" w:space="0" w:color="auto"/>
              <w:right w:val="single" w:sz="4" w:space="0" w:color="auto"/>
            </w:tcBorders>
          </w:tcPr>
          <w:p w14:paraId="180C2290" w14:textId="4BB423A5"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Грачи прилетели</w:t>
            </w:r>
          </w:p>
        </w:tc>
        <w:tc>
          <w:tcPr>
            <w:tcW w:w="2552" w:type="dxa"/>
            <w:tcBorders>
              <w:top w:val="single" w:sz="4" w:space="0" w:color="auto"/>
              <w:left w:val="single" w:sz="4" w:space="0" w:color="auto"/>
              <w:bottom w:val="single" w:sz="4" w:space="0" w:color="auto"/>
              <w:right w:val="single" w:sz="4" w:space="0" w:color="auto"/>
            </w:tcBorders>
          </w:tcPr>
          <w:p w14:paraId="2B5EC3C2" w14:textId="563B12C0" w:rsidR="006923A8" w:rsidRPr="00E465F0" w:rsidRDefault="006923A8" w:rsidP="0050547B">
            <w:pPr>
              <w:spacing w:after="0" w:line="288" w:lineRule="auto"/>
              <w:contextualSpacing/>
              <w:rPr>
                <w:rFonts w:ascii="Times New Roman" w:eastAsia="Times New Roman" w:hAnsi="Times New Roman" w:cs="Times New Roman"/>
                <w:sz w:val="28"/>
                <w:szCs w:val="28"/>
                <w:lang w:val="en-US" w:bidi="en-US"/>
              </w:rPr>
            </w:pPr>
            <w:r w:rsidRPr="009304AF">
              <w:rPr>
                <w:rFonts w:ascii="Times New Roman" w:eastAsia="Times New Roman" w:hAnsi="Times New Roman" w:cs="Times New Roman"/>
                <w:bCs/>
                <w:sz w:val="28"/>
                <w:szCs w:val="28"/>
                <w:lang w:bidi="en-US"/>
              </w:rPr>
              <w:t>Рисование тычком сухой кистью</w:t>
            </w:r>
          </w:p>
        </w:tc>
        <w:tc>
          <w:tcPr>
            <w:tcW w:w="992" w:type="dxa"/>
            <w:tcBorders>
              <w:top w:val="single" w:sz="4" w:space="0" w:color="auto"/>
              <w:left w:val="single" w:sz="4" w:space="0" w:color="auto"/>
              <w:bottom w:val="single" w:sz="4" w:space="0" w:color="auto"/>
              <w:right w:val="single" w:sz="4" w:space="0" w:color="auto"/>
            </w:tcBorders>
          </w:tcPr>
          <w:p w14:paraId="577C1E06" w14:textId="6F9262DB"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709117C"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4F98B082" w14:textId="5C55EA44"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2FB84D62" w14:textId="214BC59F"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44DEF4BD"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4C7D807E" w14:textId="385FCABC"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74AC1665" w14:textId="77777777" w:rsidTr="006923A8">
        <w:tc>
          <w:tcPr>
            <w:tcW w:w="675" w:type="dxa"/>
            <w:tcBorders>
              <w:top w:val="single" w:sz="4" w:space="0" w:color="auto"/>
              <w:left w:val="single" w:sz="4" w:space="0" w:color="auto"/>
              <w:bottom w:val="single" w:sz="4" w:space="0" w:color="auto"/>
              <w:right w:val="single" w:sz="4" w:space="0" w:color="auto"/>
            </w:tcBorders>
          </w:tcPr>
          <w:p w14:paraId="393250C3" w14:textId="3E588677" w:rsidR="006923A8" w:rsidRPr="0051285D"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26.</w:t>
            </w:r>
          </w:p>
        </w:tc>
        <w:tc>
          <w:tcPr>
            <w:tcW w:w="678" w:type="dxa"/>
            <w:vMerge/>
            <w:tcBorders>
              <w:left w:val="single" w:sz="4" w:space="0" w:color="auto"/>
              <w:right w:val="single" w:sz="4" w:space="0" w:color="auto"/>
            </w:tcBorders>
          </w:tcPr>
          <w:p w14:paraId="5A5123F4"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75DD1CAE" w14:textId="5871D77A"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Пейзаж у моря</w:t>
            </w:r>
          </w:p>
        </w:tc>
        <w:tc>
          <w:tcPr>
            <w:tcW w:w="2552" w:type="dxa"/>
            <w:tcBorders>
              <w:top w:val="single" w:sz="4" w:space="0" w:color="auto"/>
              <w:left w:val="single" w:sz="4" w:space="0" w:color="auto"/>
              <w:bottom w:val="single" w:sz="4" w:space="0" w:color="auto"/>
              <w:right w:val="single" w:sz="4" w:space="0" w:color="auto"/>
            </w:tcBorders>
          </w:tcPr>
          <w:p w14:paraId="2DE003F8" w14:textId="7DAC8676" w:rsidR="006923A8" w:rsidRPr="00E465F0" w:rsidRDefault="006923A8"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Монотипия</w:t>
            </w:r>
          </w:p>
        </w:tc>
        <w:tc>
          <w:tcPr>
            <w:tcW w:w="992" w:type="dxa"/>
            <w:tcBorders>
              <w:top w:val="single" w:sz="4" w:space="0" w:color="auto"/>
              <w:left w:val="single" w:sz="4" w:space="0" w:color="auto"/>
              <w:bottom w:val="single" w:sz="4" w:space="0" w:color="auto"/>
              <w:right w:val="single" w:sz="4" w:space="0" w:color="auto"/>
            </w:tcBorders>
          </w:tcPr>
          <w:p w14:paraId="6EF9ADC4" w14:textId="5DE75654"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B0E51CB"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7B8C1D6E" w14:textId="61F0B9A1"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4951EE16" w14:textId="72E92007"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4DF15122" w14:textId="7777777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672795D6" w14:textId="3DC26017"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923A8" w:rsidRPr="00856127" w14:paraId="5B5CADE3" w14:textId="77777777" w:rsidTr="006923A8">
        <w:tc>
          <w:tcPr>
            <w:tcW w:w="675" w:type="dxa"/>
            <w:tcBorders>
              <w:top w:val="single" w:sz="4" w:space="0" w:color="auto"/>
              <w:left w:val="single" w:sz="4" w:space="0" w:color="auto"/>
              <w:bottom w:val="single" w:sz="4" w:space="0" w:color="auto"/>
              <w:right w:val="single" w:sz="4" w:space="0" w:color="auto"/>
            </w:tcBorders>
          </w:tcPr>
          <w:p w14:paraId="18F0E579" w14:textId="652B696E" w:rsidR="006923A8" w:rsidRPr="0051285D"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27.</w:t>
            </w:r>
          </w:p>
        </w:tc>
        <w:tc>
          <w:tcPr>
            <w:tcW w:w="678" w:type="dxa"/>
            <w:vMerge/>
            <w:tcBorders>
              <w:left w:val="single" w:sz="4" w:space="0" w:color="auto"/>
              <w:right w:val="single" w:sz="4" w:space="0" w:color="auto"/>
            </w:tcBorders>
          </w:tcPr>
          <w:p w14:paraId="6CA00262"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518868FB" w14:textId="6391197F"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Волшебный карандашик</w:t>
            </w:r>
          </w:p>
        </w:tc>
        <w:tc>
          <w:tcPr>
            <w:tcW w:w="2552" w:type="dxa"/>
          </w:tcPr>
          <w:p w14:paraId="0971BC55" w14:textId="7EFC109E" w:rsidR="006923A8" w:rsidRPr="00E465F0" w:rsidRDefault="006923A8"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 xml:space="preserve">Каракулеграфия </w:t>
            </w:r>
          </w:p>
        </w:tc>
        <w:tc>
          <w:tcPr>
            <w:tcW w:w="992" w:type="dxa"/>
            <w:tcBorders>
              <w:top w:val="single" w:sz="4" w:space="0" w:color="auto"/>
              <w:left w:val="single" w:sz="4" w:space="0" w:color="auto"/>
              <w:bottom w:val="single" w:sz="4" w:space="0" w:color="auto"/>
              <w:right w:val="single" w:sz="4" w:space="0" w:color="auto"/>
            </w:tcBorders>
          </w:tcPr>
          <w:p w14:paraId="3902CA8B" w14:textId="378B11C1"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771AFFAE" w14:textId="77777777" w:rsidR="006923A8" w:rsidRDefault="006923A8"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3B21108F" w14:textId="1F64BFB3"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7E852486" w14:textId="747EA061"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0A75353" w14:textId="77777777" w:rsidR="006923A8" w:rsidRPr="00700909" w:rsidRDefault="006923A8" w:rsidP="0050547B">
            <w:pPr>
              <w:spacing w:after="0"/>
              <w:rPr>
                <w:rFonts w:ascii="Times New Roman" w:eastAsia="Times New Roman" w:hAnsi="Times New Roman" w:cs="Times New Roman"/>
                <w:bCs/>
                <w:sz w:val="28"/>
                <w:szCs w:val="28"/>
                <w:lang w:eastAsia="ru-RU"/>
              </w:rPr>
            </w:pPr>
            <w:r w:rsidRPr="00700909">
              <w:rPr>
                <w:rFonts w:ascii="Times New Roman" w:eastAsia="Times New Roman" w:hAnsi="Times New Roman" w:cs="Times New Roman"/>
                <w:bCs/>
                <w:sz w:val="28"/>
                <w:szCs w:val="28"/>
                <w:lang w:eastAsia="ru-RU"/>
              </w:rPr>
              <w:t>Опрос,</w:t>
            </w:r>
          </w:p>
          <w:p w14:paraId="54D71C11" w14:textId="1E346109" w:rsidR="006923A8" w:rsidRPr="00700909" w:rsidRDefault="006923A8"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bCs/>
                <w:sz w:val="28"/>
                <w:szCs w:val="28"/>
                <w:lang w:eastAsia="ru-RU"/>
              </w:rPr>
              <w:t>показ и анализ работ, мини-выставка</w:t>
            </w:r>
          </w:p>
        </w:tc>
      </w:tr>
      <w:tr w:rsidR="006923A8" w:rsidRPr="00856127" w14:paraId="30D86AC8" w14:textId="77777777" w:rsidTr="006923A8">
        <w:tc>
          <w:tcPr>
            <w:tcW w:w="675" w:type="dxa"/>
            <w:tcBorders>
              <w:top w:val="single" w:sz="4" w:space="0" w:color="auto"/>
              <w:left w:val="single" w:sz="4" w:space="0" w:color="auto"/>
              <w:bottom w:val="single" w:sz="4" w:space="0" w:color="auto"/>
              <w:right w:val="single" w:sz="4" w:space="0" w:color="auto"/>
            </w:tcBorders>
          </w:tcPr>
          <w:p w14:paraId="6BAF3914" w14:textId="20C0B3E4"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28.</w:t>
            </w:r>
          </w:p>
        </w:tc>
        <w:tc>
          <w:tcPr>
            <w:tcW w:w="678" w:type="dxa"/>
            <w:vMerge/>
            <w:tcBorders>
              <w:left w:val="single" w:sz="4" w:space="0" w:color="auto"/>
              <w:bottom w:val="single" w:sz="4" w:space="0" w:color="auto"/>
              <w:right w:val="single" w:sz="4" w:space="0" w:color="auto"/>
            </w:tcBorders>
          </w:tcPr>
          <w:p w14:paraId="3C2D9DB1" w14:textId="77777777" w:rsidR="006923A8" w:rsidRPr="00856127" w:rsidRDefault="006923A8"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3D0758A8" w14:textId="05BE96B9" w:rsidR="006923A8" w:rsidRPr="003B0D2F"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Рыбки в аквариуме</w:t>
            </w:r>
          </w:p>
        </w:tc>
        <w:tc>
          <w:tcPr>
            <w:tcW w:w="2552" w:type="dxa"/>
          </w:tcPr>
          <w:p w14:paraId="5DE0F833" w14:textId="2693D022" w:rsidR="006923A8" w:rsidRPr="00E465F0" w:rsidRDefault="006923A8"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Пуантилизм</w:t>
            </w:r>
          </w:p>
        </w:tc>
        <w:tc>
          <w:tcPr>
            <w:tcW w:w="992" w:type="dxa"/>
            <w:tcBorders>
              <w:top w:val="single" w:sz="4" w:space="0" w:color="auto"/>
              <w:left w:val="single" w:sz="4" w:space="0" w:color="auto"/>
              <w:bottom w:val="single" w:sz="4" w:space="0" w:color="auto"/>
              <w:right w:val="single" w:sz="4" w:space="0" w:color="auto"/>
            </w:tcBorders>
          </w:tcPr>
          <w:p w14:paraId="1A9EAE32" w14:textId="6D34DC2C"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76038FF1" w14:textId="77777777" w:rsidR="006923A8"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4065B12B" w14:textId="77777777" w:rsidR="006C1D61" w:rsidRDefault="006C1D61" w:rsidP="0050547B">
            <w:pPr>
              <w:spacing w:after="0" w:line="288" w:lineRule="auto"/>
              <w:rPr>
                <w:rFonts w:ascii="Times New Roman" w:eastAsia="Times New Roman" w:hAnsi="Times New Roman" w:cs="Times New Roman"/>
                <w:iCs/>
                <w:sz w:val="28"/>
                <w:szCs w:val="28"/>
                <w:lang w:bidi="en-US"/>
              </w:rPr>
            </w:pPr>
          </w:p>
          <w:p w14:paraId="548D7CB2" w14:textId="01B60EE2"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2F58BE9" w14:textId="38DBA28C" w:rsidR="006923A8" w:rsidRPr="00E465F0"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5A7B4D7E" w14:textId="77777777" w:rsidR="006923A8" w:rsidRPr="003E77D3" w:rsidRDefault="006923A8" w:rsidP="0050547B">
            <w:pPr>
              <w:spacing w:after="0" w:line="288" w:lineRule="auto"/>
              <w:rPr>
                <w:rFonts w:ascii="Times New Roman" w:eastAsia="Times New Roman" w:hAnsi="Times New Roman" w:cs="Times New Roman"/>
                <w:iCs/>
                <w:sz w:val="28"/>
                <w:szCs w:val="28"/>
                <w:lang w:bidi="en-US"/>
              </w:rPr>
            </w:pPr>
            <w:r w:rsidRPr="003E77D3">
              <w:rPr>
                <w:rFonts w:ascii="Times New Roman" w:eastAsia="Times New Roman" w:hAnsi="Times New Roman" w:cs="Times New Roman"/>
                <w:iCs/>
                <w:sz w:val="28"/>
                <w:szCs w:val="28"/>
                <w:lang w:bidi="en-US"/>
              </w:rPr>
              <w:t>Опрос</w:t>
            </w:r>
            <w:r>
              <w:rPr>
                <w:rFonts w:ascii="Times New Roman" w:eastAsia="Times New Roman" w:hAnsi="Times New Roman" w:cs="Times New Roman"/>
                <w:iCs/>
                <w:sz w:val="28"/>
                <w:szCs w:val="28"/>
                <w:lang w:bidi="en-US"/>
              </w:rPr>
              <w:t>,</w:t>
            </w:r>
          </w:p>
          <w:p w14:paraId="31053BEB" w14:textId="4758AF98" w:rsidR="006923A8" w:rsidRPr="00700909" w:rsidRDefault="006923A8"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w:t>
            </w:r>
            <w:r w:rsidRPr="003E77D3">
              <w:rPr>
                <w:rFonts w:ascii="Times New Roman" w:eastAsia="Times New Roman" w:hAnsi="Times New Roman" w:cs="Times New Roman"/>
                <w:iCs/>
                <w:sz w:val="28"/>
                <w:szCs w:val="28"/>
                <w:lang w:bidi="en-US"/>
              </w:rPr>
              <w:t>оказ</w:t>
            </w:r>
            <w:r>
              <w:rPr>
                <w:rFonts w:ascii="Times New Roman" w:eastAsia="Times New Roman" w:hAnsi="Times New Roman" w:cs="Times New Roman"/>
                <w:iCs/>
                <w:sz w:val="28"/>
                <w:szCs w:val="28"/>
                <w:lang w:bidi="en-US"/>
              </w:rPr>
              <w:t xml:space="preserve"> и анализ</w:t>
            </w:r>
            <w:r w:rsidRPr="003E77D3">
              <w:rPr>
                <w:rFonts w:ascii="Times New Roman" w:eastAsia="Times New Roman" w:hAnsi="Times New Roman" w:cs="Times New Roman"/>
                <w:iCs/>
                <w:sz w:val="28"/>
                <w:szCs w:val="28"/>
                <w:lang w:bidi="en-US"/>
              </w:rPr>
              <w:t xml:space="preserve"> работ, </w:t>
            </w:r>
            <w:r w:rsidRPr="00C224D0">
              <w:rPr>
                <w:rFonts w:ascii="Times New Roman" w:eastAsia="Times New Roman" w:hAnsi="Times New Roman" w:cs="Times New Roman"/>
                <w:bCs/>
                <w:sz w:val="28"/>
                <w:szCs w:val="28"/>
                <w:lang w:eastAsia="ru-RU"/>
              </w:rPr>
              <w:t>мини-выставка</w:t>
            </w:r>
          </w:p>
        </w:tc>
      </w:tr>
      <w:tr w:rsidR="006C1D61" w:rsidRPr="00856127" w14:paraId="3715479F" w14:textId="77777777" w:rsidTr="006C1D61">
        <w:tc>
          <w:tcPr>
            <w:tcW w:w="675" w:type="dxa"/>
            <w:tcBorders>
              <w:top w:val="single" w:sz="4" w:space="0" w:color="auto"/>
              <w:left w:val="single" w:sz="4" w:space="0" w:color="auto"/>
              <w:bottom w:val="single" w:sz="4" w:space="0" w:color="auto"/>
              <w:right w:val="single" w:sz="4" w:space="0" w:color="auto"/>
            </w:tcBorders>
          </w:tcPr>
          <w:p w14:paraId="733DF9A0" w14:textId="58AE617A" w:rsidR="006C1D61" w:rsidRPr="0051285D"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lastRenderedPageBreak/>
              <w:t>29.</w:t>
            </w:r>
          </w:p>
        </w:tc>
        <w:tc>
          <w:tcPr>
            <w:tcW w:w="678" w:type="dxa"/>
            <w:vMerge w:val="restart"/>
            <w:tcBorders>
              <w:top w:val="single" w:sz="4" w:space="0" w:color="auto"/>
              <w:left w:val="single" w:sz="4" w:space="0" w:color="auto"/>
              <w:right w:val="single" w:sz="4" w:space="0" w:color="auto"/>
            </w:tcBorders>
            <w:textDirection w:val="btLr"/>
          </w:tcPr>
          <w:p w14:paraId="2B9E5C39" w14:textId="179FB4E8" w:rsidR="006C1D61" w:rsidRPr="006C1D61" w:rsidRDefault="006C1D61" w:rsidP="006C1D61">
            <w:pPr>
              <w:spacing w:after="0" w:line="288" w:lineRule="auto"/>
              <w:ind w:left="113" w:right="113"/>
              <w:jc w:val="center"/>
              <w:rPr>
                <w:rFonts w:ascii="Times New Roman" w:eastAsia="Times New Roman" w:hAnsi="Times New Roman" w:cs="Times New Roman"/>
                <w:b/>
                <w:bCs/>
                <w:iCs/>
                <w:sz w:val="28"/>
                <w:szCs w:val="28"/>
                <w:lang w:bidi="en-US"/>
              </w:rPr>
            </w:pPr>
            <w:r w:rsidRPr="006C1D61">
              <w:rPr>
                <w:rFonts w:ascii="Times New Roman" w:eastAsia="Times New Roman" w:hAnsi="Times New Roman" w:cs="Times New Roman"/>
                <w:b/>
                <w:bCs/>
                <w:iCs/>
                <w:sz w:val="28"/>
                <w:szCs w:val="28"/>
                <w:lang w:bidi="en-US"/>
              </w:rPr>
              <w:t>АПРЕЛЬ</w:t>
            </w:r>
          </w:p>
        </w:tc>
        <w:tc>
          <w:tcPr>
            <w:tcW w:w="2299" w:type="dxa"/>
            <w:tcBorders>
              <w:top w:val="single" w:sz="4" w:space="0" w:color="auto"/>
              <w:left w:val="single" w:sz="4" w:space="0" w:color="auto"/>
              <w:bottom w:val="single" w:sz="4" w:space="0" w:color="auto"/>
              <w:right w:val="single" w:sz="4" w:space="0" w:color="auto"/>
            </w:tcBorders>
          </w:tcPr>
          <w:p w14:paraId="7544BC2A" w14:textId="16FCB8FD" w:rsidR="006C1D61" w:rsidRPr="003B0D2F"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Рисуем по шаблону</w:t>
            </w:r>
          </w:p>
        </w:tc>
        <w:tc>
          <w:tcPr>
            <w:tcW w:w="2552" w:type="dxa"/>
          </w:tcPr>
          <w:p w14:paraId="607DFBD0" w14:textId="27167450" w:rsidR="006C1D61" w:rsidRPr="00E465F0" w:rsidRDefault="006C1D61" w:rsidP="0050547B">
            <w:pPr>
              <w:spacing w:after="0" w:line="288" w:lineRule="auto"/>
              <w:contextualSpacing/>
              <w:rPr>
                <w:rFonts w:ascii="Times New Roman" w:eastAsia="Times New Roman" w:hAnsi="Times New Roman" w:cs="Times New Roman"/>
                <w:sz w:val="28"/>
                <w:szCs w:val="28"/>
                <w:lang w:val="en-US" w:bidi="en-US"/>
              </w:rPr>
            </w:pPr>
            <w:proofErr w:type="spellStart"/>
            <w:r w:rsidRPr="00E465F0">
              <w:rPr>
                <w:rFonts w:ascii="Times New Roman" w:eastAsia="Times New Roman" w:hAnsi="Times New Roman" w:cs="Times New Roman"/>
                <w:bCs/>
                <w:sz w:val="28"/>
                <w:szCs w:val="28"/>
                <w:lang w:eastAsia="ru-RU"/>
              </w:rPr>
              <w:t>Шаблонография</w:t>
            </w:r>
            <w:proofErr w:type="spellEnd"/>
          </w:p>
        </w:tc>
        <w:tc>
          <w:tcPr>
            <w:tcW w:w="992" w:type="dxa"/>
            <w:tcBorders>
              <w:top w:val="single" w:sz="4" w:space="0" w:color="auto"/>
              <w:left w:val="single" w:sz="4" w:space="0" w:color="auto"/>
              <w:bottom w:val="single" w:sz="4" w:space="0" w:color="auto"/>
              <w:right w:val="single" w:sz="4" w:space="0" w:color="auto"/>
            </w:tcBorders>
          </w:tcPr>
          <w:p w14:paraId="55C736EC" w14:textId="1FEF73A1"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8A7E425" w14:textId="77777777" w:rsidR="006C1D61" w:rsidRDefault="006C1D61"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5692E468" w14:textId="64EBE472"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C516077" w14:textId="5CF7B1B2"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0552560"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38EEAAA5" w14:textId="4D878E78"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5CDDBD8A" w14:textId="77777777" w:rsidTr="006B4F08">
        <w:tc>
          <w:tcPr>
            <w:tcW w:w="675" w:type="dxa"/>
            <w:tcBorders>
              <w:top w:val="single" w:sz="4" w:space="0" w:color="auto"/>
              <w:left w:val="single" w:sz="4" w:space="0" w:color="auto"/>
              <w:bottom w:val="single" w:sz="4" w:space="0" w:color="auto"/>
              <w:right w:val="single" w:sz="4" w:space="0" w:color="auto"/>
            </w:tcBorders>
          </w:tcPr>
          <w:p w14:paraId="20C7811C" w14:textId="5B4471D0" w:rsidR="006C1D61" w:rsidRPr="0051285D"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30.</w:t>
            </w:r>
          </w:p>
        </w:tc>
        <w:tc>
          <w:tcPr>
            <w:tcW w:w="678" w:type="dxa"/>
            <w:vMerge/>
            <w:tcBorders>
              <w:left w:val="single" w:sz="4" w:space="0" w:color="auto"/>
              <w:right w:val="single" w:sz="4" w:space="0" w:color="auto"/>
            </w:tcBorders>
          </w:tcPr>
          <w:p w14:paraId="20B0D65B"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3B1C29F7" w14:textId="6CD21E44" w:rsidR="006C1D61" w:rsidRPr="003B0D2F"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Ожившая сказка</w:t>
            </w:r>
          </w:p>
        </w:tc>
        <w:tc>
          <w:tcPr>
            <w:tcW w:w="2552" w:type="dxa"/>
          </w:tcPr>
          <w:p w14:paraId="1246E916" w14:textId="2378DEBB" w:rsidR="006C1D61" w:rsidRPr="00E465F0" w:rsidRDefault="006C1D61"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Ожившие предметы</w:t>
            </w:r>
          </w:p>
        </w:tc>
        <w:tc>
          <w:tcPr>
            <w:tcW w:w="992" w:type="dxa"/>
            <w:tcBorders>
              <w:top w:val="single" w:sz="4" w:space="0" w:color="auto"/>
              <w:left w:val="single" w:sz="4" w:space="0" w:color="auto"/>
              <w:bottom w:val="single" w:sz="4" w:space="0" w:color="auto"/>
              <w:right w:val="single" w:sz="4" w:space="0" w:color="auto"/>
            </w:tcBorders>
          </w:tcPr>
          <w:p w14:paraId="75F14444" w14:textId="4033B3D7"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9F26DE9" w14:textId="77777777" w:rsidR="006C1D61" w:rsidRDefault="006C1D61"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43D4CD14" w14:textId="6BE84D82"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55CC5327" w14:textId="2568D587"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64716D14"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1A9EE5AC" w14:textId="6E729026"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7CB1D0E7" w14:textId="77777777" w:rsidTr="006B4F08">
        <w:tc>
          <w:tcPr>
            <w:tcW w:w="675" w:type="dxa"/>
            <w:tcBorders>
              <w:top w:val="single" w:sz="4" w:space="0" w:color="auto"/>
              <w:left w:val="single" w:sz="4" w:space="0" w:color="auto"/>
              <w:bottom w:val="single" w:sz="4" w:space="0" w:color="auto"/>
              <w:right w:val="single" w:sz="4" w:space="0" w:color="auto"/>
            </w:tcBorders>
          </w:tcPr>
          <w:p w14:paraId="371E04A9" w14:textId="14054186" w:rsidR="006C1D61" w:rsidRPr="0051285D"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31.</w:t>
            </w:r>
          </w:p>
        </w:tc>
        <w:tc>
          <w:tcPr>
            <w:tcW w:w="678" w:type="dxa"/>
            <w:vMerge/>
            <w:tcBorders>
              <w:left w:val="single" w:sz="4" w:space="0" w:color="auto"/>
              <w:right w:val="single" w:sz="4" w:space="0" w:color="auto"/>
            </w:tcBorders>
          </w:tcPr>
          <w:p w14:paraId="15A594A6"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0C446233" w14:textId="442F2559" w:rsidR="006C1D61" w:rsidRPr="003B0D2F"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Подводный мир</w:t>
            </w:r>
          </w:p>
        </w:tc>
        <w:tc>
          <w:tcPr>
            <w:tcW w:w="2552" w:type="dxa"/>
          </w:tcPr>
          <w:p w14:paraId="5B4F17B2" w14:textId="71C147D2" w:rsidR="006C1D61" w:rsidRPr="0051285D" w:rsidRDefault="006C1D61" w:rsidP="0050547B">
            <w:pPr>
              <w:spacing w:after="0" w:line="288" w:lineRule="auto"/>
              <w:contextualSpacing/>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Проступающий рисунок</w:t>
            </w:r>
          </w:p>
        </w:tc>
        <w:tc>
          <w:tcPr>
            <w:tcW w:w="992" w:type="dxa"/>
            <w:tcBorders>
              <w:top w:val="single" w:sz="4" w:space="0" w:color="auto"/>
              <w:left w:val="single" w:sz="4" w:space="0" w:color="auto"/>
              <w:bottom w:val="single" w:sz="4" w:space="0" w:color="auto"/>
              <w:right w:val="single" w:sz="4" w:space="0" w:color="auto"/>
            </w:tcBorders>
          </w:tcPr>
          <w:p w14:paraId="7C5EBEB0" w14:textId="1A871C78"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F4B30C0" w14:textId="77777777" w:rsidR="006C1D61" w:rsidRDefault="006C1D61"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p w14:paraId="59C66145" w14:textId="746F5CE2"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2A8E6D4F" w14:textId="41D46A0B"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47553EDF"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35042FFD" w14:textId="2C59C2FC"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0FCC2FA0" w14:textId="77777777" w:rsidTr="006B4F08">
        <w:tc>
          <w:tcPr>
            <w:tcW w:w="675" w:type="dxa"/>
            <w:tcBorders>
              <w:top w:val="single" w:sz="4" w:space="0" w:color="auto"/>
              <w:left w:val="single" w:sz="4" w:space="0" w:color="auto"/>
              <w:bottom w:val="single" w:sz="4" w:space="0" w:color="auto"/>
              <w:right w:val="single" w:sz="4" w:space="0" w:color="auto"/>
            </w:tcBorders>
          </w:tcPr>
          <w:p w14:paraId="47FB6638" w14:textId="4C547446" w:rsidR="006C1D61"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32.</w:t>
            </w:r>
          </w:p>
        </w:tc>
        <w:tc>
          <w:tcPr>
            <w:tcW w:w="678" w:type="dxa"/>
            <w:vMerge/>
            <w:tcBorders>
              <w:left w:val="single" w:sz="4" w:space="0" w:color="auto"/>
              <w:bottom w:val="single" w:sz="4" w:space="0" w:color="auto"/>
              <w:right w:val="single" w:sz="4" w:space="0" w:color="auto"/>
            </w:tcBorders>
          </w:tcPr>
          <w:p w14:paraId="128D56FA"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Borders>
              <w:top w:val="single" w:sz="4" w:space="0" w:color="auto"/>
              <w:left w:val="single" w:sz="4" w:space="0" w:color="auto"/>
              <w:bottom w:val="single" w:sz="4" w:space="0" w:color="auto"/>
              <w:right w:val="single" w:sz="4" w:space="0" w:color="auto"/>
            </w:tcBorders>
          </w:tcPr>
          <w:p w14:paraId="534E661F" w14:textId="5AF677DE" w:rsidR="006C1D61" w:rsidRPr="003B0D2F"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Праздничный салют</w:t>
            </w:r>
          </w:p>
        </w:tc>
        <w:tc>
          <w:tcPr>
            <w:tcW w:w="2552" w:type="dxa"/>
          </w:tcPr>
          <w:p w14:paraId="01B0A109" w14:textId="60368E79" w:rsidR="006C1D61" w:rsidRPr="00E465F0" w:rsidRDefault="006C1D61" w:rsidP="0050547B">
            <w:pPr>
              <w:spacing w:after="0" w:line="288"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bidi="en-US"/>
              </w:rPr>
              <w:t>Проступающий рисунок</w:t>
            </w:r>
          </w:p>
        </w:tc>
        <w:tc>
          <w:tcPr>
            <w:tcW w:w="992" w:type="dxa"/>
            <w:tcBorders>
              <w:top w:val="single" w:sz="4" w:space="0" w:color="auto"/>
              <w:left w:val="single" w:sz="4" w:space="0" w:color="auto"/>
              <w:bottom w:val="single" w:sz="4" w:space="0" w:color="auto"/>
              <w:right w:val="single" w:sz="4" w:space="0" w:color="auto"/>
            </w:tcBorders>
          </w:tcPr>
          <w:p w14:paraId="701E8DB7" w14:textId="4C5BE782"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603A2D37" w14:textId="77777777" w:rsidR="006C1D61"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p w14:paraId="5F2F8F34" w14:textId="329A3042" w:rsidR="006C1D61" w:rsidRPr="00E465F0" w:rsidRDefault="006C1D61" w:rsidP="0050547B">
            <w:pPr>
              <w:spacing w:after="0" w:line="288" w:lineRule="auto"/>
              <w:rPr>
                <w:rFonts w:ascii="Times New Roman" w:eastAsia="Times New Roman" w:hAnsi="Times New Roman" w:cs="Times New Roman"/>
                <w:iCs/>
                <w:sz w:val="28"/>
                <w:szCs w:val="28"/>
                <w:lang w:bidi="en-US"/>
              </w:rPr>
            </w:pPr>
          </w:p>
        </w:tc>
        <w:tc>
          <w:tcPr>
            <w:tcW w:w="1559" w:type="dxa"/>
            <w:tcBorders>
              <w:top w:val="single" w:sz="4" w:space="0" w:color="auto"/>
              <w:left w:val="single" w:sz="4" w:space="0" w:color="auto"/>
              <w:bottom w:val="single" w:sz="4" w:space="0" w:color="auto"/>
              <w:right w:val="single" w:sz="4" w:space="0" w:color="auto"/>
            </w:tcBorders>
          </w:tcPr>
          <w:p w14:paraId="3E95BA0C" w14:textId="0CF50536"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0A9A0C73"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110F3761" w14:textId="52DC5584"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5532CE65" w14:textId="77777777" w:rsidTr="006C1D61">
        <w:tc>
          <w:tcPr>
            <w:tcW w:w="675" w:type="dxa"/>
            <w:tcBorders>
              <w:top w:val="single" w:sz="4" w:space="0" w:color="auto"/>
              <w:left w:val="single" w:sz="4" w:space="0" w:color="auto"/>
              <w:bottom w:val="single" w:sz="4" w:space="0" w:color="auto"/>
              <w:right w:val="single" w:sz="4" w:space="0" w:color="auto"/>
            </w:tcBorders>
          </w:tcPr>
          <w:p w14:paraId="5059BACD" w14:textId="7D5B186F" w:rsidR="006C1D61" w:rsidRPr="0051285D"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lastRenderedPageBreak/>
              <w:t>33.</w:t>
            </w:r>
          </w:p>
        </w:tc>
        <w:tc>
          <w:tcPr>
            <w:tcW w:w="678" w:type="dxa"/>
            <w:vMerge w:val="restart"/>
            <w:tcBorders>
              <w:top w:val="single" w:sz="4" w:space="0" w:color="auto"/>
              <w:left w:val="single" w:sz="4" w:space="0" w:color="auto"/>
              <w:right w:val="single" w:sz="4" w:space="0" w:color="auto"/>
            </w:tcBorders>
            <w:textDirection w:val="btLr"/>
          </w:tcPr>
          <w:p w14:paraId="1D602776" w14:textId="50D27206" w:rsidR="006C1D61" w:rsidRPr="006C1D61" w:rsidRDefault="006C1D61" w:rsidP="006C1D61">
            <w:pPr>
              <w:spacing w:after="0" w:line="288" w:lineRule="auto"/>
              <w:ind w:left="113" w:right="113"/>
              <w:jc w:val="center"/>
              <w:rPr>
                <w:rFonts w:ascii="Times New Roman" w:eastAsia="Times New Roman" w:hAnsi="Times New Roman" w:cs="Times New Roman"/>
                <w:b/>
                <w:bCs/>
                <w:iCs/>
                <w:sz w:val="28"/>
                <w:szCs w:val="28"/>
                <w:lang w:bidi="en-US"/>
              </w:rPr>
            </w:pPr>
            <w:r>
              <w:rPr>
                <w:rFonts w:ascii="Times New Roman" w:eastAsia="Times New Roman" w:hAnsi="Times New Roman" w:cs="Times New Roman"/>
                <w:b/>
                <w:bCs/>
                <w:iCs/>
                <w:sz w:val="28"/>
                <w:szCs w:val="28"/>
                <w:lang w:bidi="en-US"/>
              </w:rPr>
              <w:t>МАЙ</w:t>
            </w:r>
          </w:p>
        </w:tc>
        <w:tc>
          <w:tcPr>
            <w:tcW w:w="2299" w:type="dxa"/>
          </w:tcPr>
          <w:p w14:paraId="0CD69D4E" w14:textId="35E6F3A7" w:rsidR="006C1D61" w:rsidRPr="003B0D2F"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Березка</w:t>
            </w:r>
          </w:p>
        </w:tc>
        <w:tc>
          <w:tcPr>
            <w:tcW w:w="2552" w:type="dxa"/>
            <w:tcBorders>
              <w:top w:val="single" w:sz="4" w:space="0" w:color="auto"/>
              <w:left w:val="single" w:sz="4" w:space="0" w:color="auto"/>
              <w:bottom w:val="single" w:sz="4" w:space="0" w:color="auto"/>
              <w:right w:val="single" w:sz="4" w:space="0" w:color="auto"/>
            </w:tcBorders>
          </w:tcPr>
          <w:p w14:paraId="14AD60F4" w14:textId="4844F1CF" w:rsidR="006C1D61" w:rsidRPr="00E465F0" w:rsidRDefault="006C1D61"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Батик</w:t>
            </w:r>
          </w:p>
        </w:tc>
        <w:tc>
          <w:tcPr>
            <w:tcW w:w="992" w:type="dxa"/>
            <w:tcBorders>
              <w:top w:val="single" w:sz="4" w:space="0" w:color="auto"/>
              <w:left w:val="single" w:sz="4" w:space="0" w:color="auto"/>
              <w:bottom w:val="single" w:sz="4" w:space="0" w:color="auto"/>
              <w:right w:val="single" w:sz="4" w:space="0" w:color="auto"/>
            </w:tcBorders>
          </w:tcPr>
          <w:p w14:paraId="12D17983" w14:textId="7CCD3DBD"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092F4D24" w14:textId="3BEA5414" w:rsidR="006C1D61" w:rsidRPr="00E465F0" w:rsidRDefault="006C1D61" w:rsidP="0050547B">
            <w:pPr>
              <w:spacing w:after="0" w:line="288" w:lineRule="auto"/>
              <w:rPr>
                <w:rFonts w:ascii="Times New Roman" w:eastAsia="Times New Roman" w:hAnsi="Times New Roman" w:cs="Times New Roman"/>
                <w:iCs/>
                <w:sz w:val="28"/>
                <w:szCs w:val="28"/>
                <w:lang w:bidi="en-US"/>
              </w:rPr>
            </w:pPr>
            <w:r w:rsidRPr="00402592">
              <w:rPr>
                <w:rFonts w:ascii="Times New Roman" w:eastAsia="Times New Roman" w:hAnsi="Times New Roman" w:cs="Times New Roman"/>
                <w:iCs/>
                <w:sz w:val="28"/>
                <w:szCs w:val="28"/>
                <w:lang w:bidi="en-US"/>
              </w:rPr>
              <w:t xml:space="preserve">Беседа, показ, 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402592">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76AF1A8B" w14:textId="2ED59A99"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02F9FFD6"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369A36BD" w14:textId="4BD85616" w:rsidR="006C1D61" w:rsidRPr="00BE3512"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5540E599" w14:textId="77777777" w:rsidTr="006B4F08">
        <w:tc>
          <w:tcPr>
            <w:tcW w:w="675" w:type="dxa"/>
            <w:tcBorders>
              <w:top w:val="single" w:sz="4" w:space="0" w:color="auto"/>
              <w:left w:val="single" w:sz="4" w:space="0" w:color="auto"/>
              <w:bottom w:val="single" w:sz="4" w:space="0" w:color="auto"/>
              <w:right w:val="single" w:sz="4" w:space="0" w:color="auto"/>
            </w:tcBorders>
          </w:tcPr>
          <w:p w14:paraId="6502E7F9" w14:textId="181A8536" w:rsidR="006C1D61"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34.</w:t>
            </w:r>
          </w:p>
        </w:tc>
        <w:tc>
          <w:tcPr>
            <w:tcW w:w="678" w:type="dxa"/>
            <w:vMerge/>
            <w:tcBorders>
              <w:left w:val="single" w:sz="4" w:space="0" w:color="auto"/>
              <w:right w:val="single" w:sz="4" w:space="0" w:color="auto"/>
            </w:tcBorders>
          </w:tcPr>
          <w:p w14:paraId="3B8A1E84"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3CC17D61" w14:textId="31C0B0FE" w:rsidR="006C1D61" w:rsidRPr="00E465F0" w:rsidRDefault="006C1D61" w:rsidP="0050547B">
            <w:pPr>
              <w:spacing w:after="0" w:line="288"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Радужное настроение</w:t>
            </w:r>
          </w:p>
        </w:tc>
        <w:tc>
          <w:tcPr>
            <w:tcW w:w="2552" w:type="dxa"/>
            <w:tcBorders>
              <w:top w:val="single" w:sz="4" w:space="0" w:color="auto"/>
              <w:left w:val="single" w:sz="4" w:space="0" w:color="auto"/>
              <w:bottom w:val="single" w:sz="4" w:space="0" w:color="auto"/>
              <w:right w:val="single" w:sz="4" w:space="0" w:color="auto"/>
            </w:tcBorders>
          </w:tcPr>
          <w:p w14:paraId="65F3BA64" w14:textId="6E7443BC" w:rsidR="006C1D61" w:rsidRPr="00E465F0" w:rsidRDefault="006C1D61"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Батик</w:t>
            </w:r>
          </w:p>
        </w:tc>
        <w:tc>
          <w:tcPr>
            <w:tcW w:w="992" w:type="dxa"/>
            <w:tcBorders>
              <w:top w:val="single" w:sz="4" w:space="0" w:color="auto"/>
              <w:left w:val="single" w:sz="4" w:space="0" w:color="auto"/>
              <w:bottom w:val="single" w:sz="4" w:space="0" w:color="auto"/>
              <w:right w:val="single" w:sz="4" w:space="0" w:color="auto"/>
            </w:tcBorders>
          </w:tcPr>
          <w:p w14:paraId="52428B75" w14:textId="68C681DB"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5DECEE61" w14:textId="7A9DC22E"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sidRPr="001B3AC0">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6581E823" w14:textId="0E79B004"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456B5D51" w14:textId="77777777" w:rsidR="006C1D61" w:rsidRPr="00700909"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Опрос,</w:t>
            </w:r>
          </w:p>
          <w:p w14:paraId="43B36BF1" w14:textId="42E7B64E" w:rsidR="006C1D61" w:rsidRPr="00BE3512" w:rsidRDefault="006C1D61" w:rsidP="0050547B">
            <w:pPr>
              <w:spacing w:after="0" w:line="288" w:lineRule="auto"/>
              <w:rPr>
                <w:rFonts w:ascii="Times New Roman" w:eastAsia="Times New Roman" w:hAnsi="Times New Roman" w:cs="Times New Roman"/>
                <w:iCs/>
                <w:sz w:val="28"/>
                <w:szCs w:val="28"/>
                <w:lang w:bidi="en-US"/>
              </w:rPr>
            </w:pPr>
            <w:r w:rsidRPr="00700909">
              <w:rPr>
                <w:rFonts w:ascii="Times New Roman" w:eastAsia="Times New Roman" w:hAnsi="Times New Roman" w:cs="Times New Roman"/>
                <w:iCs/>
                <w:sz w:val="28"/>
                <w:szCs w:val="28"/>
                <w:lang w:bidi="en-US"/>
              </w:rPr>
              <w:t>показ и анализ работ, мини-выставка</w:t>
            </w:r>
          </w:p>
        </w:tc>
      </w:tr>
      <w:tr w:rsidR="006C1D61" w:rsidRPr="00856127" w14:paraId="672C2CB0" w14:textId="77777777" w:rsidTr="006B4F08">
        <w:tc>
          <w:tcPr>
            <w:tcW w:w="675" w:type="dxa"/>
            <w:tcBorders>
              <w:top w:val="single" w:sz="4" w:space="0" w:color="auto"/>
              <w:left w:val="single" w:sz="4" w:space="0" w:color="auto"/>
              <w:bottom w:val="single" w:sz="4" w:space="0" w:color="auto"/>
              <w:right w:val="single" w:sz="4" w:space="0" w:color="auto"/>
            </w:tcBorders>
          </w:tcPr>
          <w:p w14:paraId="25DBC70F" w14:textId="4E7F55F3" w:rsidR="006C1D61"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35.</w:t>
            </w:r>
          </w:p>
        </w:tc>
        <w:tc>
          <w:tcPr>
            <w:tcW w:w="678" w:type="dxa"/>
            <w:vMerge/>
            <w:tcBorders>
              <w:left w:val="single" w:sz="4" w:space="0" w:color="auto"/>
              <w:right w:val="single" w:sz="4" w:space="0" w:color="auto"/>
            </w:tcBorders>
          </w:tcPr>
          <w:p w14:paraId="7B704B69"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1E09E77E" w14:textId="3D65207F" w:rsidR="006C1D61" w:rsidRPr="00E465F0" w:rsidRDefault="006C1D61" w:rsidP="0050547B">
            <w:pPr>
              <w:spacing w:after="0" w:line="288" w:lineRule="auto"/>
              <w:rPr>
                <w:rFonts w:ascii="Times New Roman" w:eastAsia="Times New Roman" w:hAnsi="Times New Roman" w:cs="Times New Roman"/>
                <w:bCs/>
                <w:sz w:val="28"/>
                <w:szCs w:val="28"/>
                <w:lang w:eastAsia="ru-RU"/>
              </w:rPr>
            </w:pPr>
            <w:r w:rsidRPr="00E465F0">
              <w:rPr>
                <w:rFonts w:ascii="Times New Roman" w:eastAsia="Times New Roman" w:hAnsi="Times New Roman" w:cs="Times New Roman"/>
                <w:bCs/>
                <w:sz w:val="28"/>
                <w:szCs w:val="28"/>
                <w:lang w:eastAsia="ru-RU"/>
              </w:rPr>
              <w:t>КВН</w:t>
            </w:r>
          </w:p>
        </w:tc>
        <w:tc>
          <w:tcPr>
            <w:tcW w:w="2552" w:type="dxa"/>
            <w:tcBorders>
              <w:top w:val="single" w:sz="4" w:space="0" w:color="auto"/>
              <w:left w:val="single" w:sz="4" w:space="0" w:color="auto"/>
              <w:bottom w:val="single" w:sz="4" w:space="0" w:color="auto"/>
              <w:right w:val="single" w:sz="4" w:space="0" w:color="auto"/>
            </w:tcBorders>
          </w:tcPr>
          <w:p w14:paraId="7D02996C" w14:textId="3A82CDAF" w:rsidR="006C1D61" w:rsidRPr="0051285D" w:rsidRDefault="006C1D61" w:rsidP="0050547B">
            <w:pPr>
              <w:spacing w:after="0" w:line="288" w:lineRule="auto"/>
              <w:contextualSpacing/>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Игровое итоговое занятие на знание нетрадиционных техник рисования</w:t>
            </w:r>
          </w:p>
        </w:tc>
        <w:tc>
          <w:tcPr>
            <w:tcW w:w="992" w:type="dxa"/>
            <w:tcBorders>
              <w:top w:val="single" w:sz="4" w:space="0" w:color="auto"/>
              <w:left w:val="single" w:sz="4" w:space="0" w:color="auto"/>
              <w:bottom w:val="single" w:sz="4" w:space="0" w:color="auto"/>
              <w:right w:val="single" w:sz="4" w:space="0" w:color="auto"/>
            </w:tcBorders>
          </w:tcPr>
          <w:p w14:paraId="67C4BD77" w14:textId="227094B0"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01A57A8A" w14:textId="7980DEEA"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Беседа</w:t>
            </w:r>
            <w:r w:rsidRPr="001B3AC0">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 xml:space="preserve">объяснение, </w:t>
            </w:r>
            <w:r w:rsidRPr="001C24BF">
              <w:rPr>
                <w:rFonts w:ascii="Times New Roman" w:eastAsia="Times New Roman" w:hAnsi="Times New Roman" w:cs="Times New Roman"/>
                <w:bCs/>
                <w:iCs/>
                <w:sz w:val="28"/>
                <w:szCs w:val="28"/>
                <w:lang w:bidi="en-US"/>
              </w:rPr>
              <w:t xml:space="preserve"> игровая ситуация</w:t>
            </w:r>
            <w:r w:rsidRPr="001C24BF">
              <w:rPr>
                <w:rFonts w:ascii="Times New Roman" w:eastAsia="Times New Roman" w:hAnsi="Times New Roman" w:cs="Times New Roman"/>
                <w:iCs/>
                <w:sz w:val="28"/>
                <w:szCs w:val="28"/>
                <w:lang w:bidi="en-US"/>
              </w:rPr>
              <w:t xml:space="preserve">, </w:t>
            </w:r>
            <w:r>
              <w:rPr>
                <w:rFonts w:ascii="Times New Roman" w:eastAsia="Times New Roman" w:hAnsi="Times New Roman" w:cs="Times New Roman"/>
                <w:iCs/>
                <w:sz w:val="28"/>
                <w:szCs w:val="28"/>
                <w:lang w:bidi="en-US"/>
              </w:rPr>
              <w:t>п</w:t>
            </w:r>
            <w:r w:rsidRPr="001B3AC0">
              <w:rPr>
                <w:rFonts w:ascii="Times New Roman" w:eastAsia="Times New Roman" w:hAnsi="Times New Roman" w:cs="Times New Roman"/>
                <w:iCs/>
                <w:sz w:val="28"/>
                <w:szCs w:val="28"/>
                <w:lang w:bidi="en-US"/>
              </w:rPr>
              <w:t>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445AC0B9" w14:textId="6D62318A"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68A042B6" w14:textId="5DB11E25" w:rsidR="006C1D61" w:rsidRPr="00D105F6"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Опрос, наблюдение.</w:t>
            </w:r>
          </w:p>
        </w:tc>
      </w:tr>
      <w:tr w:rsidR="006C1D61" w:rsidRPr="00856127" w14:paraId="759E2832" w14:textId="77777777" w:rsidTr="006B4F08">
        <w:tc>
          <w:tcPr>
            <w:tcW w:w="675" w:type="dxa"/>
            <w:tcBorders>
              <w:top w:val="single" w:sz="4" w:space="0" w:color="auto"/>
              <w:left w:val="single" w:sz="4" w:space="0" w:color="auto"/>
              <w:bottom w:val="single" w:sz="4" w:space="0" w:color="auto"/>
              <w:right w:val="single" w:sz="4" w:space="0" w:color="auto"/>
            </w:tcBorders>
          </w:tcPr>
          <w:p w14:paraId="72BAA941" w14:textId="5F506D7B" w:rsidR="006C1D61" w:rsidRPr="0051285D"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36.</w:t>
            </w:r>
          </w:p>
        </w:tc>
        <w:tc>
          <w:tcPr>
            <w:tcW w:w="678" w:type="dxa"/>
            <w:vMerge/>
            <w:tcBorders>
              <w:left w:val="single" w:sz="4" w:space="0" w:color="auto"/>
              <w:bottom w:val="single" w:sz="4" w:space="0" w:color="auto"/>
              <w:right w:val="single" w:sz="4" w:space="0" w:color="auto"/>
            </w:tcBorders>
          </w:tcPr>
          <w:p w14:paraId="7DFC195F" w14:textId="77777777" w:rsidR="006C1D61" w:rsidRPr="00856127" w:rsidRDefault="006C1D61" w:rsidP="0050547B">
            <w:pPr>
              <w:spacing w:after="0" w:line="288" w:lineRule="auto"/>
              <w:rPr>
                <w:rFonts w:ascii="Times New Roman" w:eastAsia="Times New Roman" w:hAnsi="Times New Roman" w:cs="Times New Roman"/>
                <w:iCs/>
                <w:sz w:val="20"/>
                <w:szCs w:val="20"/>
                <w:lang w:val="en-US" w:bidi="en-US"/>
              </w:rPr>
            </w:pPr>
          </w:p>
        </w:tc>
        <w:tc>
          <w:tcPr>
            <w:tcW w:w="2299" w:type="dxa"/>
          </w:tcPr>
          <w:p w14:paraId="4B664DF8" w14:textId="2383D680" w:rsidR="006C1D61" w:rsidRPr="00E465F0" w:rsidRDefault="006C1D61" w:rsidP="0050547B">
            <w:pPr>
              <w:spacing w:after="0" w:line="288" w:lineRule="auto"/>
              <w:rPr>
                <w:rFonts w:ascii="Times New Roman" w:eastAsia="Times New Roman" w:hAnsi="Times New Roman" w:cs="Times New Roman"/>
                <w:iCs/>
                <w:sz w:val="28"/>
                <w:szCs w:val="28"/>
                <w:lang w:val="en-US" w:bidi="en-US"/>
              </w:rPr>
            </w:pPr>
            <w:r w:rsidRPr="00E465F0">
              <w:rPr>
                <w:rFonts w:ascii="Times New Roman" w:eastAsia="Times New Roman" w:hAnsi="Times New Roman" w:cs="Times New Roman"/>
                <w:bCs/>
                <w:sz w:val="28"/>
                <w:szCs w:val="28"/>
                <w:lang w:eastAsia="ru-RU"/>
              </w:rPr>
              <w:t xml:space="preserve">Итоговое </w:t>
            </w:r>
            <w:r>
              <w:rPr>
                <w:rFonts w:ascii="Times New Roman" w:eastAsia="Times New Roman" w:hAnsi="Times New Roman" w:cs="Times New Roman"/>
                <w:bCs/>
                <w:sz w:val="28"/>
                <w:szCs w:val="28"/>
                <w:lang w:eastAsia="ru-RU"/>
              </w:rPr>
              <w:t>занятие</w:t>
            </w:r>
          </w:p>
        </w:tc>
        <w:tc>
          <w:tcPr>
            <w:tcW w:w="2552" w:type="dxa"/>
            <w:tcBorders>
              <w:top w:val="single" w:sz="4" w:space="0" w:color="auto"/>
              <w:left w:val="single" w:sz="4" w:space="0" w:color="auto"/>
              <w:bottom w:val="single" w:sz="4" w:space="0" w:color="auto"/>
              <w:right w:val="single" w:sz="4" w:space="0" w:color="auto"/>
            </w:tcBorders>
          </w:tcPr>
          <w:p w14:paraId="2723AF2D" w14:textId="16477C0D" w:rsidR="006C1D61" w:rsidRPr="00E465F0" w:rsidRDefault="006C1D61" w:rsidP="0050547B">
            <w:pPr>
              <w:spacing w:after="0" w:line="288" w:lineRule="auto"/>
              <w:contextualSpacing/>
              <w:rPr>
                <w:rFonts w:ascii="Times New Roman" w:eastAsia="Times New Roman" w:hAnsi="Times New Roman" w:cs="Times New Roman"/>
                <w:sz w:val="28"/>
                <w:szCs w:val="28"/>
                <w:lang w:val="en-US" w:bidi="en-US"/>
              </w:rPr>
            </w:pPr>
            <w:r w:rsidRPr="00E465F0">
              <w:rPr>
                <w:rFonts w:ascii="Times New Roman" w:eastAsia="Times New Roman" w:hAnsi="Times New Roman" w:cs="Times New Roman"/>
                <w:bCs/>
                <w:sz w:val="28"/>
                <w:szCs w:val="28"/>
                <w:lang w:eastAsia="ru-RU"/>
              </w:rPr>
              <w:t>Итоговое тестирование</w:t>
            </w:r>
          </w:p>
        </w:tc>
        <w:tc>
          <w:tcPr>
            <w:tcW w:w="992" w:type="dxa"/>
            <w:tcBorders>
              <w:top w:val="single" w:sz="4" w:space="0" w:color="auto"/>
              <w:left w:val="single" w:sz="4" w:space="0" w:color="auto"/>
              <w:bottom w:val="single" w:sz="4" w:space="0" w:color="auto"/>
              <w:right w:val="single" w:sz="4" w:space="0" w:color="auto"/>
            </w:tcBorders>
          </w:tcPr>
          <w:p w14:paraId="76378BEC" w14:textId="5404ED84"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1</w:t>
            </w:r>
          </w:p>
        </w:tc>
        <w:tc>
          <w:tcPr>
            <w:tcW w:w="2693" w:type="dxa"/>
            <w:tcBorders>
              <w:top w:val="single" w:sz="4" w:space="0" w:color="auto"/>
              <w:left w:val="single" w:sz="4" w:space="0" w:color="auto"/>
              <w:bottom w:val="single" w:sz="4" w:space="0" w:color="auto"/>
              <w:right w:val="single" w:sz="4" w:space="0" w:color="auto"/>
            </w:tcBorders>
          </w:tcPr>
          <w:p w14:paraId="4BFFE5DA" w14:textId="1784113B"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 xml:space="preserve">Объяснение, </w:t>
            </w:r>
            <w:r w:rsidRPr="001B3AC0">
              <w:rPr>
                <w:rFonts w:ascii="Times New Roman" w:eastAsia="Times New Roman" w:hAnsi="Times New Roman" w:cs="Times New Roman"/>
                <w:iCs/>
                <w:sz w:val="28"/>
                <w:szCs w:val="28"/>
                <w:lang w:bidi="en-US"/>
              </w:rPr>
              <w:t>практическая работа.</w:t>
            </w:r>
          </w:p>
        </w:tc>
        <w:tc>
          <w:tcPr>
            <w:tcW w:w="1559" w:type="dxa"/>
            <w:tcBorders>
              <w:top w:val="single" w:sz="4" w:space="0" w:color="auto"/>
              <w:left w:val="single" w:sz="4" w:space="0" w:color="auto"/>
              <w:bottom w:val="single" w:sz="4" w:space="0" w:color="auto"/>
              <w:right w:val="single" w:sz="4" w:space="0" w:color="auto"/>
            </w:tcBorders>
          </w:tcPr>
          <w:p w14:paraId="3321C59F" w14:textId="6B135BCA" w:rsidR="006C1D61" w:rsidRPr="00E465F0" w:rsidRDefault="006C1D61" w:rsidP="0050547B">
            <w:pPr>
              <w:spacing w:after="0" w:line="288" w:lineRule="auto"/>
              <w:rPr>
                <w:rFonts w:ascii="Times New Roman" w:eastAsia="Times New Roman" w:hAnsi="Times New Roman" w:cs="Times New Roman"/>
                <w:iCs/>
                <w:sz w:val="28"/>
                <w:szCs w:val="28"/>
                <w:lang w:bidi="en-US"/>
              </w:rPr>
            </w:pPr>
            <w:r>
              <w:rPr>
                <w:rFonts w:ascii="Times New Roman" w:eastAsia="Times New Roman" w:hAnsi="Times New Roman" w:cs="Times New Roman"/>
                <w:iCs/>
                <w:sz w:val="28"/>
                <w:szCs w:val="28"/>
                <w:lang w:bidi="en-US"/>
              </w:rPr>
              <w:t>Групповая комната</w:t>
            </w:r>
          </w:p>
        </w:tc>
        <w:tc>
          <w:tcPr>
            <w:tcW w:w="2410" w:type="dxa"/>
            <w:tcBorders>
              <w:top w:val="single" w:sz="4" w:space="0" w:color="auto"/>
              <w:left w:val="single" w:sz="4" w:space="0" w:color="auto"/>
              <w:bottom w:val="single" w:sz="4" w:space="0" w:color="auto"/>
              <w:right w:val="single" w:sz="4" w:space="0" w:color="auto"/>
            </w:tcBorders>
          </w:tcPr>
          <w:p w14:paraId="31A72E0B" w14:textId="2E8C552E" w:rsidR="006C1D61" w:rsidRPr="00E465F0" w:rsidRDefault="006C1D61" w:rsidP="0050547B">
            <w:pPr>
              <w:spacing w:after="0" w:line="288" w:lineRule="auto"/>
              <w:rPr>
                <w:rFonts w:ascii="Times New Roman" w:eastAsia="Times New Roman" w:hAnsi="Times New Roman" w:cs="Times New Roman"/>
                <w:iCs/>
                <w:sz w:val="28"/>
                <w:szCs w:val="28"/>
                <w:lang w:val="en-US" w:bidi="en-US"/>
              </w:rPr>
            </w:pPr>
            <w:r>
              <w:rPr>
                <w:rFonts w:ascii="Times New Roman" w:eastAsia="Times New Roman" w:hAnsi="Times New Roman" w:cs="Times New Roman"/>
                <w:iCs/>
                <w:sz w:val="28"/>
                <w:szCs w:val="28"/>
                <w:lang w:bidi="en-US"/>
              </w:rPr>
              <w:t>Опрос, наблюдение, анализ тестов.</w:t>
            </w:r>
          </w:p>
        </w:tc>
      </w:tr>
    </w:tbl>
    <w:p w14:paraId="5EC1CE68" w14:textId="77777777" w:rsidR="0051285D" w:rsidRDefault="0051285D" w:rsidP="0050547B">
      <w:pPr>
        <w:spacing w:after="0" w:line="360" w:lineRule="auto"/>
        <w:rPr>
          <w:rFonts w:ascii="Times New Roman" w:eastAsia="Times New Roman" w:hAnsi="Times New Roman" w:cs="Times New Roman"/>
          <w:b/>
          <w:iCs/>
          <w:sz w:val="28"/>
          <w:szCs w:val="28"/>
          <w:u w:val="single"/>
          <w:lang w:bidi="en-US"/>
        </w:rPr>
      </w:pPr>
    </w:p>
    <w:p w14:paraId="5044C00A" w14:textId="266729F8" w:rsidR="0015483B" w:rsidRPr="00856127" w:rsidRDefault="009304AF" w:rsidP="0050547B">
      <w:pPr>
        <w:spacing w:after="0" w:line="360" w:lineRule="auto"/>
        <w:rPr>
          <w:rFonts w:ascii="Times New Roman" w:eastAsia="Times New Roman" w:hAnsi="Times New Roman" w:cs="Times New Roman"/>
          <w:b/>
          <w:iCs/>
          <w:sz w:val="28"/>
          <w:szCs w:val="28"/>
          <w:u w:val="single"/>
          <w:lang w:bidi="en-US"/>
        </w:rPr>
      </w:pPr>
      <w:r>
        <w:rPr>
          <w:rFonts w:ascii="Times New Roman" w:eastAsia="Times New Roman" w:hAnsi="Times New Roman" w:cs="Times New Roman"/>
          <w:b/>
          <w:iCs/>
          <w:sz w:val="28"/>
          <w:szCs w:val="28"/>
          <w:u w:val="single"/>
          <w:lang w:bidi="en-US"/>
        </w:rPr>
        <w:br w:type="textWrapping" w:clear="all"/>
      </w:r>
    </w:p>
    <w:p w14:paraId="3E8B4796" w14:textId="77777777" w:rsidR="0015483B" w:rsidRDefault="0015483B" w:rsidP="0050547B">
      <w:pPr>
        <w:spacing w:after="0" w:line="240" w:lineRule="auto"/>
        <w:ind w:firstLine="709"/>
        <w:jc w:val="both"/>
        <w:rPr>
          <w:rFonts w:ascii="Times New Roman" w:hAnsi="Times New Roman" w:cs="Times New Roman"/>
          <w:b/>
          <w:bCs/>
          <w:sz w:val="28"/>
          <w:szCs w:val="28"/>
        </w:rPr>
        <w:sectPr w:rsidR="0015483B" w:rsidSect="006431ED">
          <w:pgSz w:w="16840" w:h="11910" w:orient="landscape"/>
          <w:pgMar w:top="1134" w:right="850" w:bottom="1134" w:left="1701" w:header="0" w:footer="1004" w:gutter="0"/>
          <w:cols w:space="720"/>
        </w:sectPr>
      </w:pPr>
    </w:p>
    <w:p w14:paraId="0FB529A4" w14:textId="23E716CF" w:rsidR="00F975C9" w:rsidRPr="007F6C4C" w:rsidRDefault="00F975C9" w:rsidP="008F3410">
      <w:pPr>
        <w:pStyle w:val="a5"/>
        <w:numPr>
          <w:ilvl w:val="0"/>
          <w:numId w:val="40"/>
        </w:numPr>
        <w:tabs>
          <w:tab w:val="left" w:pos="1815"/>
        </w:tabs>
        <w:spacing w:after="0" w:line="240" w:lineRule="auto"/>
        <w:ind w:left="0" w:firstLine="709"/>
        <w:jc w:val="center"/>
        <w:rPr>
          <w:rFonts w:ascii="Times New Roman" w:hAnsi="Times New Roman" w:cs="Times New Roman"/>
          <w:b/>
          <w:sz w:val="28"/>
          <w:szCs w:val="28"/>
        </w:rPr>
      </w:pPr>
      <w:bookmarkStart w:id="42" w:name="_Hlk87432834"/>
      <w:r w:rsidRPr="007F6C4C">
        <w:rPr>
          <w:rFonts w:ascii="Times New Roman" w:hAnsi="Times New Roman" w:cs="Times New Roman"/>
          <w:b/>
          <w:sz w:val="28"/>
          <w:szCs w:val="28"/>
        </w:rPr>
        <w:lastRenderedPageBreak/>
        <w:t xml:space="preserve">МЕТОДИЧЕСКОЕ ОБЕСПЕЧЕНИЕ </w:t>
      </w:r>
      <w:r w:rsidR="00DE302D" w:rsidRPr="007F6C4C">
        <w:rPr>
          <w:rFonts w:ascii="Times New Roman" w:hAnsi="Times New Roman" w:cs="Times New Roman"/>
          <w:b/>
          <w:sz w:val="28"/>
          <w:szCs w:val="28"/>
        </w:rPr>
        <w:t>ДОП</w:t>
      </w:r>
    </w:p>
    <w:bookmarkEnd w:id="42"/>
    <w:p w14:paraId="2C947C06" w14:textId="61276482"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Для реализации программы активно используется интернет - ресурс: просмотр видеороликов по изучаемым темам, поиск необходимых зарисовок,   материалов.</w:t>
      </w:r>
    </w:p>
    <w:p w14:paraId="5766CECA" w14:textId="6012F9D2" w:rsidR="00F975C9" w:rsidRPr="007F6C4C" w:rsidRDefault="00F975C9" w:rsidP="007F6C4C">
      <w:pPr>
        <w:tabs>
          <w:tab w:val="left" w:pos="1815"/>
        </w:tabs>
        <w:spacing w:after="0" w:line="240" w:lineRule="auto"/>
        <w:ind w:firstLine="709"/>
        <w:jc w:val="both"/>
        <w:rPr>
          <w:rFonts w:ascii="Times New Roman" w:hAnsi="Times New Roman" w:cs="Times New Roman"/>
          <w:b/>
          <w:bCs/>
          <w:sz w:val="28"/>
          <w:szCs w:val="28"/>
        </w:rPr>
      </w:pPr>
      <w:r w:rsidRPr="007F6C4C">
        <w:rPr>
          <w:rFonts w:ascii="Times New Roman" w:hAnsi="Times New Roman" w:cs="Times New Roman"/>
          <w:b/>
          <w:bCs/>
          <w:sz w:val="28"/>
          <w:szCs w:val="28"/>
        </w:rPr>
        <w:t>Дидактические материалы:</w:t>
      </w:r>
    </w:p>
    <w:p w14:paraId="0103D2F8" w14:textId="77777777" w:rsidR="00E53511" w:rsidRPr="00E53511" w:rsidRDefault="00E53511" w:rsidP="00820549">
      <w:pPr>
        <w:numPr>
          <w:ilvl w:val="0"/>
          <w:numId w:val="18"/>
        </w:numPr>
        <w:tabs>
          <w:tab w:val="left" w:pos="1815"/>
        </w:tabs>
        <w:spacing w:after="0" w:line="240" w:lineRule="auto"/>
        <w:ind w:left="0" w:firstLine="709"/>
        <w:jc w:val="both"/>
        <w:rPr>
          <w:rFonts w:ascii="Times New Roman" w:hAnsi="Times New Roman" w:cs="Times New Roman"/>
          <w:sz w:val="28"/>
          <w:szCs w:val="28"/>
        </w:rPr>
      </w:pPr>
      <w:r w:rsidRPr="00E53511">
        <w:rPr>
          <w:rFonts w:ascii="Times New Roman" w:hAnsi="Times New Roman" w:cs="Times New Roman"/>
          <w:sz w:val="28"/>
          <w:szCs w:val="28"/>
        </w:rPr>
        <w:t>Программа объединения</w:t>
      </w:r>
    </w:p>
    <w:p w14:paraId="78776446" w14:textId="77777777" w:rsidR="00E53511" w:rsidRPr="00E53511" w:rsidRDefault="00E53511" w:rsidP="00820549">
      <w:pPr>
        <w:numPr>
          <w:ilvl w:val="0"/>
          <w:numId w:val="15"/>
        </w:numPr>
        <w:tabs>
          <w:tab w:val="left" w:pos="1815"/>
        </w:tabs>
        <w:spacing w:after="0" w:line="240" w:lineRule="auto"/>
        <w:ind w:left="0" w:firstLine="709"/>
        <w:jc w:val="both"/>
        <w:rPr>
          <w:rFonts w:ascii="Times New Roman" w:hAnsi="Times New Roman" w:cs="Times New Roman"/>
          <w:sz w:val="28"/>
          <w:szCs w:val="28"/>
        </w:rPr>
      </w:pPr>
      <w:r w:rsidRPr="00E53511">
        <w:rPr>
          <w:rFonts w:ascii="Times New Roman" w:hAnsi="Times New Roman" w:cs="Times New Roman"/>
          <w:sz w:val="28"/>
          <w:szCs w:val="28"/>
        </w:rPr>
        <w:t>Учебные пособия</w:t>
      </w:r>
    </w:p>
    <w:p w14:paraId="174EDBFA" w14:textId="77777777" w:rsidR="00E53511" w:rsidRPr="00E53511" w:rsidRDefault="00E53511" w:rsidP="00820549">
      <w:pPr>
        <w:numPr>
          <w:ilvl w:val="0"/>
          <w:numId w:val="15"/>
        </w:numPr>
        <w:tabs>
          <w:tab w:val="left" w:pos="1815"/>
        </w:tabs>
        <w:spacing w:after="0" w:line="240" w:lineRule="auto"/>
        <w:ind w:left="0" w:firstLine="709"/>
        <w:jc w:val="both"/>
        <w:rPr>
          <w:rFonts w:ascii="Times New Roman" w:hAnsi="Times New Roman" w:cs="Times New Roman"/>
          <w:sz w:val="28"/>
          <w:szCs w:val="28"/>
        </w:rPr>
      </w:pPr>
      <w:r w:rsidRPr="00E53511">
        <w:rPr>
          <w:rFonts w:ascii="Times New Roman" w:hAnsi="Times New Roman" w:cs="Times New Roman"/>
          <w:sz w:val="28"/>
          <w:szCs w:val="28"/>
        </w:rPr>
        <w:t>Методические рекомендации</w:t>
      </w:r>
    </w:p>
    <w:p w14:paraId="4759B3C0" w14:textId="77777777" w:rsidR="00E53511" w:rsidRPr="00E53511" w:rsidRDefault="00E53511" w:rsidP="00820549">
      <w:pPr>
        <w:numPr>
          <w:ilvl w:val="0"/>
          <w:numId w:val="15"/>
        </w:numPr>
        <w:tabs>
          <w:tab w:val="left" w:pos="1815"/>
        </w:tabs>
        <w:spacing w:after="0" w:line="240" w:lineRule="auto"/>
        <w:ind w:left="0" w:firstLine="709"/>
        <w:jc w:val="both"/>
        <w:rPr>
          <w:rFonts w:ascii="Times New Roman" w:hAnsi="Times New Roman" w:cs="Times New Roman"/>
          <w:sz w:val="28"/>
          <w:szCs w:val="28"/>
        </w:rPr>
      </w:pPr>
      <w:r w:rsidRPr="00E53511">
        <w:rPr>
          <w:rFonts w:ascii="Times New Roman" w:hAnsi="Times New Roman" w:cs="Times New Roman"/>
          <w:sz w:val="28"/>
          <w:szCs w:val="28"/>
        </w:rPr>
        <w:t>Разработки занятий</w:t>
      </w:r>
    </w:p>
    <w:p w14:paraId="5751B3DA" w14:textId="0D5F7282" w:rsidR="00E53511" w:rsidRPr="007F6C4C" w:rsidRDefault="00E53511" w:rsidP="00820549">
      <w:pPr>
        <w:numPr>
          <w:ilvl w:val="0"/>
          <w:numId w:val="15"/>
        </w:numPr>
        <w:tabs>
          <w:tab w:val="left" w:pos="1815"/>
        </w:tabs>
        <w:spacing w:after="0" w:line="240" w:lineRule="auto"/>
        <w:ind w:left="0" w:firstLine="709"/>
        <w:jc w:val="both"/>
        <w:rPr>
          <w:rFonts w:ascii="Times New Roman" w:hAnsi="Times New Roman" w:cs="Times New Roman"/>
          <w:sz w:val="28"/>
          <w:szCs w:val="28"/>
        </w:rPr>
      </w:pPr>
      <w:r w:rsidRPr="00E53511">
        <w:rPr>
          <w:rFonts w:ascii="Times New Roman" w:hAnsi="Times New Roman" w:cs="Times New Roman"/>
          <w:sz w:val="28"/>
          <w:szCs w:val="28"/>
        </w:rPr>
        <w:t>Контрольно-измерительные материалы</w:t>
      </w:r>
    </w:p>
    <w:p w14:paraId="330CBB68" w14:textId="701999EF" w:rsidR="001F6BB5" w:rsidRPr="007F6C4C" w:rsidRDefault="0099304E" w:rsidP="00820549">
      <w:pPr>
        <w:pStyle w:val="a5"/>
        <w:numPr>
          <w:ilvl w:val="0"/>
          <w:numId w:val="15"/>
        </w:numPr>
        <w:tabs>
          <w:tab w:val="left" w:pos="18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1F6BB5" w:rsidRPr="007F6C4C">
        <w:rPr>
          <w:rFonts w:ascii="Times New Roman" w:hAnsi="Times New Roman" w:cs="Times New Roman"/>
          <w:sz w:val="28"/>
          <w:szCs w:val="28"/>
        </w:rPr>
        <w:t>одборка   материалов для занятий</w:t>
      </w:r>
    </w:p>
    <w:p w14:paraId="17FCD57C" w14:textId="481AF78A" w:rsidR="001F6BB5" w:rsidRPr="007F6C4C" w:rsidRDefault="0099304E" w:rsidP="00820549">
      <w:pPr>
        <w:pStyle w:val="a5"/>
        <w:numPr>
          <w:ilvl w:val="0"/>
          <w:numId w:val="15"/>
        </w:numPr>
        <w:tabs>
          <w:tab w:val="left" w:pos="18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1F6BB5" w:rsidRPr="007F6C4C">
        <w:rPr>
          <w:rFonts w:ascii="Times New Roman" w:hAnsi="Times New Roman" w:cs="Times New Roman"/>
          <w:sz w:val="28"/>
          <w:szCs w:val="28"/>
        </w:rPr>
        <w:t>особия по темам</w:t>
      </w:r>
    </w:p>
    <w:p w14:paraId="62E36407" w14:textId="77777777" w:rsidR="001F6BB5" w:rsidRPr="007F6C4C" w:rsidRDefault="001F6BB5" w:rsidP="007F6C4C">
      <w:pPr>
        <w:pStyle w:val="a5"/>
        <w:tabs>
          <w:tab w:val="left" w:pos="1815"/>
        </w:tabs>
        <w:spacing w:after="0" w:line="240" w:lineRule="auto"/>
        <w:ind w:left="0" w:firstLine="709"/>
        <w:jc w:val="both"/>
        <w:rPr>
          <w:rFonts w:ascii="Times New Roman" w:hAnsi="Times New Roman" w:cs="Times New Roman"/>
          <w:sz w:val="28"/>
          <w:szCs w:val="28"/>
        </w:rPr>
      </w:pPr>
    </w:p>
    <w:p w14:paraId="2FFF822A" w14:textId="005D8CB1" w:rsidR="00F975C9" w:rsidRPr="007F6C4C" w:rsidRDefault="00F975C9" w:rsidP="007F6C4C">
      <w:pPr>
        <w:tabs>
          <w:tab w:val="left" w:pos="1815"/>
        </w:tabs>
        <w:spacing w:after="0" w:line="240" w:lineRule="auto"/>
        <w:ind w:firstLine="709"/>
        <w:jc w:val="both"/>
        <w:rPr>
          <w:rFonts w:ascii="Times New Roman" w:hAnsi="Times New Roman" w:cs="Times New Roman"/>
          <w:b/>
          <w:bCs/>
          <w:sz w:val="28"/>
          <w:szCs w:val="28"/>
        </w:rPr>
      </w:pPr>
      <w:r w:rsidRPr="007F6C4C">
        <w:rPr>
          <w:rFonts w:ascii="Times New Roman" w:hAnsi="Times New Roman" w:cs="Times New Roman"/>
          <w:b/>
          <w:bCs/>
          <w:sz w:val="28"/>
          <w:szCs w:val="28"/>
        </w:rPr>
        <w:t xml:space="preserve">Основными видами деятельности являются: </w:t>
      </w:r>
    </w:p>
    <w:p w14:paraId="78315893" w14:textId="4562BFD6"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информационно-рецептивная</w:t>
      </w:r>
      <w:r w:rsidR="00EE35B0">
        <w:rPr>
          <w:rFonts w:ascii="Times New Roman" w:hAnsi="Times New Roman" w:cs="Times New Roman"/>
          <w:sz w:val="28"/>
          <w:szCs w:val="28"/>
        </w:rPr>
        <w:t xml:space="preserve"> (рассматривание, наблюдение, объяснение, показ)</w:t>
      </w:r>
      <w:r w:rsidRPr="007F6C4C">
        <w:rPr>
          <w:rFonts w:ascii="Times New Roman" w:hAnsi="Times New Roman" w:cs="Times New Roman"/>
          <w:sz w:val="28"/>
          <w:szCs w:val="28"/>
        </w:rPr>
        <w:t xml:space="preserve">; </w:t>
      </w:r>
    </w:p>
    <w:p w14:paraId="181FFF02" w14:textId="3EB74D23"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репродуктивная</w:t>
      </w:r>
      <w:r w:rsidR="00EE35B0">
        <w:rPr>
          <w:rFonts w:ascii="Times New Roman" w:hAnsi="Times New Roman" w:cs="Times New Roman"/>
          <w:sz w:val="28"/>
          <w:szCs w:val="28"/>
        </w:rPr>
        <w:t xml:space="preserve"> (закрепление умений и навыков через повторение, различные упражнения, работу на черновиках)</w:t>
      </w:r>
      <w:r w:rsidRPr="007F6C4C">
        <w:rPr>
          <w:rFonts w:ascii="Times New Roman" w:hAnsi="Times New Roman" w:cs="Times New Roman"/>
          <w:sz w:val="28"/>
          <w:szCs w:val="28"/>
        </w:rPr>
        <w:t xml:space="preserve">; </w:t>
      </w:r>
    </w:p>
    <w:p w14:paraId="1E86B018" w14:textId="77777777"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творческая. </w:t>
      </w:r>
    </w:p>
    <w:p w14:paraId="75DC5799" w14:textId="6427F360" w:rsidR="0081526F"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Взаимосвязь этих видов деятельности дает обучающимся возможность научиться новым видам художественного  творчества и проявить свои творческие способности. </w:t>
      </w:r>
    </w:p>
    <w:p w14:paraId="6ADDE18F" w14:textId="77777777" w:rsidR="0081526F" w:rsidRPr="007F6C4C" w:rsidRDefault="0081526F" w:rsidP="007F6C4C">
      <w:pPr>
        <w:tabs>
          <w:tab w:val="left" w:pos="1815"/>
        </w:tabs>
        <w:spacing w:after="0" w:line="240" w:lineRule="auto"/>
        <w:ind w:firstLine="709"/>
        <w:jc w:val="both"/>
        <w:rPr>
          <w:rFonts w:ascii="Times New Roman" w:hAnsi="Times New Roman" w:cs="Times New Roman"/>
          <w:sz w:val="28"/>
          <w:szCs w:val="28"/>
        </w:rPr>
      </w:pPr>
    </w:p>
    <w:p w14:paraId="132339E6" w14:textId="211983B1" w:rsidR="00F975C9" w:rsidRPr="007F6C4C" w:rsidRDefault="00F975C9" w:rsidP="007F6C4C">
      <w:pPr>
        <w:tabs>
          <w:tab w:val="left" w:pos="1815"/>
        </w:tabs>
        <w:spacing w:after="0" w:line="240" w:lineRule="auto"/>
        <w:ind w:firstLine="709"/>
        <w:jc w:val="both"/>
        <w:rPr>
          <w:rFonts w:ascii="Times New Roman" w:hAnsi="Times New Roman" w:cs="Times New Roman"/>
          <w:b/>
          <w:bCs/>
          <w:sz w:val="28"/>
          <w:szCs w:val="28"/>
        </w:rPr>
      </w:pPr>
      <w:r w:rsidRPr="007F6C4C">
        <w:rPr>
          <w:rFonts w:ascii="Times New Roman" w:hAnsi="Times New Roman" w:cs="Times New Roman"/>
          <w:b/>
          <w:bCs/>
          <w:sz w:val="28"/>
          <w:szCs w:val="28"/>
        </w:rPr>
        <w:t>Методы и формы работы, используемые на занятиях по нетрадиционному рисованию:</w:t>
      </w:r>
    </w:p>
    <w:p w14:paraId="1535ACF3" w14:textId="77777777" w:rsidR="00E5453B" w:rsidRPr="007F6C4C" w:rsidRDefault="00F975C9" w:rsidP="007F6C4C">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bCs/>
          <w:sz w:val="28"/>
          <w:szCs w:val="28"/>
          <w:u w:val="single"/>
        </w:rPr>
        <w:t>Наблюдение</w:t>
      </w:r>
      <w:r w:rsidRPr="007F6C4C">
        <w:rPr>
          <w:rFonts w:ascii="Times New Roman" w:hAnsi="Times New Roman" w:cs="Times New Roman"/>
          <w:b/>
          <w:bCs/>
          <w:sz w:val="28"/>
          <w:szCs w:val="28"/>
        </w:rPr>
        <w:t> </w:t>
      </w:r>
      <w:r w:rsidRPr="007F6C4C">
        <w:rPr>
          <w:rFonts w:ascii="Times New Roman" w:hAnsi="Times New Roman" w:cs="Times New Roman"/>
          <w:sz w:val="28"/>
          <w:szCs w:val="28"/>
        </w:rPr>
        <w:t>проводится с целью изучения умений и навыков</w:t>
      </w:r>
    </w:p>
    <w:p w14:paraId="36485349" w14:textId="1E85FC88" w:rsidR="0081526F" w:rsidRPr="007F6C4C" w:rsidRDefault="00E5453B"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w:t>
      </w:r>
      <w:r w:rsidR="00F975C9" w:rsidRPr="007F6C4C">
        <w:rPr>
          <w:rFonts w:ascii="Times New Roman" w:hAnsi="Times New Roman" w:cs="Times New Roman"/>
          <w:sz w:val="28"/>
          <w:szCs w:val="28"/>
        </w:rPr>
        <w:t>ребенка в изобразительной деятельности.</w:t>
      </w:r>
    </w:p>
    <w:p w14:paraId="0C7E6ADC" w14:textId="77777777" w:rsidR="00E5453B" w:rsidRPr="007F6C4C" w:rsidRDefault="00F975C9" w:rsidP="007F6C4C">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bCs/>
          <w:sz w:val="28"/>
          <w:szCs w:val="28"/>
          <w:u w:val="single"/>
        </w:rPr>
        <w:t>Мониторинг</w:t>
      </w:r>
      <w:r w:rsidRPr="007F6C4C">
        <w:rPr>
          <w:rFonts w:ascii="Times New Roman" w:hAnsi="Times New Roman" w:cs="Times New Roman"/>
          <w:sz w:val="28"/>
          <w:szCs w:val="28"/>
        </w:rPr>
        <w:t> </w:t>
      </w:r>
      <w:r w:rsidRPr="007F6C4C">
        <w:rPr>
          <w:rFonts w:ascii="Times New Roman" w:hAnsi="Times New Roman" w:cs="Times New Roman"/>
          <w:i/>
          <w:sz w:val="28"/>
          <w:szCs w:val="28"/>
        </w:rPr>
        <w:t>-</w:t>
      </w:r>
      <w:r w:rsidRPr="007F6C4C">
        <w:rPr>
          <w:rFonts w:ascii="Times New Roman" w:hAnsi="Times New Roman" w:cs="Times New Roman"/>
          <w:sz w:val="28"/>
          <w:szCs w:val="28"/>
        </w:rPr>
        <w:t xml:space="preserve"> организация постоянного отслеживания </w:t>
      </w:r>
    </w:p>
    <w:p w14:paraId="0C7A2B9F" w14:textId="2967C1B1"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информации с целью оценки и анализа состояния процесса, ситуации в фокусе их изменения с прогнозированием этих изменений на определенную перспективу.</w:t>
      </w:r>
    </w:p>
    <w:p w14:paraId="45E8300E" w14:textId="41ECB740" w:rsidR="00F975C9" w:rsidRPr="007D40E4" w:rsidRDefault="00F975C9" w:rsidP="00AA5280">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D40E4">
        <w:rPr>
          <w:rFonts w:ascii="Times New Roman" w:hAnsi="Times New Roman" w:cs="Times New Roman"/>
          <w:bCs/>
          <w:sz w:val="28"/>
          <w:szCs w:val="28"/>
          <w:u w:val="single"/>
        </w:rPr>
        <w:t>Беседа</w:t>
      </w:r>
      <w:r w:rsidRPr="007D40E4">
        <w:rPr>
          <w:rFonts w:ascii="Times New Roman" w:hAnsi="Times New Roman" w:cs="Times New Roman"/>
          <w:bCs/>
          <w:i/>
          <w:sz w:val="28"/>
          <w:szCs w:val="28"/>
        </w:rPr>
        <w:t> </w:t>
      </w:r>
      <w:r w:rsidRPr="007D40E4">
        <w:rPr>
          <w:rFonts w:ascii="Times New Roman" w:hAnsi="Times New Roman" w:cs="Times New Roman"/>
          <w:sz w:val="28"/>
          <w:szCs w:val="28"/>
        </w:rPr>
        <w:t>как диалогическая форма проводится с целью обсуждения каких-либо фактов, явлений природы, общественной жизни с опорой на опыт детей.</w:t>
      </w:r>
    </w:p>
    <w:p w14:paraId="646B6AE1" w14:textId="1746E1E0" w:rsidR="00E5453B" w:rsidRPr="007F6C4C" w:rsidRDefault="00F975C9" w:rsidP="007F6C4C">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bCs/>
          <w:sz w:val="28"/>
          <w:szCs w:val="28"/>
          <w:u w:val="single"/>
        </w:rPr>
        <w:t>Игра</w:t>
      </w:r>
      <w:r w:rsidR="007D40E4">
        <w:rPr>
          <w:rFonts w:ascii="Times New Roman" w:hAnsi="Times New Roman" w:cs="Times New Roman"/>
          <w:bCs/>
          <w:sz w:val="28"/>
          <w:szCs w:val="28"/>
          <w:u w:val="single"/>
        </w:rPr>
        <w:t>-</w:t>
      </w:r>
      <w:r w:rsidRPr="007F6C4C">
        <w:rPr>
          <w:rFonts w:ascii="Times New Roman" w:hAnsi="Times New Roman" w:cs="Times New Roman"/>
          <w:bCs/>
          <w:sz w:val="28"/>
          <w:szCs w:val="28"/>
        </w:rPr>
        <w:t> </w:t>
      </w:r>
      <w:r w:rsidR="007D40E4" w:rsidRPr="007D40E4">
        <w:rPr>
          <w:rFonts w:ascii="Times New Roman" w:hAnsi="Times New Roman" w:cs="Times New Roman"/>
          <w:iCs/>
          <w:sz w:val="28"/>
          <w:szCs w:val="28"/>
        </w:rPr>
        <w:t>проводится</w:t>
      </w:r>
      <w:r w:rsidRPr="007F6C4C">
        <w:rPr>
          <w:rFonts w:ascii="Times New Roman" w:hAnsi="Times New Roman" w:cs="Times New Roman"/>
          <w:sz w:val="28"/>
          <w:szCs w:val="28"/>
        </w:rPr>
        <w:t xml:space="preserve"> с целью привлечения внимания, </w:t>
      </w:r>
    </w:p>
    <w:p w14:paraId="778852E3" w14:textId="220E3D00"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повышения интереса к деятельности, развития двигательной активности </w:t>
      </w:r>
      <w:r w:rsidR="007D40E4">
        <w:rPr>
          <w:rFonts w:ascii="Times New Roman" w:hAnsi="Times New Roman" w:cs="Times New Roman"/>
          <w:sz w:val="28"/>
          <w:szCs w:val="28"/>
        </w:rPr>
        <w:t>и мелкой моторики</w:t>
      </w:r>
      <w:r w:rsidRPr="007F6C4C">
        <w:rPr>
          <w:rFonts w:ascii="Times New Roman" w:hAnsi="Times New Roman" w:cs="Times New Roman"/>
          <w:sz w:val="28"/>
          <w:szCs w:val="28"/>
        </w:rPr>
        <w:t>.</w:t>
      </w:r>
    </w:p>
    <w:p w14:paraId="0D147DC0" w14:textId="77777777" w:rsidR="00E5453B" w:rsidRPr="007F6C4C" w:rsidRDefault="00F975C9" w:rsidP="007F6C4C">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bCs/>
          <w:sz w:val="28"/>
          <w:szCs w:val="28"/>
          <w:u w:val="single"/>
        </w:rPr>
        <w:t>Показ</w:t>
      </w:r>
      <w:r w:rsidRPr="007F6C4C">
        <w:rPr>
          <w:rFonts w:ascii="Times New Roman" w:hAnsi="Times New Roman" w:cs="Times New Roman"/>
          <w:bCs/>
          <w:sz w:val="28"/>
          <w:szCs w:val="28"/>
        </w:rPr>
        <w:t xml:space="preserve">, </w:t>
      </w:r>
      <w:r w:rsidRPr="007D40E4">
        <w:rPr>
          <w:rFonts w:ascii="Times New Roman" w:hAnsi="Times New Roman" w:cs="Times New Roman"/>
          <w:bCs/>
          <w:sz w:val="28"/>
          <w:szCs w:val="28"/>
          <w:u w:val="single"/>
        </w:rPr>
        <w:t>пояснение</w:t>
      </w:r>
      <w:r w:rsidRPr="007F6C4C">
        <w:rPr>
          <w:rFonts w:ascii="Times New Roman" w:hAnsi="Times New Roman" w:cs="Times New Roman"/>
          <w:sz w:val="28"/>
          <w:szCs w:val="28"/>
        </w:rPr>
        <w:t> - проводится с целью научить правильным</w:t>
      </w:r>
    </w:p>
    <w:p w14:paraId="43E0CB72" w14:textId="53CA25AF"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приемам, способам действия с предметом, материалом.</w:t>
      </w:r>
    </w:p>
    <w:p w14:paraId="68DBF331" w14:textId="77777777" w:rsidR="00E5453B" w:rsidRPr="007F6C4C" w:rsidRDefault="00F975C9" w:rsidP="007F6C4C">
      <w:pPr>
        <w:pStyle w:val="a5"/>
        <w:numPr>
          <w:ilvl w:val="0"/>
          <w:numId w:val="9"/>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bCs/>
          <w:sz w:val="28"/>
          <w:szCs w:val="28"/>
          <w:u w:val="single"/>
        </w:rPr>
        <w:t>Положительное подкрепление (поощрение</w:t>
      </w:r>
      <w:r w:rsidRPr="007F6C4C">
        <w:rPr>
          <w:rFonts w:ascii="Times New Roman" w:hAnsi="Times New Roman" w:cs="Times New Roman"/>
          <w:sz w:val="28"/>
          <w:szCs w:val="28"/>
          <w:u w:val="single"/>
        </w:rPr>
        <w:t>)</w:t>
      </w:r>
      <w:r w:rsidRPr="007F6C4C">
        <w:rPr>
          <w:rFonts w:ascii="Times New Roman" w:hAnsi="Times New Roman" w:cs="Times New Roman"/>
          <w:i/>
          <w:sz w:val="28"/>
          <w:szCs w:val="28"/>
        </w:rPr>
        <w:t xml:space="preserve"> -</w:t>
      </w:r>
      <w:r w:rsidRPr="007F6C4C">
        <w:rPr>
          <w:rFonts w:ascii="Times New Roman" w:hAnsi="Times New Roman" w:cs="Times New Roman"/>
          <w:sz w:val="28"/>
          <w:szCs w:val="28"/>
        </w:rPr>
        <w:t xml:space="preserve"> метод коррекции, </w:t>
      </w:r>
    </w:p>
    <w:p w14:paraId="21E9AD5B" w14:textId="1553FCAF" w:rsidR="00F975C9"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lastRenderedPageBreak/>
        <w:t>цель которого - формирование определенных творческих способностей ребенка. Положительное подкрепление (поощрение) выражает одобрение действий, дает им положительную оценку.</w:t>
      </w:r>
    </w:p>
    <w:p w14:paraId="521182CA" w14:textId="77777777" w:rsidR="007D40E4" w:rsidRPr="007F6C4C" w:rsidRDefault="007D40E4" w:rsidP="007F6C4C">
      <w:pPr>
        <w:tabs>
          <w:tab w:val="left" w:pos="1815"/>
        </w:tabs>
        <w:spacing w:after="0" w:line="240" w:lineRule="auto"/>
        <w:ind w:firstLine="709"/>
        <w:jc w:val="both"/>
        <w:rPr>
          <w:rFonts w:ascii="Times New Roman" w:hAnsi="Times New Roman" w:cs="Times New Roman"/>
          <w:sz w:val="28"/>
          <w:szCs w:val="28"/>
        </w:rPr>
      </w:pPr>
    </w:p>
    <w:p w14:paraId="18266439" w14:textId="66DF9A24" w:rsidR="00F975C9" w:rsidRPr="007F6C4C" w:rsidRDefault="00F975C9" w:rsidP="008F3410">
      <w:pPr>
        <w:pStyle w:val="a5"/>
        <w:numPr>
          <w:ilvl w:val="0"/>
          <w:numId w:val="40"/>
        </w:numPr>
        <w:tabs>
          <w:tab w:val="left" w:pos="1815"/>
        </w:tabs>
        <w:spacing w:after="0" w:line="240" w:lineRule="auto"/>
        <w:ind w:left="0" w:firstLine="709"/>
        <w:jc w:val="center"/>
        <w:rPr>
          <w:rFonts w:ascii="Times New Roman" w:hAnsi="Times New Roman" w:cs="Times New Roman"/>
          <w:b/>
          <w:sz w:val="28"/>
          <w:szCs w:val="28"/>
        </w:rPr>
      </w:pPr>
      <w:r w:rsidRPr="007F6C4C">
        <w:rPr>
          <w:rFonts w:ascii="Times New Roman" w:hAnsi="Times New Roman" w:cs="Times New Roman"/>
          <w:b/>
          <w:sz w:val="28"/>
          <w:szCs w:val="28"/>
        </w:rPr>
        <w:t xml:space="preserve">МАТЕРИАЛЬНО - ТЕХНИЧЕСКОЕ ОБЕСПЕЧЕНИЕ </w:t>
      </w:r>
      <w:r w:rsidR="00DE302D" w:rsidRPr="007F6C4C">
        <w:rPr>
          <w:rFonts w:ascii="Times New Roman" w:hAnsi="Times New Roman" w:cs="Times New Roman"/>
          <w:b/>
          <w:sz w:val="28"/>
          <w:szCs w:val="28"/>
        </w:rPr>
        <w:t>ДОП</w:t>
      </w:r>
    </w:p>
    <w:p w14:paraId="7F198C0C" w14:textId="30CF93C2" w:rsidR="00E53511"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          Занятия проводятся в кабинете, соответствующем требованиям техники безопасности, пожарной безопасности, санитарным нормам. </w:t>
      </w:r>
      <w:r w:rsidR="00257B06" w:rsidRPr="007F6C4C">
        <w:rPr>
          <w:rFonts w:ascii="Times New Roman" w:hAnsi="Times New Roman" w:cs="Times New Roman"/>
          <w:sz w:val="28"/>
          <w:szCs w:val="28"/>
        </w:rPr>
        <w:t>И</w:t>
      </w:r>
      <w:r w:rsidR="00257B06" w:rsidRPr="00257B06">
        <w:rPr>
          <w:rFonts w:ascii="Times New Roman" w:hAnsi="Times New Roman" w:cs="Times New Roman"/>
          <w:sz w:val="28"/>
          <w:szCs w:val="28"/>
        </w:rPr>
        <w:t>меется окно с открывающейся форточкой для проветривания</w:t>
      </w:r>
      <w:r w:rsidR="00257B06" w:rsidRPr="007F6C4C">
        <w:rPr>
          <w:rFonts w:ascii="Times New Roman" w:hAnsi="Times New Roman" w:cs="Times New Roman"/>
          <w:sz w:val="28"/>
          <w:szCs w:val="28"/>
        </w:rPr>
        <w:t>, раковина для мытья рук и оборудования.</w:t>
      </w:r>
      <w:r w:rsidR="00E53511" w:rsidRPr="007F6C4C">
        <w:rPr>
          <w:rFonts w:ascii="Times New Roman" w:hAnsi="Times New Roman" w:cs="Times New Roman"/>
          <w:sz w:val="28"/>
          <w:szCs w:val="28"/>
        </w:rPr>
        <w:t xml:space="preserve"> Столы для занятий, шкафы и стеллажи для хранения материалов,  оборудования, литературы.</w:t>
      </w:r>
    </w:p>
    <w:p w14:paraId="7EE65EB6" w14:textId="6970CCC9" w:rsidR="00257B06" w:rsidRPr="00257B06" w:rsidRDefault="00E53511"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А так же:</w:t>
      </w:r>
      <w:r w:rsidR="00F975C9" w:rsidRPr="007F6C4C">
        <w:rPr>
          <w:rFonts w:ascii="Times New Roman" w:hAnsi="Times New Roman" w:cs="Times New Roman"/>
          <w:sz w:val="28"/>
          <w:szCs w:val="28"/>
        </w:rPr>
        <w:t xml:space="preserve">  </w:t>
      </w:r>
    </w:p>
    <w:p w14:paraId="75EBB475" w14:textId="213FED62" w:rsidR="00F975C9" w:rsidRPr="007F6C4C" w:rsidRDefault="00F975C9"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sz w:val="28"/>
          <w:szCs w:val="28"/>
        </w:rPr>
        <w:t>Компьютер</w:t>
      </w:r>
      <w:r w:rsidR="00977C0F">
        <w:rPr>
          <w:rFonts w:ascii="Times New Roman" w:hAnsi="Times New Roman" w:cs="Times New Roman"/>
          <w:sz w:val="28"/>
          <w:szCs w:val="28"/>
        </w:rPr>
        <w:t>;</w:t>
      </w:r>
    </w:p>
    <w:p w14:paraId="6E76F53F" w14:textId="2C8284EC" w:rsidR="00F975C9" w:rsidRPr="007F6C4C" w:rsidRDefault="00F975C9"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sz w:val="28"/>
          <w:szCs w:val="28"/>
        </w:rPr>
        <w:t>Мультимедийный проектор</w:t>
      </w:r>
      <w:r w:rsidR="00977C0F">
        <w:rPr>
          <w:rFonts w:ascii="Times New Roman" w:hAnsi="Times New Roman" w:cs="Times New Roman"/>
          <w:sz w:val="28"/>
          <w:szCs w:val="28"/>
        </w:rPr>
        <w:t>;</w:t>
      </w:r>
    </w:p>
    <w:p w14:paraId="07EA6812" w14:textId="26320DAE" w:rsidR="00257B06" w:rsidRPr="007F6C4C" w:rsidRDefault="007D40E4"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Мольберт детский двухсторонний</w:t>
      </w:r>
      <w:r w:rsidR="00977C0F">
        <w:rPr>
          <w:rFonts w:ascii="Times New Roman" w:hAnsi="Times New Roman" w:cs="Times New Roman"/>
          <w:sz w:val="28"/>
          <w:szCs w:val="28"/>
        </w:rPr>
        <w:t>;</w:t>
      </w:r>
    </w:p>
    <w:p w14:paraId="09AB2376" w14:textId="69438BAC" w:rsidR="00257B06" w:rsidRPr="007D40E4" w:rsidRDefault="00257B06"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7D40E4">
        <w:rPr>
          <w:rFonts w:ascii="Times New Roman" w:hAnsi="Times New Roman" w:cs="Times New Roman"/>
          <w:sz w:val="28"/>
          <w:szCs w:val="28"/>
        </w:rPr>
        <w:t>Цифровые образовательные ресурсы</w:t>
      </w:r>
      <w:r w:rsidR="00791B66" w:rsidRPr="007D40E4">
        <w:rPr>
          <w:rFonts w:ascii="Times New Roman" w:hAnsi="Times New Roman" w:cs="Times New Roman"/>
          <w:sz w:val="28"/>
          <w:szCs w:val="28"/>
        </w:rPr>
        <w:t xml:space="preserve"> (</w:t>
      </w:r>
      <w:r w:rsidR="007D40E4">
        <w:rPr>
          <w:rFonts w:ascii="Times New Roman" w:hAnsi="Times New Roman" w:cs="Times New Roman"/>
          <w:sz w:val="28"/>
          <w:szCs w:val="28"/>
        </w:rPr>
        <w:t>видеофрагменты, звукозаписи</w:t>
      </w:r>
      <w:r w:rsidR="00791B66" w:rsidRPr="007D40E4">
        <w:rPr>
          <w:rFonts w:ascii="Times New Roman" w:hAnsi="Times New Roman" w:cs="Times New Roman"/>
          <w:sz w:val="28"/>
          <w:szCs w:val="28"/>
        </w:rPr>
        <w:t>)</w:t>
      </w:r>
      <w:r w:rsidR="00977C0F">
        <w:rPr>
          <w:rFonts w:ascii="Times New Roman" w:hAnsi="Times New Roman" w:cs="Times New Roman"/>
          <w:sz w:val="28"/>
          <w:szCs w:val="28"/>
        </w:rPr>
        <w:t>;</w:t>
      </w:r>
    </w:p>
    <w:p w14:paraId="51059296" w14:textId="2E025A7B" w:rsidR="00E5453B" w:rsidRPr="00E5453B" w:rsidRDefault="00E5453B"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E5453B">
        <w:rPr>
          <w:rFonts w:ascii="Times New Roman" w:hAnsi="Times New Roman" w:cs="Times New Roman"/>
          <w:sz w:val="28"/>
          <w:szCs w:val="28"/>
        </w:rPr>
        <w:t>Интернет-ресурсы</w:t>
      </w:r>
      <w:r w:rsidR="00977C0F">
        <w:rPr>
          <w:rFonts w:ascii="Times New Roman" w:hAnsi="Times New Roman" w:cs="Times New Roman"/>
          <w:sz w:val="28"/>
          <w:szCs w:val="28"/>
        </w:rPr>
        <w:t>;</w:t>
      </w:r>
    </w:p>
    <w:p w14:paraId="06356333" w14:textId="2B55F86D" w:rsidR="00257B06" w:rsidRPr="00257B06" w:rsidRDefault="00257B06"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257B06">
        <w:rPr>
          <w:rFonts w:ascii="Times New Roman" w:hAnsi="Times New Roman" w:cs="Times New Roman"/>
          <w:sz w:val="28"/>
          <w:szCs w:val="28"/>
        </w:rPr>
        <w:t>Наглядный материал</w:t>
      </w:r>
      <w:r w:rsidR="00977C0F">
        <w:rPr>
          <w:rFonts w:ascii="Times New Roman" w:hAnsi="Times New Roman" w:cs="Times New Roman"/>
          <w:sz w:val="28"/>
          <w:szCs w:val="28"/>
        </w:rPr>
        <w:t>;</w:t>
      </w:r>
    </w:p>
    <w:p w14:paraId="0FAB367B" w14:textId="3E1D3DCD" w:rsidR="00257B06" w:rsidRPr="007F6C4C" w:rsidRDefault="00257B06" w:rsidP="00820549">
      <w:pPr>
        <w:numPr>
          <w:ilvl w:val="0"/>
          <w:numId w:val="16"/>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Компьютерные презентации к </w:t>
      </w:r>
      <w:r w:rsidR="00977C0F">
        <w:rPr>
          <w:rFonts w:ascii="Times New Roman" w:hAnsi="Times New Roman" w:cs="Times New Roman"/>
          <w:sz w:val="28"/>
          <w:szCs w:val="28"/>
        </w:rPr>
        <w:t>занятиям;</w:t>
      </w:r>
    </w:p>
    <w:p w14:paraId="76CF11A1" w14:textId="54028E23" w:rsidR="00E53511" w:rsidRPr="007F6C4C" w:rsidRDefault="00E53511" w:rsidP="00820549">
      <w:pPr>
        <w:pStyle w:val="a5"/>
        <w:numPr>
          <w:ilvl w:val="0"/>
          <w:numId w:val="16"/>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sz w:val="28"/>
          <w:szCs w:val="28"/>
        </w:rPr>
        <w:t>Материалы</w:t>
      </w:r>
      <w:r w:rsidR="001F6BB5" w:rsidRPr="007F6C4C">
        <w:rPr>
          <w:rFonts w:ascii="Times New Roman" w:hAnsi="Times New Roman" w:cs="Times New Roman"/>
          <w:sz w:val="28"/>
          <w:szCs w:val="28"/>
        </w:rPr>
        <w:t xml:space="preserve"> и инструменты</w:t>
      </w:r>
      <w:r w:rsidRPr="007F6C4C">
        <w:rPr>
          <w:rFonts w:ascii="Times New Roman" w:hAnsi="Times New Roman" w:cs="Times New Roman"/>
          <w:sz w:val="28"/>
          <w:szCs w:val="28"/>
        </w:rPr>
        <w:t xml:space="preserve">: </w:t>
      </w:r>
      <w:r w:rsidRPr="007F6C4C">
        <w:rPr>
          <w:rFonts w:ascii="Times New Roman" w:hAnsi="Times New Roman" w:cs="Times New Roman"/>
          <w:iCs/>
          <w:sz w:val="28"/>
          <w:szCs w:val="28"/>
        </w:rPr>
        <w:t xml:space="preserve">(по числу обучающихся в группе) </w:t>
      </w:r>
    </w:p>
    <w:p w14:paraId="6805DABD" w14:textId="1B3C4CEF" w:rsidR="00F975C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бумага разного формата и цвета</w:t>
      </w:r>
      <w:r w:rsidR="00F975C9" w:rsidRPr="007F6C4C">
        <w:rPr>
          <w:rFonts w:ascii="Times New Roman" w:hAnsi="Times New Roman" w:cs="Times New Roman"/>
          <w:sz w:val="28"/>
          <w:szCs w:val="28"/>
        </w:rPr>
        <w:t xml:space="preserve">; </w:t>
      </w:r>
    </w:p>
    <w:p w14:paraId="6332D699" w14:textId="77777777"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альбом для рисования; </w:t>
      </w:r>
    </w:p>
    <w:p w14:paraId="305F9AA1" w14:textId="77777777"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клей карандаш; </w:t>
      </w:r>
    </w:p>
    <w:p w14:paraId="0F37FDBB"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акварельные краски;</w:t>
      </w:r>
    </w:p>
    <w:p w14:paraId="5EBBCD4E" w14:textId="02F004BB"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гуашь; </w:t>
      </w:r>
    </w:p>
    <w:p w14:paraId="4CF233DA" w14:textId="1453DB3F"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акриловые краски</w:t>
      </w:r>
      <w:r w:rsidR="00751404" w:rsidRPr="007F6C4C">
        <w:rPr>
          <w:rFonts w:ascii="Times New Roman" w:hAnsi="Times New Roman" w:cs="Times New Roman"/>
          <w:sz w:val="28"/>
          <w:szCs w:val="28"/>
        </w:rPr>
        <w:t>;</w:t>
      </w:r>
    </w:p>
    <w:p w14:paraId="65C019BA" w14:textId="4D3237D6"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пластилин; </w:t>
      </w:r>
    </w:p>
    <w:p w14:paraId="52E17EBA"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восковые мелки;</w:t>
      </w:r>
    </w:p>
    <w:p w14:paraId="2FC784BB"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карандаши простые; </w:t>
      </w:r>
    </w:p>
    <w:p w14:paraId="143BC7A3"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карандаши цветные;</w:t>
      </w:r>
    </w:p>
    <w:p w14:paraId="5466798D"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фломастеры;</w:t>
      </w:r>
    </w:p>
    <w:p w14:paraId="1A94DEF1" w14:textId="15D9DF48" w:rsidR="00772BF9" w:rsidRPr="007F6C4C" w:rsidRDefault="00A07315"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наборы </w:t>
      </w:r>
      <w:r w:rsidR="00772BF9" w:rsidRPr="007F6C4C">
        <w:rPr>
          <w:rFonts w:ascii="Times New Roman" w:hAnsi="Times New Roman" w:cs="Times New Roman"/>
          <w:sz w:val="28"/>
          <w:szCs w:val="28"/>
        </w:rPr>
        <w:t>кист</w:t>
      </w:r>
      <w:r w:rsidRPr="007F6C4C">
        <w:rPr>
          <w:rFonts w:ascii="Times New Roman" w:hAnsi="Times New Roman" w:cs="Times New Roman"/>
          <w:sz w:val="28"/>
          <w:szCs w:val="28"/>
        </w:rPr>
        <w:t>ей для рисования</w:t>
      </w:r>
      <w:r w:rsidR="00772BF9" w:rsidRPr="007F6C4C">
        <w:rPr>
          <w:rFonts w:ascii="Times New Roman" w:hAnsi="Times New Roman" w:cs="Times New Roman"/>
          <w:sz w:val="28"/>
          <w:szCs w:val="28"/>
        </w:rPr>
        <w:t>;</w:t>
      </w:r>
    </w:p>
    <w:p w14:paraId="1F2A575E" w14:textId="7F0EACD1"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кисти щетинные</w:t>
      </w:r>
      <w:r w:rsidR="00A07315" w:rsidRPr="007F6C4C">
        <w:rPr>
          <w:rFonts w:ascii="Times New Roman" w:hAnsi="Times New Roman" w:cs="Times New Roman"/>
          <w:sz w:val="28"/>
          <w:szCs w:val="28"/>
        </w:rPr>
        <w:t xml:space="preserve"> для клея</w:t>
      </w:r>
      <w:r w:rsidRPr="007F6C4C">
        <w:rPr>
          <w:rFonts w:ascii="Times New Roman" w:hAnsi="Times New Roman" w:cs="Times New Roman"/>
          <w:sz w:val="28"/>
          <w:szCs w:val="28"/>
        </w:rPr>
        <w:t>;</w:t>
      </w:r>
    </w:p>
    <w:p w14:paraId="1F9780C0"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ножницы; </w:t>
      </w:r>
    </w:p>
    <w:p w14:paraId="12331481"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ластики; </w:t>
      </w:r>
    </w:p>
    <w:p w14:paraId="4CA648AB" w14:textId="77777777"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точилки;</w:t>
      </w:r>
    </w:p>
    <w:p w14:paraId="52E7B1B9" w14:textId="172045F2"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матерчатые салфетки;</w:t>
      </w:r>
    </w:p>
    <w:p w14:paraId="4C280A6A" w14:textId="002CAE95"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бумажные салфетки;</w:t>
      </w:r>
    </w:p>
    <w:p w14:paraId="644CC54B" w14:textId="77777777"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баночка для воды;</w:t>
      </w:r>
    </w:p>
    <w:p w14:paraId="57EED635" w14:textId="7EE474C4" w:rsidR="00F975C9" w:rsidRPr="007F6C4C" w:rsidRDefault="00751404" w:rsidP="007F6C4C">
      <w:pPr>
        <w:tabs>
          <w:tab w:val="left" w:pos="1815"/>
        </w:tabs>
        <w:spacing w:after="0" w:line="240" w:lineRule="auto"/>
        <w:ind w:firstLine="709"/>
        <w:jc w:val="both"/>
        <w:rPr>
          <w:rFonts w:ascii="Times New Roman" w:eastAsia="Arial Unicode MS" w:hAnsi="Times New Roman" w:cs="Times New Roman"/>
          <w:kern w:val="2"/>
          <w:sz w:val="28"/>
          <w:szCs w:val="28"/>
          <w:lang w:eastAsia="ru-RU"/>
        </w:rPr>
      </w:pPr>
      <w:r w:rsidRPr="007F6C4C">
        <w:rPr>
          <w:rFonts w:ascii="Times New Roman" w:eastAsia="Arial Unicode MS" w:hAnsi="Times New Roman" w:cs="Times New Roman"/>
          <w:kern w:val="2"/>
          <w:sz w:val="28"/>
          <w:szCs w:val="28"/>
          <w:lang w:eastAsia="ru-RU"/>
        </w:rPr>
        <w:t>стека;</w:t>
      </w:r>
    </w:p>
    <w:p w14:paraId="1D608C53" w14:textId="0DB42BFE" w:rsidR="00A07315" w:rsidRPr="007F6C4C" w:rsidRDefault="00A07315" w:rsidP="007F6C4C">
      <w:pPr>
        <w:tabs>
          <w:tab w:val="left" w:pos="1815"/>
        </w:tabs>
        <w:spacing w:after="0" w:line="240" w:lineRule="auto"/>
        <w:ind w:firstLine="709"/>
        <w:jc w:val="both"/>
        <w:rPr>
          <w:rFonts w:ascii="Times New Roman" w:eastAsia="Arial Unicode MS" w:hAnsi="Times New Roman" w:cs="Times New Roman"/>
          <w:kern w:val="2"/>
          <w:sz w:val="28"/>
          <w:szCs w:val="28"/>
          <w:lang w:eastAsia="ru-RU"/>
        </w:rPr>
      </w:pPr>
      <w:r w:rsidRPr="007F6C4C">
        <w:rPr>
          <w:rFonts w:ascii="Times New Roman" w:eastAsia="Arial Unicode MS" w:hAnsi="Times New Roman" w:cs="Times New Roman"/>
          <w:kern w:val="2"/>
          <w:sz w:val="28"/>
          <w:szCs w:val="28"/>
          <w:lang w:eastAsia="ru-RU"/>
        </w:rPr>
        <w:t>фартук;</w:t>
      </w:r>
    </w:p>
    <w:p w14:paraId="54085988" w14:textId="77352894" w:rsidR="00A07315" w:rsidRPr="007F6C4C" w:rsidRDefault="00A07315"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eastAsia="Arial Unicode MS" w:hAnsi="Times New Roman" w:cs="Times New Roman"/>
          <w:kern w:val="2"/>
          <w:sz w:val="28"/>
          <w:szCs w:val="28"/>
          <w:lang w:eastAsia="ru-RU"/>
        </w:rPr>
        <w:t>палитра</w:t>
      </w:r>
      <w:r w:rsidR="007F6C4C" w:rsidRPr="007F6C4C">
        <w:rPr>
          <w:rFonts w:ascii="Times New Roman" w:eastAsia="Arial Unicode MS" w:hAnsi="Times New Roman" w:cs="Times New Roman"/>
          <w:kern w:val="2"/>
          <w:sz w:val="28"/>
          <w:szCs w:val="28"/>
          <w:lang w:eastAsia="ru-RU"/>
        </w:rPr>
        <w:t>.</w:t>
      </w:r>
    </w:p>
    <w:p w14:paraId="694BF274" w14:textId="563CD614" w:rsidR="001F6BB5" w:rsidRPr="007F6C4C" w:rsidRDefault="001F6BB5" w:rsidP="00820549">
      <w:pPr>
        <w:pStyle w:val="a5"/>
        <w:numPr>
          <w:ilvl w:val="0"/>
          <w:numId w:val="18"/>
        </w:numPr>
        <w:tabs>
          <w:tab w:val="left" w:pos="1815"/>
        </w:tabs>
        <w:spacing w:after="0" w:line="240" w:lineRule="auto"/>
        <w:ind w:left="0" w:firstLine="709"/>
        <w:jc w:val="both"/>
        <w:rPr>
          <w:rFonts w:ascii="Times New Roman" w:hAnsi="Times New Roman" w:cs="Times New Roman"/>
          <w:sz w:val="28"/>
          <w:szCs w:val="28"/>
        </w:rPr>
      </w:pPr>
      <w:r w:rsidRPr="007F6C4C">
        <w:rPr>
          <w:rFonts w:ascii="Times New Roman" w:hAnsi="Times New Roman" w:cs="Times New Roman"/>
          <w:sz w:val="28"/>
          <w:szCs w:val="28"/>
        </w:rPr>
        <w:t>Нетрадиционные материалы:</w:t>
      </w:r>
    </w:p>
    <w:p w14:paraId="0720D904" w14:textId="4BB9AC05" w:rsidR="00F975C9" w:rsidRPr="007F6C4C" w:rsidRDefault="00F975C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lastRenderedPageBreak/>
        <w:t>ватные палочки</w:t>
      </w:r>
      <w:r w:rsidR="00751404" w:rsidRPr="007F6C4C">
        <w:rPr>
          <w:rFonts w:ascii="Times New Roman" w:hAnsi="Times New Roman" w:cs="Times New Roman"/>
          <w:sz w:val="28"/>
          <w:szCs w:val="28"/>
        </w:rPr>
        <w:t>;</w:t>
      </w:r>
    </w:p>
    <w:p w14:paraId="129AD845" w14:textId="2D09083F"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поролоновые губки разных размеров для оттиска</w:t>
      </w:r>
      <w:r w:rsidR="00751404" w:rsidRPr="007F6C4C">
        <w:rPr>
          <w:rFonts w:ascii="Times New Roman" w:hAnsi="Times New Roman" w:cs="Times New Roman"/>
          <w:sz w:val="28"/>
          <w:szCs w:val="28"/>
        </w:rPr>
        <w:t>;</w:t>
      </w:r>
    </w:p>
    <w:p w14:paraId="0A1639EE" w14:textId="4E8E16DA" w:rsidR="00772BF9" w:rsidRPr="007F6C4C" w:rsidRDefault="00772BF9"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соль, манка</w:t>
      </w:r>
      <w:r w:rsidR="00751404" w:rsidRPr="007F6C4C">
        <w:rPr>
          <w:rFonts w:ascii="Times New Roman" w:hAnsi="Times New Roman" w:cs="Times New Roman"/>
          <w:sz w:val="28"/>
          <w:szCs w:val="28"/>
        </w:rPr>
        <w:t>;</w:t>
      </w:r>
    </w:p>
    <w:p w14:paraId="1B1C52B0" w14:textId="3C0F8B5A" w:rsidR="00751404" w:rsidRPr="007F6C4C" w:rsidRDefault="00751404"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eastAsia="Calibri" w:hAnsi="Times New Roman" w:cs="Times New Roman"/>
          <w:sz w:val="28"/>
          <w:szCs w:val="28"/>
        </w:rPr>
        <w:t>листья разных пород деревьев;</w:t>
      </w:r>
    </w:p>
    <w:p w14:paraId="0FB3A44B" w14:textId="41191F6F" w:rsidR="00772BF9" w:rsidRPr="007F6C4C" w:rsidRDefault="00751404" w:rsidP="007F6C4C">
      <w:pPr>
        <w:tabs>
          <w:tab w:val="left" w:pos="1815"/>
        </w:tabs>
        <w:spacing w:after="0" w:line="240" w:lineRule="auto"/>
        <w:ind w:firstLine="709"/>
        <w:jc w:val="both"/>
        <w:rPr>
          <w:rFonts w:ascii="Times New Roman" w:eastAsia="Arial Unicode MS" w:hAnsi="Times New Roman" w:cs="Times New Roman"/>
          <w:kern w:val="2"/>
          <w:sz w:val="28"/>
          <w:szCs w:val="28"/>
          <w:lang w:eastAsia="ru-RU"/>
        </w:rPr>
      </w:pPr>
      <w:r w:rsidRPr="007F6C4C">
        <w:rPr>
          <w:rFonts w:ascii="Times New Roman" w:eastAsia="Arial Unicode MS" w:hAnsi="Times New Roman" w:cs="Times New Roman"/>
          <w:kern w:val="2"/>
          <w:sz w:val="28"/>
          <w:szCs w:val="28"/>
          <w:lang w:eastAsia="ru-RU"/>
        </w:rPr>
        <w:t>бисер и блестки для украшения;</w:t>
      </w:r>
    </w:p>
    <w:p w14:paraId="6A5E97CB" w14:textId="5F7F1BA8" w:rsidR="001F6BB5" w:rsidRPr="007F6C4C" w:rsidRDefault="007F6C4C"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hAnsi="Times New Roman" w:cs="Times New Roman"/>
          <w:sz w:val="28"/>
          <w:szCs w:val="28"/>
        </w:rPr>
        <w:t xml:space="preserve">различные </w:t>
      </w:r>
      <w:r w:rsidR="00422424" w:rsidRPr="007F6C4C">
        <w:rPr>
          <w:rFonts w:ascii="Times New Roman" w:hAnsi="Times New Roman" w:cs="Times New Roman"/>
          <w:sz w:val="28"/>
          <w:szCs w:val="28"/>
        </w:rPr>
        <w:t>трафареты</w:t>
      </w:r>
      <w:r w:rsidRPr="007F6C4C">
        <w:rPr>
          <w:rFonts w:ascii="Times New Roman" w:hAnsi="Times New Roman" w:cs="Times New Roman"/>
          <w:sz w:val="28"/>
          <w:szCs w:val="28"/>
        </w:rPr>
        <w:t xml:space="preserve"> и </w:t>
      </w:r>
      <w:r w:rsidR="00422424" w:rsidRPr="007F6C4C">
        <w:rPr>
          <w:rFonts w:ascii="Times New Roman" w:hAnsi="Times New Roman" w:cs="Times New Roman"/>
          <w:sz w:val="28"/>
          <w:szCs w:val="28"/>
        </w:rPr>
        <w:t>шаблоны;</w:t>
      </w:r>
    </w:p>
    <w:p w14:paraId="3C46015C" w14:textId="406E1A9E" w:rsidR="00422424" w:rsidRPr="007F6C4C" w:rsidRDefault="00422424" w:rsidP="007F6C4C">
      <w:pPr>
        <w:tabs>
          <w:tab w:val="left" w:pos="1815"/>
        </w:tabs>
        <w:spacing w:after="0" w:line="240" w:lineRule="auto"/>
        <w:ind w:firstLine="709"/>
        <w:jc w:val="both"/>
        <w:rPr>
          <w:rFonts w:ascii="Times New Roman" w:eastAsia="Arial Unicode MS" w:hAnsi="Times New Roman" w:cs="Times New Roman"/>
          <w:bCs/>
          <w:kern w:val="2"/>
          <w:sz w:val="28"/>
          <w:szCs w:val="28"/>
        </w:rPr>
      </w:pPr>
      <w:r w:rsidRPr="007F6C4C">
        <w:rPr>
          <w:rFonts w:ascii="Times New Roman" w:eastAsia="Arial Unicode MS" w:hAnsi="Times New Roman" w:cs="Times New Roman"/>
          <w:bCs/>
          <w:kern w:val="2"/>
          <w:sz w:val="28"/>
          <w:szCs w:val="28"/>
        </w:rPr>
        <w:t>пластиковые ложечки</w:t>
      </w:r>
      <w:r w:rsidR="00A07315" w:rsidRPr="007F6C4C">
        <w:rPr>
          <w:rFonts w:ascii="Times New Roman" w:eastAsia="Arial Unicode MS" w:hAnsi="Times New Roman" w:cs="Times New Roman"/>
          <w:bCs/>
          <w:kern w:val="2"/>
          <w:sz w:val="28"/>
          <w:szCs w:val="28"/>
        </w:rPr>
        <w:t xml:space="preserve"> и вилки</w:t>
      </w:r>
      <w:r w:rsidRPr="007F6C4C">
        <w:rPr>
          <w:rFonts w:ascii="Times New Roman" w:eastAsia="Arial Unicode MS" w:hAnsi="Times New Roman" w:cs="Times New Roman"/>
          <w:bCs/>
          <w:kern w:val="2"/>
          <w:sz w:val="28"/>
          <w:szCs w:val="28"/>
        </w:rPr>
        <w:t>;</w:t>
      </w:r>
    </w:p>
    <w:p w14:paraId="6F868954" w14:textId="77777777" w:rsidR="00422424" w:rsidRPr="007F6C4C" w:rsidRDefault="00422424" w:rsidP="007F6C4C">
      <w:pPr>
        <w:tabs>
          <w:tab w:val="left" w:pos="1815"/>
        </w:tabs>
        <w:spacing w:after="0" w:line="240" w:lineRule="auto"/>
        <w:ind w:firstLine="709"/>
        <w:jc w:val="both"/>
        <w:rPr>
          <w:rFonts w:ascii="Times New Roman" w:eastAsia="Arial Unicode MS" w:hAnsi="Times New Roman" w:cs="Times New Roman"/>
          <w:bCs/>
          <w:kern w:val="2"/>
          <w:sz w:val="28"/>
          <w:szCs w:val="28"/>
        </w:rPr>
      </w:pPr>
      <w:r w:rsidRPr="007F6C4C">
        <w:rPr>
          <w:rFonts w:ascii="Times New Roman" w:eastAsia="Arial Unicode MS" w:hAnsi="Times New Roman" w:cs="Times New Roman"/>
          <w:bCs/>
          <w:kern w:val="2"/>
          <w:sz w:val="28"/>
          <w:szCs w:val="28"/>
        </w:rPr>
        <w:t>зубные щетки;</w:t>
      </w:r>
    </w:p>
    <w:p w14:paraId="21980327" w14:textId="580DBF93" w:rsidR="00422424" w:rsidRPr="007F6C4C" w:rsidRDefault="00422424" w:rsidP="007F6C4C">
      <w:pPr>
        <w:tabs>
          <w:tab w:val="left" w:pos="1815"/>
        </w:tabs>
        <w:spacing w:after="0" w:line="240" w:lineRule="auto"/>
        <w:ind w:firstLine="709"/>
        <w:jc w:val="both"/>
        <w:rPr>
          <w:rFonts w:ascii="Times New Roman" w:eastAsia="Arial Unicode MS" w:hAnsi="Times New Roman" w:cs="Times New Roman"/>
          <w:bCs/>
          <w:kern w:val="2"/>
          <w:sz w:val="28"/>
          <w:szCs w:val="28"/>
        </w:rPr>
      </w:pPr>
      <w:r w:rsidRPr="007F6C4C">
        <w:rPr>
          <w:rFonts w:ascii="Times New Roman" w:eastAsia="Arial Unicode MS" w:hAnsi="Times New Roman" w:cs="Times New Roman"/>
          <w:bCs/>
          <w:kern w:val="2"/>
          <w:sz w:val="28"/>
          <w:szCs w:val="28"/>
        </w:rPr>
        <w:t>пузырчатая пленка;</w:t>
      </w:r>
    </w:p>
    <w:p w14:paraId="227B509B" w14:textId="19E1D75B" w:rsidR="00850968" w:rsidRPr="007F6C4C" w:rsidRDefault="00A07315" w:rsidP="007F6C4C">
      <w:pPr>
        <w:tabs>
          <w:tab w:val="left" w:pos="1815"/>
        </w:tabs>
        <w:spacing w:after="0" w:line="240" w:lineRule="auto"/>
        <w:ind w:firstLine="709"/>
        <w:jc w:val="both"/>
        <w:rPr>
          <w:rFonts w:ascii="Times New Roman" w:eastAsia="Arial Unicode MS" w:hAnsi="Times New Roman" w:cs="Times New Roman"/>
          <w:bCs/>
          <w:kern w:val="2"/>
          <w:sz w:val="28"/>
          <w:szCs w:val="28"/>
        </w:rPr>
      </w:pPr>
      <w:r w:rsidRPr="007F6C4C">
        <w:rPr>
          <w:rFonts w:ascii="Times New Roman" w:eastAsia="Arial Unicode MS" w:hAnsi="Times New Roman" w:cs="Times New Roman"/>
          <w:bCs/>
          <w:kern w:val="2"/>
          <w:sz w:val="28"/>
          <w:szCs w:val="28"/>
        </w:rPr>
        <w:t>белая ткань;</w:t>
      </w:r>
    </w:p>
    <w:p w14:paraId="080F725D" w14:textId="3A535A89" w:rsidR="00A07315" w:rsidRPr="007F6C4C" w:rsidRDefault="00A07315" w:rsidP="007F6C4C">
      <w:pPr>
        <w:tabs>
          <w:tab w:val="left" w:pos="1815"/>
        </w:tabs>
        <w:spacing w:after="0" w:line="240" w:lineRule="auto"/>
        <w:ind w:firstLine="709"/>
        <w:jc w:val="both"/>
        <w:rPr>
          <w:rFonts w:ascii="Times New Roman" w:eastAsia="Arial Unicode MS" w:hAnsi="Times New Roman" w:cs="Times New Roman"/>
          <w:bCs/>
          <w:kern w:val="2"/>
          <w:sz w:val="28"/>
          <w:szCs w:val="28"/>
        </w:rPr>
      </w:pPr>
      <w:r w:rsidRPr="007F6C4C">
        <w:rPr>
          <w:rFonts w:ascii="Times New Roman" w:eastAsia="Arial Unicode MS" w:hAnsi="Times New Roman" w:cs="Times New Roman"/>
          <w:bCs/>
          <w:kern w:val="2"/>
          <w:sz w:val="28"/>
          <w:szCs w:val="28"/>
        </w:rPr>
        <w:t xml:space="preserve">набор </w:t>
      </w:r>
      <w:r w:rsidR="007F6C4C" w:rsidRPr="007F6C4C">
        <w:rPr>
          <w:rFonts w:ascii="Times New Roman" w:eastAsia="Arial Unicode MS" w:hAnsi="Times New Roman" w:cs="Times New Roman"/>
          <w:bCs/>
          <w:kern w:val="2"/>
          <w:sz w:val="28"/>
          <w:szCs w:val="28"/>
        </w:rPr>
        <w:t xml:space="preserve">шаблонов </w:t>
      </w:r>
      <w:r w:rsidRPr="007F6C4C">
        <w:rPr>
          <w:rFonts w:ascii="Times New Roman" w:eastAsia="Arial Unicode MS" w:hAnsi="Times New Roman" w:cs="Times New Roman"/>
          <w:bCs/>
          <w:kern w:val="2"/>
          <w:sz w:val="28"/>
          <w:szCs w:val="28"/>
        </w:rPr>
        <w:t>геометрических фигур</w:t>
      </w:r>
      <w:r w:rsidR="007F6C4C" w:rsidRPr="007F6C4C">
        <w:rPr>
          <w:rFonts w:ascii="Times New Roman" w:eastAsia="Arial Unicode MS" w:hAnsi="Times New Roman" w:cs="Times New Roman"/>
          <w:bCs/>
          <w:kern w:val="2"/>
          <w:sz w:val="28"/>
          <w:szCs w:val="28"/>
        </w:rPr>
        <w:t xml:space="preserve"> разного размера и цвета</w:t>
      </w:r>
      <w:r w:rsidRPr="007F6C4C">
        <w:rPr>
          <w:rFonts w:ascii="Times New Roman" w:eastAsia="Arial Unicode MS" w:hAnsi="Times New Roman" w:cs="Times New Roman"/>
          <w:bCs/>
          <w:kern w:val="2"/>
          <w:sz w:val="28"/>
          <w:szCs w:val="28"/>
        </w:rPr>
        <w:t>;</w:t>
      </w:r>
    </w:p>
    <w:p w14:paraId="513907FC" w14:textId="370934A3" w:rsidR="00A07315" w:rsidRPr="007F6C4C" w:rsidRDefault="00A07315" w:rsidP="007F6C4C">
      <w:pPr>
        <w:tabs>
          <w:tab w:val="left" w:pos="1815"/>
        </w:tabs>
        <w:spacing w:after="0" w:line="240" w:lineRule="auto"/>
        <w:ind w:firstLine="709"/>
        <w:jc w:val="both"/>
        <w:rPr>
          <w:rFonts w:ascii="Times New Roman" w:hAnsi="Times New Roman" w:cs="Times New Roman"/>
          <w:sz w:val="28"/>
          <w:szCs w:val="28"/>
        </w:rPr>
      </w:pPr>
      <w:r w:rsidRPr="007F6C4C">
        <w:rPr>
          <w:rFonts w:ascii="Times New Roman" w:eastAsia="Arial Unicode MS" w:hAnsi="Times New Roman" w:cs="Times New Roman"/>
          <w:bCs/>
          <w:kern w:val="2"/>
          <w:sz w:val="28"/>
          <w:szCs w:val="28"/>
        </w:rPr>
        <w:t>трубочка для коктейля</w:t>
      </w:r>
      <w:r w:rsidR="007F6C4C" w:rsidRPr="007F6C4C">
        <w:rPr>
          <w:rFonts w:ascii="Times New Roman" w:eastAsia="Arial Unicode MS" w:hAnsi="Times New Roman" w:cs="Times New Roman"/>
          <w:bCs/>
          <w:kern w:val="2"/>
          <w:sz w:val="28"/>
          <w:szCs w:val="28"/>
        </w:rPr>
        <w:t xml:space="preserve"> и пр.</w:t>
      </w:r>
    </w:p>
    <w:p w14:paraId="099D5F1F" w14:textId="77777777" w:rsidR="00F975C9" w:rsidRPr="00F975C9" w:rsidRDefault="00F975C9" w:rsidP="0050547B">
      <w:pPr>
        <w:tabs>
          <w:tab w:val="left" w:pos="1815"/>
        </w:tabs>
        <w:spacing w:after="0" w:line="240" w:lineRule="auto"/>
        <w:ind w:firstLine="709"/>
        <w:jc w:val="both"/>
        <w:rPr>
          <w:rFonts w:ascii="Times New Roman" w:hAnsi="Times New Roman" w:cs="Times New Roman"/>
          <w:sz w:val="28"/>
          <w:szCs w:val="28"/>
        </w:rPr>
      </w:pPr>
    </w:p>
    <w:p w14:paraId="4E074BCB" w14:textId="4891B23E" w:rsidR="00F33AD3" w:rsidRPr="00F33AD3" w:rsidRDefault="00977C0F" w:rsidP="008F3410">
      <w:pPr>
        <w:pStyle w:val="a5"/>
        <w:numPr>
          <w:ilvl w:val="0"/>
          <w:numId w:val="40"/>
        </w:numPr>
        <w:spacing w:after="0" w:line="240" w:lineRule="auto"/>
        <w:jc w:val="center"/>
        <w:rPr>
          <w:rFonts w:ascii="Times New Roman" w:hAnsi="Times New Roman" w:cs="Times New Roman"/>
          <w:b/>
          <w:bCs/>
          <w:iCs/>
          <w:sz w:val="28"/>
          <w:szCs w:val="28"/>
        </w:rPr>
      </w:pPr>
      <w:bookmarkStart w:id="43" w:name="_Hlk87717688"/>
      <w:r>
        <w:rPr>
          <w:rFonts w:ascii="Times New Roman" w:hAnsi="Times New Roman" w:cs="Times New Roman"/>
          <w:b/>
          <w:bCs/>
          <w:iCs/>
          <w:sz w:val="28"/>
          <w:szCs w:val="28"/>
        </w:rPr>
        <w:t xml:space="preserve"> </w:t>
      </w:r>
      <w:r w:rsidR="00F33AD3" w:rsidRPr="00F33AD3">
        <w:rPr>
          <w:rFonts w:ascii="Times New Roman" w:hAnsi="Times New Roman" w:cs="Times New Roman"/>
          <w:b/>
          <w:bCs/>
          <w:iCs/>
          <w:sz w:val="28"/>
          <w:szCs w:val="28"/>
        </w:rPr>
        <w:t>НОРМАТИВНО-ПРАВОВЫЕ ДОКУМЕНТЫ</w:t>
      </w:r>
    </w:p>
    <w:bookmarkEnd w:id="43"/>
    <w:p w14:paraId="7FD898F3" w14:textId="09EA6F10" w:rsidR="00F33AD3" w:rsidRPr="00AE0928" w:rsidRDefault="00F33AD3" w:rsidP="00AE0928">
      <w:pPr>
        <w:pStyle w:val="a5"/>
        <w:numPr>
          <w:ilvl w:val="0"/>
          <w:numId w:val="33"/>
        </w:numPr>
        <w:spacing w:after="0" w:line="240" w:lineRule="auto"/>
        <w:jc w:val="both"/>
        <w:rPr>
          <w:rFonts w:ascii="Times New Roman" w:hAnsi="Times New Roman" w:cs="Times New Roman"/>
          <w:sz w:val="28"/>
          <w:szCs w:val="28"/>
        </w:rPr>
      </w:pPr>
      <w:r w:rsidRPr="00AE0928">
        <w:rPr>
          <w:rFonts w:ascii="Times New Roman" w:hAnsi="Times New Roman" w:cs="Times New Roman"/>
          <w:sz w:val="28"/>
          <w:szCs w:val="28"/>
        </w:rPr>
        <w:t>Методичес</w:t>
      </w:r>
      <w:r w:rsidR="00EB5949">
        <w:rPr>
          <w:rFonts w:ascii="Times New Roman" w:hAnsi="Times New Roman" w:cs="Times New Roman"/>
          <w:sz w:val="28"/>
          <w:szCs w:val="28"/>
        </w:rPr>
        <w:t>кое письмо</w:t>
      </w:r>
      <w:r w:rsidRPr="00AE0928">
        <w:rPr>
          <w:rFonts w:ascii="Times New Roman" w:hAnsi="Times New Roman" w:cs="Times New Roman"/>
          <w:sz w:val="28"/>
          <w:szCs w:val="28"/>
        </w:rPr>
        <w:t xml:space="preserve"> «О специфике деятельности специальных (коррекционных) образовательных учреждений I-VIII видов» от 26.12.2000г</w:t>
      </w:r>
      <w:r w:rsidR="00EB5949">
        <w:rPr>
          <w:rFonts w:ascii="Times New Roman" w:hAnsi="Times New Roman" w:cs="Times New Roman"/>
          <w:sz w:val="28"/>
          <w:szCs w:val="28"/>
        </w:rPr>
        <w:t>.</w:t>
      </w:r>
    </w:p>
    <w:p w14:paraId="3370B0F1" w14:textId="478389E6" w:rsidR="00F33AD3" w:rsidRPr="007430CB" w:rsidRDefault="00F33AD3" w:rsidP="007430CB">
      <w:pPr>
        <w:pStyle w:val="a5"/>
        <w:numPr>
          <w:ilvl w:val="0"/>
          <w:numId w:val="33"/>
        </w:numPr>
        <w:spacing w:after="0" w:line="240" w:lineRule="auto"/>
        <w:jc w:val="both"/>
        <w:rPr>
          <w:rFonts w:ascii="Times New Roman" w:hAnsi="Times New Roman" w:cs="Times New Roman"/>
          <w:sz w:val="28"/>
          <w:szCs w:val="28"/>
        </w:rPr>
      </w:pPr>
      <w:r w:rsidRPr="007430CB">
        <w:rPr>
          <w:rFonts w:ascii="Times New Roman" w:hAnsi="Times New Roman" w:cs="Times New Roman"/>
          <w:sz w:val="28"/>
          <w:szCs w:val="28"/>
        </w:rPr>
        <w:t>Един</w:t>
      </w:r>
      <w:r w:rsidR="00EB5949">
        <w:rPr>
          <w:rFonts w:ascii="Times New Roman" w:hAnsi="Times New Roman" w:cs="Times New Roman"/>
          <w:sz w:val="28"/>
          <w:szCs w:val="28"/>
        </w:rPr>
        <w:t>ая</w:t>
      </w:r>
      <w:r w:rsidRPr="007430CB">
        <w:rPr>
          <w:rFonts w:ascii="Times New Roman" w:hAnsi="Times New Roman" w:cs="Times New Roman"/>
          <w:sz w:val="28"/>
          <w:szCs w:val="28"/>
        </w:rPr>
        <w:t xml:space="preserve"> концепци</w:t>
      </w:r>
      <w:r w:rsidR="00EB5949">
        <w:rPr>
          <w:rFonts w:ascii="Times New Roman" w:hAnsi="Times New Roman" w:cs="Times New Roman"/>
          <w:sz w:val="28"/>
          <w:szCs w:val="28"/>
        </w:rPr>
        <w:t>я</w:t>
      </w:r>
      <w:r w:rsidRPr="007430CB">
        <w:rPr>
          <w:rFonts w:ascii="Times New Roman" w:hAnsi="Times New Roman" w:cs="Times New Roman"/>
          <w:sz w:val="28"/>
          <w:szCs w:val="28"/>
        </w:rPr>
        <w:t xml:space="preserve"> специального Федерального государственного стандарта для детей с ограниченными возможностями здоровья, 2009 г.</w:t>
      </w:r>
    </w:p>
    <w:p w14:paraId="3DA5DBFB" w14:textId="19ED7C80" w:rsidR="00AE0928" w:rsidRDefault="00AE0928" w:rsidP="007430CB">
      <w:pPr>
        <w:pStyle w:val="a5"/>
        <w:numPr>
          <w:ilvl w:val="0"/>
          <w:numId w:val="33"/>
        </w:numPr>
        <w:spacing w:after="0" w:line="240" w:lineRule="auto"/>
        <w:jc w:val="both"/>
        <w:rPr>
          <w:rFonts w:ascii="Times New Roman" w:hAnsi="Times New Roman" w:cs="Times New Roman"/>
          <w:sz w:val="28"/>
          <w:szCs w:val="28"/>
        </w:rPr>
      </w:pPr>
      <w:r w:rsidRPr="007430CB">
        <w:rPr>
          <w:rFonts w:ascii="Times New Roman" w:hAnsi="Times New Roman" w:cs="Times New Roman"/>
          <w:sz w:val="28"/>
          <w:szCs w:val="28"/>
        </w:rPr>
        <w:t>Федеральный закон Российской Федерации от 29 декабря 2012 г. № 273-ФЗ «Об образовании в Российской Федерации».</w:t>
      </w:r>
    </w:p>
    <w:p w14:paraId="1EF50893" w14:textId="77777777" w:rsidR="00AE0928" w:rsidRPr="007430CB" w:rsidRDefault="00AE0928" w:rsidP="007430CB">
      <w:pPr>
        <w:pStyle w:val="a5"/>
        <w:numPr>
          <w:ilvl w:val="0"/>
          <w:numId w:val="33"/>
        </w:numPr>
        <w:spacing w:after="0" w:line="240" w:lineRule="auto"/>
        <w:jc w:val="both"/>
        <w:rPr>
          <w:rFonts w:ascii="Times New Roman" w:hAnsi="Times New Roman" w:cs="Times New Roman"/>
          <w:sz w:val="28"/>
          <w:szCs w:val="28"/>
        </w:rPr>
      </w:pPr>
      <w:r w:rsidRPr="007430CB">
        <w:rPr>
          <w:rFonts w:ascii="Times New Roman" w:hAnsi="Times New Roman" w:cs="Times New Roman"/>
          <w:sz w:val="28"/>
          <w:szCs w:val="28"/>
        </w:rPr>
        <w:t>Стратегия развития воспитания в Российской Федерации на период до 2025 года, утвержденная распоряжением Правительства Российской Федерации от 29 мая 2015 г. N 996-р.</w:t>
      </w:r>
    </w:p>
    <w:p w14:paraId="3956A175" w14:textId="77777777" w:rsidR="00AE0928" w:rsidRPr="007430CB" w:rsidRDefault="00AE0928" w:rsidP="007430CB">
      <w:pPr>
        <w:pStyle w:val="a5"/>
        <w:numPr>
          <w:ilvl w:val="0"/>
          <w:numId w:val="33"/>
        </w:numPr>
        <w:spacing w:after="0" w:line="240" w:lineRule="auto"/>
        <w:jc w:val="both"/>
        <w:rPr>
          <w:rFonts w:ascii="Times New Roman" w:hAnsi="Times New Roman" w:cs="Times New Roman"/>
          <w:sz w:val="28"/>
          <w:szCs w:val="28"/>
        </w:rPr>
      </w:pPr>
      <w:r w:rsidRPr="007430CB">
        <w:rPr>
          <w:rFonts w:ascii="Times New Roman" w:hAnsi="Times New Roman" w:cs="Times New Roman"/>
          <w:sz w:val="28"/>
          <w:szCs w:val="28"/>
        </w:rPr>
        <w:t>Проект Концепции развития дополнительного образования детей до 2030 года.</w:t>
      </w:r>
    </w:p>
    <w:p w14:paraId="4B7CC5DE" w14:textId="77777777" w:rsidR="00AE0928" w:rsidRPr="007430CB" w:rsidRDefault="00AE0928" w:rsidP="007430CB">
      <w:pPr>
        <w:pStyle w:val="a5"/>
        <w:numPr>
          <w:ilvl w:val="0"/>
          <w:numId w:val="33"/>
        </w:numPr>
        <w:spacing w:after="0" w:line="240" w:lineRule="auto"/>
        <w:jc w:val="both"/>
        <w:rPr>
          <w:rFonts w:ascii="Times New Roman" w:hAnsi="Times New Roman" w:cs="Times New Roman"/>
          <w:sz w:val="28"/>
          <w:szCs w:val="28"/>
        </w:rPr>
      </w:pPr>
      <w:r w:rsidRPr="007430CB">
        <w:rPr>
          <w:rFonts w:ascii="Times New Roman" w:hAnsi="Times New Roman" w:cs="Times New Roman"/>
          <w:sz w:val="28"/>
          <w:szCs w:val="28"/>
        </w:rPr>
        <w:t>Приоритетный проект «Доступное дополнительное образование для детей», утвержденный 30 ноября 2016 года протоколом заседания президиума при Президенте РФ.</w:t>
      </w:r>
    </w:p>
    <w:p w14:paraId="0CBFB09D" w14:textId="77777777" w:rsidR="00AE0928" w:rsidRPr="00425225" w:rsidRDefault="00AE0928" w:rsidP="00425225">
      <w:pPr>
        <w:pStyle w:val="a5"/>
        <w:numPr>
          <w:ilvl w:val="0"/>
          <w:numId w:val="33"/>
        </w:numPr>
        <w:spacing w:after="0" w:line="240" w:lineRule="auto"/>
        <w:jc w:val="both"/>
        <w:rPr>
          <w:rFonts w:ascii="Times New Roman" w:hAnsi="Times New Roman" w:cs="Times New Roman"/>
          <w:sz w:val="28"/>
          <w:szCs w:val="28"/>
        </w:rPr>
      </w:pPr>
      <w:r w:rsidRPr="00425225">
        <w:rPr>
          <w:rFonts w:ascii="Times New Roman" w:hAnsi="Times New Roman" w:cs="Times New Roman"/>
          <w:sz w:val="28"/>
          <w:szCs w:val="28"/>
        </w:rPr>
        <w:t>Федеральный проект «Успех каждого ребенка», утвержденный 7 декабря 2018 г.</w:t>
      </w:r>
    </w:p>
    <w:p w14:paraId="30E73E25" w14:textId="3FC2EE54" w:rsidR="00AE0928" w:rsidRPr="00425225" w:rsidRDefault="00AE0928" w:rsidP="00425225">
      <w:pPr>
        <w:pStyle w:val="a5"/>
        <w:numPr>
          <w:ilvl w:val="0"/>
          <w:numId w:val="33"/>
        </w:numPr>
        <w:spacing w:after="0" w:line="240" w:lineRule="auto"/>
        <w:jc w:val="both"/>
        <w:rPr>
          <w:rFonts w:ascii="Times New Roman" w:hAnsi="Times New Roman" w:cs="Times New Roman"/>
          <w:sz w:val="28"/>
          <w:szCs w:val="28"/>
        </w:rPr>
      </w:pPr>
      <w:r w:rsidRPr="00425225">
        <w:rPr>
          <w:rFonts w:ascii="Times New Roman" w:hAnsi="Times New Roman" w:cs="Times New Roman"/>
          <w:sz w:val="28"/>
          <w:szCs w:val="28"/>
        </w:rPr>
        <w:t>Приказ Министерства просвещения Российской Федерации от 09 ноября 2018 г. №196 «Об утверждении порядка организации и осуществления образовательной деятельности по дополнительным. общеобразовательным программам».</w:t>
      </w:r>
    </w:p>
    <w:p w14:paraId="31A52353" w14:textId="77777777" w:rsidR="00AE0928" w:rsidRPr="00AE0928" w:rsidRDefault="00AE0928" w:rsidP="00AE0928">
      <w:pPr>
        <w:numPr>
          <w:ilvl w:val="0"/>
          <w:numId w:val="30"/>
        </w:numPr>
        <w:spacing w:after="0" w:line="240" w:lineRule="auto"/>
        <w:jc w:val="both"/>
        <w:rPr>
          <w:rFonts w:ascii="Times New Roman" w:hAnsi="Times New Roman" w:cs="Times New Roman"/>
          <w:sz w:val="28"/>
          <w:szCs w:val="28"/>
        </w:rPr>
      </w:pPr>
      <w:r w:rsidRPr="00AE0928">
        <w:rPr>
          <w:rFonts w:ascii="Times New Roman" w:hAnsi="Times New Roman" w:cs="Times New Roman"/>
          <w:sz w:val="28"/>
          <w:szCs w:val="28"/>
        </w:rPr>
        <w:t>Письмо Минобрнауки России от 28.04.2017 N ВК-1232/09 «О направлении методических рекомендаций» (вместе с «Методическими рекомендациями по организации независимой оценки качества дополнительного образования детей»).</w:t>
      </w:r>
    </w:p>
    <w:p w14:paraId="2748FDD9" w14:textId="7ECAA2FD" w:rsidR="00AE0928" w:rsidRDefault="00AE0928" w:rsidP="00AE0928">
      <w:pPr>
        <w:numPr>
          <w:ilvl w:val="0"/>
          <w:numId w:val="30"/>
        </w:numPr>
        <w:spacing w:after="0" w:line="240" w:lineRule="auto"/>
        <w:jc w:val="both"/>
        <w:rPr>
          <w:rFonts w:ascii="Times New Roman" w:hAnsi="Times New Roman" w:cs="Times New Roman"/>
          <w:sz w:val="28"/>
          <w:szCs w:val="28"/>
        </w:rPr>
      </w:pPr>
      <w:r w:rsidRPr="00AE0928">
        <w:rPr>
          <w:rFonts w:ascii="Times New Roman" w:hAnsi="Times New Roman" w:cs="Times New Roman"/>
          <w:sz w:val="28"/>
          <w:szCs w:val="28"/>
        </w:rPr>
        <w:t>Методические рекомендации по проектированию дополнительных общеразвивающих программ от 18.11.2015 г. Министерства образования и науки РФ.</w:t>
      </w:r>
    </w:p>
    <w:p w14:paraId="465838D6" w14:textId="067D4159" w:rsidR="007835DC" w:rsidRPr="007835DC" w:rsidRDefault="007835DC" w:rsidP="007835DC">
      <w:pPr>
        <w:numPr>
          <w:ilvl w:val="0"/>
          <w:numId w:val="30"/>
        </w:numPr>
        <w:spacing w:after="0" w:line="240" w:lineRule="auto"/>
        <w:jc w:val="both"/>
        <w:rPr>
          <w:rFonts w:ascii="Times New Roman" w:hAnsi="Times New Roman" w:cs="Times New Roman"/>
          <w:sz w:val="28"/>
          <w:szCs w:val="28"/>
        </w:rPr>
      </w:pPr>
      <w:r w:rsidRPr="007835DC">
        <w:rPr>
          <w:rFonts w:ascii="Times New Roman" w:hAnsi="Times New Roman" w:cs="Times New Roman"/>
          <w:sz w:val="28"/>
          <w:szCs w:val="28"/>
        </w:rPr>
        <w:t>Постановление Главного государственного санитарного врача РФ от</w:t>
      </w:r>
    </w:p>
    <w:p w14:paraId="418945FB" w14:textId="77777777" w:rsidR="007835DC" w:rsidRPr="007835DC" w:rsidRDefault="007835DC" w:rsidP="007835DC">
      <w:pPr>
        <w:spacing w:after="0" w:line="240" w:lineRule="auto"/>
        <w:ind w:left="720"/>
        <w:jc w:val="both"/>
        <w:rPr>
          <w:rFonts w:ascii="Times New Roman" w:hAnsi="Times New Roman" w:cs="Times New Roman"/>
          <w:sz w:val="28"/>
          <w:szCs w:val="28"/>
        </w:rPr>
      </w:pPr>
      <w:r w:rsidRPr="007835DC">
        <w:rPr>
          <w:rFonts w:ascii="Times New Roman" w:hAnsi="Times New Roman" w:cs="Times New Roman"/>
          <w:sz w:val="28"/>
          <w:szCs w:val="28"/>
        </w:rPr>
        <w:t>28.09.2020 N 28 "Об утверждении санитарных правил СП 2.4.3648-20</w:t>
      </w:r>
    </w:p>
    <w:p w14:paraId="3F77DA5D" w14:textId="19B98AAE" w:rsidR="007835DC" w:rsidRPr="007835DC" w:rsidRDefault="007835DC" w:rsidP="007835DC">
      <w:pPr>
        <w:spacing w:after="0" w:line="240" w:lineRule="auto"/>
        <w:ind w:left="720"/>
        <w:jc w:val="both"/>
        <w:rPr>
          <w:rFonts w:ascii="Times New Roman" w:hAnsi="Times New Roman" w:cs="Times New Roman"/>
          <w:sz w:val="28"/>
          <w:szCs w:val="28"/>
        </w:rPr>
      </w:pPr>
      <w:r w:rsidRPr="007835DC">
        <w:rPr>
          <w:rFonts w:ascii="Times New Roman" w:hAnsi="Times New Roman" w:cs="Times New Roman"/>
          <w:sz w:val="28"/>
          <w:szCs w:val="28"/>
        </w:rPr>
        <w:lastRenderedPageBreak/>
        <w:t>"Санитарно-эпидемиологические требования к организациям воспитания и</w:t>
      </w:r>
      <w:r>
        <w:rPr>
          <w:rFonts w:ascii="Times New Roman" w:hAnsi="Times New Roman" w:cs="Times New Roman"/>
          <w:sz w:val="28"/>
          <w:szCs w:val="28"/>
        </w:rPr>
        <w:t xml:space="preserve"> </w:t>
      </w:r>
      <w:r w:rsidRPr="007835DC">
        <w:rPr>
          <w:rFonts w:ascii="Times New Roman" w:hAnsi="Times New Roman" w:cs="Times New Roman"/>
          <w:sz w:val="28"/>
          <w:szCs w:val="28"/>
        </w:rPr>
        <w:t>обучения, отдыха и оздоровления детей и молодежи"</w:t>
      </w:r>
      <w:r>
        <w:rPr>
          <w:rFonts w:ascii="Times New Roman" w:hAnsi="Times New Roman" w:cs="Times New Roman"/>
          <w:sz w:val="28"/>
          <w:szCs w:val="28"/>
        </w:rPr>
        <w:t>.</w:t>
      </w:r>
    </w:p>
    <w:p w14:paraId="7400FBFF" w14:textId="5C4A83F4" w:rsidR="007835DC" w:rsidRPr="007835DC" w:rsidRDefault="007835DC" w:rsidP="007835DC">
      <w:pPr>
        <w:pStyle w:val="a5"/>
        <w:numPr>
          <w:ilvl w:val="0"/>
          <w:numId w:val="33"/>
        </w:numPr>
        <w:spacing w:after="0" w:line="240" w:lineRule="auto"/>
        <w:jc w:val="both"/>
        <w:rPr>
          <w:rFonts w:ascii="Times New Roman" w:hAnsi="Times New Roman" w:cs="Times New Roman"/>
          <w:sz w:val="28"/>
          <w:szCs w:val="28"/>
        </w:rPr>
      </w:pPr>
      <w:r w:rsidRPr="007835DC">
        <w:rPr>
          <w:rFonts w:ascii="Times New Roman" w:hAnsi="Times New Roman" w:cs="Times New Roman"/>
          <w:sz w:val="28"/>
          <w:szCs w:val="28"/>
        </w:rPr>
        <w:t>Постановление Главного государственного санитарного врача РФ от</w:t>
      </w:r>
    </w:p>
    <w:p w14:paraId="3EDBC11E" w14:textId="656F0484" w:rsidR="007835DC" w:rsidRPr="00AE0928" w:rsidRDefault="007835DC" w:rsidP="007835DC">
      <w:pPr>
        <w:spacing w:after="0" w:line="240" w:lineRule="auto"/>
        <w:ind w:left="720"/>
        <w:jc w:val="both"/>
        <w:rPr>
          <w:rFonts w:ascii="Times New Roman" w:hAnsi="Times New Roman" w:cs="Times New Roman"/>
          <w:sz w:val="28"/>
          <w:szCs w:val="28"/>
        </w:rPr>
      </w:pPr>
      <w:r w:rsidRPr="007835DC">
        <w:rPr>
          <w:rFonts w:ascii="Times New Roman" w:hAnsi="Times New Roman" w:cs="Times New Roman"/>
          <w:sz w:val="28"/>
          <w:szCs w:val="28"/>
        </w:rPr>
        <w:t>28.01.2021 № 2 «Об утверждении санитарных правил и норм СанПиН 1.2.3685-21 «Гигиенические нормативы и требования к обеспечению безопасности и</w:t>
      </w:r>
      <w:r>
        <w:rPr>
          <w:rFonts w:ascii="Times New Roman" w:hAnsi="Times New Roman" w:cs="Times New Roman"/>
          <w:sz w:val="28"/>
          <w:szCs w:val="28"/>
        </w:rPr>
        <w:t xml:space="preserve"> </w:t>
      </w:r>
      <w:r w:rsidRPr="007835DC">
        <w:rPr>
          <w:rFonts w:ascii="Times New Roman" w:hAnsi="Times New Roman" w:cs="Times New Roman"/>
          <w:sz w:val="28"/>
          <w:szCs w:val="28"/>
        </w:rPr>
        <w:t>(или) безвредности для человека факторов среды обитания»</w:t>
      </w:r>
      <w:r>
        <w:rPr>
          <w:rFonts w:ascii="Times New Roman" w:hAnsi="Times New Roman" w:cs="Times New Roman"/>
          <w:sz w:val="28"/>
          <w:szCs w:val="28"/>
        </w:rPr>
        <w:t xml:space="preserve"> </w:t>
      </w:r>
      <w:r w:rsidR="00EB5949" w:rsidRPr="00EB5949">
        <w:rPr>
          <w:rFonts w:ascii="Times New Roman" w:hAnsi="Times New Roman" w:cs="Times New Roman"/>
          <w:sz w:val="28"/>
          <w:szCs w:val="28"/>
        </w:rPr>
        <w:t>(рзд.VI.</w:t>
      </w:r>
      <w:r w:rsidR="00EB5949">
        <w:rPr>
          <w:rFonts w:ascii="Times New Roman" w:hAnsi="Times New Roman" w:cs="Times New Roman"/>
          <w:sz w:val="28"/>
          <w:szCs w:val="28"/>
        </w:rPr>
        <w:t xml:space="preserve"> </w:t>
      </w:r>
      <w:r w:rsidRPr="007835DC">
        <w:rPr>
          <w:rFonts w:ascii="Times New Roman" w:hAnsi="Times New Roman" w:cs="Times New Roman"/>
          <w:sz w:val="28"/>
          <w:szCs w:val="28"/>
        </w:rPr>
        <w:t>Гигиенические нормативы по устройству, содержанию и режиму работы</w:t>
      </w:r>
      <w:r>
        <w:rPr>
          <w:rFonts w:ascii="Times New Roman" w:hAnsi="Times New Roman" w:cs="Times New Roman"/>
          <w:sz w:val="28"/>
          <w:szCs w:val="28"/>
        </w:rPr>
        <w:t xml:space="preserve"> </w:t>
      </w:r>
      <w:r w:rsidRPr="007835DC">
        <w:rPr>
          <w:rFonts w:ascii="Times New Roman" w:hAnsi="Times New Roman" w:cs="Times New Roman"/>
          <w:sz w:val="28"/>
          <w:szCs w:val="28"/>
        </w:rPr>
        <w:t>организаций воспитания и обучения, отдыха и оздоровления детей и</w:t>
      </w:r>
      <w:r>
        <w:rPr>
          <w:rFonts w:ascii="Times New Roman" w:hAnsi="Times New Roman" w:cs="Times New Roman"/>
          <w:sz w:val="28"/>
          <w:szCs w:val="28"/>
        </w:rPr>
        <w:t xml:space="preserve"> </w:t>
      </w:r>
      <w:r w:rsidRPr="007835DC">
        <w:rPr>
          <w:rFonts w:ascii="Times New Roman" w:hAnsi="Times New Roman" w:cs="Times New Roman"/>
          <w:sz w:val="28"/>
          <w:szCs w:val="28"/>
        </w:rPr>
        <w:t>молодежи»)</w:t>
      </w:r>
      <w:r w:rsidR="00EB5949">
        <w:rPr>
          <w:rFonts w:ascii="Times New Roman" w:hAnsi="Times New Roman" w:cs="Times New Roman"/>
          <w:sz w:val="28"/>
          <w:szCs w:val="28"/>
        </w:rPr>
        <w:t>.</w:t>
      </w:r>
    </w:p>
    <w:p w14:paraId="532E5D66" w14:textId="34C1FEB4" w:rsidR="007F6C4C" w:rsidRDefault="007F6C4C" w:rsidP="0050547B">
      <w:pPr>
        <w:spacing w:after="0" w:line="240" w:lineRule="auto"/>
        <w:ind w:firstLine="709"/>
        <w:jc w:val="both"/>
        <w:rPr>
          <w:rFonts w:ascii="Times New Roman" w:hAnsi="Times New Roman" w:cs="Times New Roman"/>
          <w:b/>
          <w:bCs/>
          <w:sz w:val="28"/>
          <w:szCs w:val="28"/>
        </w:rPr>
      </w:pPr>
    </w:p>
    <w:p w14:paraId="11550168" w14:textId="0523A73C" w:rsidR="007F6C4C" w:rsidRDefault="007F6C4C" w:rsidP="0050547B">
      <w:pPr>
        <w:spacing w:after="0" w:line="240" w:lineRule="auto"/>
        <w:ind w:firstLine="709"/>
        <w:jc w:val="both"/>
        <w:rPr>
          <w:rFonts w:ascii="Times New Roman" w:hAnsi="Times New Roman" w:cs="Times New Roman"/>
          <w:b/>
          <w:bCs/>
          <w:sz w:val="28"/>
          <w:szCs w:val="28"/>
        </w:rPr>
      </w:pPr>
    </w:p>
    <w:p w14:paraId="43D361F8" w14:textId="1F623146" w:rsidR="007F6C4C" w:rsidRDefault="007F6C4C" w:rsidP="0050547B">
      <w:pPr>
        <w:spacing w:after="0" w:line="240" w:lineRule="auto"/>
        <w:ind w:firstLine="709"/>
        <w:jc w:val="both"/>
        <w:rPr>
          <w:rFonts w:ascii="Times New Roman" w:hAnsi="Times New Roman" w:cs="Times New Roman"/>
          <w:b/>
          <w:bCs/>
          <w:sz w:val="28"/>
          <w:szCs w:val="28"/>
        </w:rPr>
      </w:pPr>
    </w:p>
    <w:p w14:paraId="15091D87" w14:textId="19BE8861" w:rsidR="007F6C4C" w:rsidRDefault="007F6C4C" w:rsidP="0050547B">
      <w:pPr>
        <w:spacing w:after="0" w:line="240" w:lineRule="auto"/>
        <w:ind w:firstLine="709"/>
        <w:jc w:val="both"/>
        <w:rPr>
          <w:rFonts w:ascii="Times New Roman" w:hAnsi="Times New Roman" w:cs="Times New Roman"/>
          <w:b/>
          <w:bCs/>
          <w:sz w:val="28"/>
          <w:szCs w:val="28"/>
        </w:rPr>
      </w:pPr>
    </w:p>
    <w:p w14:paraId="3D82BDE4" w14:textId="5BBBA6B3" w:rsidR="007F6C4C" w:rsidRDefault="007F6C4C" w:rsidP="0050547B">
      <w:pPr>
        <w:spacing w:after="0" w:line="240" w:lineRule="auto"/>
        <w:ind w:firstLine="709"/>
        <w:jc w:val="both"/>
        <w:rPr>
          <w:rFonts w:ascii="Times New Roman" w:hAnsi="Times New Roman" w:cs="Times New Roman"/>
          <w:b/>
          <w:bCs/>
          <w:sz w:val="28"/>
          <w:szCs w:val="28"/>
        </w:rPr>
      </w:pPr>
    </w:p>
    <w:p w14:paraId="48F6F6D2" w14:textId="4567AF4E" w:rsidR="007F6C4C" w:rsidRDefault="007F6C4C" w:rsidP="0050547B">
      <w:pPr>
        <w:spacing w:after="0" w:line="240" w:lineRule="auto"/>
        <w:ind w:firstLine="709"/>
        <w:jc w:val="both"/>
        <w:rPr>
          <w:rFonts w:ascii="Times New Roman" w:hAnsi="Times New Roman" w:cs="Times New Roman"/>
          <w:b/>
          <w:bCs/>
          <w:sz w:val="28"/>
          <w:szCs w:val="28"/>
        </w:rPr>
      </w:pPr>
    </w:p>
    <w:p w14:paraId="35BD1515" w14:textId="31DEA6FD" w:rsidR="007F6C4C" w:rsidRDefault="007F6C4C" w:rsidP="0050547B">
      <w:pPr>
        <w:spacing w:after="0" w:line="240" w:lineRule="auto"/>
        <w:ind w:firstLine="709"/>
        <w:jc w:val="both"/>
        <w:rPr>
          <w:rFonts w:ascii="Times New Roman" w:hAnsi="Times New Roman" w:cs="Times New Roman"/>
          <w:b/>
          <w:bCs/>
          <w:sz w:val="28"/>
          <w:szCs w:val="28"/>
        </w:rPr>
      </w:pPr>
    </w:p>
    <w:p w14:paraId="45B90204" w14:textId="658F1F94" w:rsidR="007F6C4C" w:rsidRDefault="007F6C4C" w:rsidP="0050547B">
      <w:pPr>
        <w:spacing w:after="0" w:line="240" w:lineRule="auto"/>
        <w:ind w:firstLine="709"/>
        <w:jc w:val="both"/>
        <w:rPr>
          <w:rFonts w:ascii="Times New Roman" w:hAnsi="Times New Roman" w:cs="Times New Roman"/>
          <w:b/>
          <w:bCs/>
          <w:sz w:val="28"/>
          <w:szCs w:val="28"/>
        </w:rPr>
      </w:pPr>
    </w:p>
    <w:p w14:paraId="3EBB5F96" w14:textId="354EC9C5" w:rsidR="007F6C4C" w:rsidRDefault="007F6C4C" w:rsidP="0050547B">
      <w:pPr>
        <w:spacing w:after="0" w:line="240" w:lineRule="auto"/>
        <w:ind w:firstLine="709"/>
        <w:jc w:val="both"/>
        <w:rPr>
          <w:rFonts w:ascii="Times New Roman" w:hAnsi="Times New Roman" w:cs="Times New Roman"/>
          <w:b/>
          <w:bCs/>
          <w:sz w:val="28"/>
          <w:szCs w:val="28"/>
        </w:rPr>
      </w:pPr>
    </w:p>
    <w:p w14:paraId="2A9F60F6" w14:textId="7097264C" w:rsidR="007F6C4C" w:rsidRDefault="007F6C4C" w:rsidP="0050547B">
      <w:pPr>
        <w:spacing w:after="0" w:line="240" w:lineRule="auto"/>
        <w:ind w:firstLine="709"/>
        <w:jc w:val="both"/>
        <w:rPr>
          <w:rFonts w:ascii="Times New Roman" w:hAnsi="Times New Roman" w:cs="Times New Roman"/>
          <w:b/>
          <w:bCs/>
          <w:sz w:val="28"/>
          <w:szCs w:val="28"/>
        </w:rPr>
      </w:pPr>
    </w:p>
    <w:p w14:paraId="71A51CAE" w14:textId="37FAA53F" w:rsidR="00F701A3" w:rsidRDefault="00F701A3" w:rsidP="0050547B">
      <w:pPr>
        <w:spacing w:after="0" w:line="240" w:lineRule="auto"/>
        <w:ind w:firstLine="709"/>
        <w:jc w:val="both"/>
        <w:rPr>
          <w:rFonts w:ascii="Times New Roman" w:hAnsi="Times New Roman" w:cs="Times New Roman"/>
          <w:b/>
          <w:bCs/>
          <w:sz w:val="28"/>
          <w:szCs w:val="28"/>
        </w:rPr>
      </w:pPr>
    </w:p>
    <w:p w14:paraId="25A2258D" w14:textId="58874685" w:rsidR="00F701A3" w:rsidRDefault="00F701A3" w:rsidP="0050547B">
      <w:pPr>
        <w:spacing w:after="0" w:line="240" w:lineRule="auto"/>
        <w:ind w:firstLine="709"/>
        <w:jc w:val="both"/>
        <w:rPr>
          <w:rFonts w:ascii="Times New Roman" w:hAnsi="Times New Roman" w:cs="Times New Roman"/>
          <w:b/>
          <w:bCs/>
          <w:sz w:val="28"/>
          <w:szCs w:val="28"/>
        </w:rPr>
      </w:pPr>
    </w:p>
    <w:p w14:paraId="58A95447" w14:textId="7312FA36" w:rsidR="00F701A3" w:rsidRDefault="00F701A3" w:rsidP="0050547B">
      <w:pPr>
        <w:spacing w:after="0" w:line="240" w:lineRule="auto"/>
        <w:ind w:firstLine="709"/>
        <w:jc w:val="both"/>
        <w:rPr>
          <w:rFonts w:ascii="Times New Roman" w:hAnsi="Times New Roman" w:cs="Times New Roman"/>
          <w:b/>
          <w:bCs/>
          <w:sz w:val="28"/>
          <w:szCs w:val="28"/>
        </w:rPr>
      </w:pPr>
    </w:p>
    <w:p w14:paraId="3A15E254" w14:textId="74987BF7" w:rsidR="00F701A3" w:rsidRDefault="00F701A3" w:rsidP="0050547B">
      <w:pPr>
        <w:spacing w:after="0" w:line="240" w:lineRule="auto"/>
        <w:ind w:firstLine="709"/>
        <w:jc w:val="both"/>
        <w:rPr>
          <w:rFonts w:ascii="Times New Roman" w:hAnsi="Times New Roman" w:cs="Times New Roman"/>
          <w:b/>
          <w:bCs/>
          <w:sz w:val="28"/>
          <w:szCs w:val="28"/>
        </w:rPr>
      </w:pPr>
    </w:p>
    <w:p w14:paraId="18D8AF90" w14:textId="4BD3F277" w:rsidR="00F701A3" w:rsidRDefault="00F701A3" w:rsidP="0050547B">
      <w:pPr>
        <w:spacing w:after="0" w:line="240" w:lineRule="auto"/>
        <w:ind w:firstLine="709"/>
        <w:jc w:val="both"/>
        <w:rPr>
          <w:rFonts w:ascii="Times New Roman" w:hAnsi="Times New Roman" w:cs="Times New Roman"/>
          <w:b/>
          <w:bCs/>
          <w:sz w:val="28"/>
          <w:szCs w:val="28"/>
        </w:rPr>
      </w:pPr>
    </w:p>
    <w:p w14:paraId="1D09A031" w14:textId="15532CEE" w:rsidR="00F701A3" w:rsidRDefault="00F701A3" w:rsidP="0050547B">
      <w:pPr>
        <w:spacing w:after="0" w:line="240" w:lineRule="auto"/>
        <w:ind w:firstLine="709"/>
        <w:jc w:val="both"/>
        <w:rPr>
          <w:rFonts w:ascii="Times New Roman" w:hAnsi="Times New Roman" w:cs="Times New Roman"/>
          <w:b/>
          <w:bCs/>
          <w:sz w:val="28"/>
          <w:szCs w:val="28"/>
        </w:rPr>
      </w:pPr>
    </w:p>
    <w:p w14:paraId="32EF519F" w14:textId="221B0C37" w:rsidR="00F701A3" w:rsidRDefault="00F701A3" w:rsidP="0050547B">
      <w:pPr>
        <w:spacing w:after="0" w:line="240" w:lineRule="auto"/>
        <w:ind w:firstLine="709"/>
        <w:jc w:val="both"/>
        <w:rPr>
          <w:rFonts w:ascii="Times New Roman" w:hAnsi="Times New Roman" w:cs="Times New Roman"/>
          <w:b/>
          <w:bCs/>
          <w:sz w:val="28"/>
          <w:szCs w:val="28"/>
        </w:rPr>
      </w:pPr>
    </w:p>
    <w:p w14:paraId="02B07074" w14:textId="45D6B6C8" w:rsidR="00F701A3" w:rsidRDefault="00F701A3" w:rsidP="0050547B">
      <w:pPr>
        <w:spacing w:after="0" w:line="240" w:lineRule="auto"/>
        <w:ind w:firstLine="709"/>
        <w:jc w:val="both"/>
        <w:rPr>
          <w:rFonts w:ascii="Times New Roman" w:hAnsi="Times New Roman" w:cs="Times New Roman"/>
          <w:b/>
          <w:bCs/>
          <w:sz w:val="28"/>
          <w:szCs w:val="28"/>
        </w:rPr>
      </w:pPr>
    </w:p>
    <w:p w14:paraId="592EE9AE" w14:textId="77C78C94" w:rsidR="00F701A3" w:rsidRDefault="00F701A3" w:rsidP="0050547B">
      <w:pPr>
        <w:spacing w:after="0" w:line="240" w:lineRule="auto"/>
        <w:ind w:firstLine="709"/>
        <w:jc w:val="both"/>
        <w:rPr>
          <w:rFonts w:ascii="Times New Roman" w:hAnsi="Times New Roman" w:cs="Times New Roman"/>
          <w:b/>
          <w:bCs/>
          <w:sz w:val="28"/>
          <w:szCs w:val="28"/>
        </w:rPr>
      </w:pPr>
    </w:p>
    <w:p w14:paraId="3D68F7D6" w14:textId="7EF8A022" w:rsidR="00F701A3" w:rsidRDefault="00F701A3" w:rsidP="0050547B">
      <w:pPr>
        <w:spacing w:after="0" w:line="240" w:lineRule="auto"/>
        <w:ind w:firstLine="709"/>
        <w:jc w:val="both"/>
        <w:rPr>
          <w:rFonts w:ascii="Times New Roman" w:hAnsi="Times New Roman" w:cs="Times New Roman"/>
          <w:b/>
          <w:bCs/>
          <w:sz w:val="28"/>
          <w:szCs w:val="28"/>
        </w:rPr>
      </w:pPr>
    </w:p>
    <w:p w14:paraId="23243EED" w14:textId="408EC644" w:rsidR="00F701A3" w:rsidRDefault="00F701A3" w:rsidP="0050547B">
      <w:pPr>
        <w:spacing w:after="0" w:line="240" w:lineRule="auto"/>
        <w:ind w:firstLine="709"/>
        <w:jc w:val="both"/>
        <w:rPr>
          <w:rFonts w:ascii="Times New Roman" w:hAnsi="Times New Roman" w:cs="Times New Roman"/>
          <w:b/>
          <w:bCs/>
          <w:sz w:val="28"/>
          <w:szCs w:val="28"/>
        </w:rPr>
      </w:pPr>
    </w:p>
    <w:p w14:paraId="4058F313" w14:textId="2F71E79C" w:rsidR="00F701A3" w:rsidRDefault="00F701A3" w:rsidP="0050547B">
      <w:pPr>
        <w:spacing w:after="0" w:line="240" w:lineRule="auto"/>
        <w:ind w:firstLine="709"/>
        <w:jc w:val="both"/>
        <w:rPr>
          <w:rFonts w:ascii="Times New Roman" w:hAnsi="Times New Roman" w:cs="Times New Roman"/>
          <w:b/>
          <w:bCs/>
          <w:sz w:val="28"/>
          <w:szCs w:val="28"/>
        </w:rPr>
      </w:pPr>
    </w:p>
    <w:p w14:paraId="3FCF1EFE" w14:textId="07E4CF84" w:rsidR="00F701A3" w:rsidRDefault="00F701A3" w:rsidP="0050547B">
      <w:pPr>
        <w:spacing w:after="0" w:line="240" w:lineRule="auto"/>
        <w:ind w:firstLine="709"/>
        <w:jc w:val="both"/>
        <w:rPr>
          <w:rFonts w:ascii="Times New Roman" w:hAnsi="Times New Roman" w:cs="Times New Roman"/>
          <w:b/>
          <w:bCs/>
          <w:sz w:val="28"/>
          <w:szCs w:val="28"/>
        </w:rPr>
      </w:pPr>
    </w:p>
    <w:p w14:paraId="6FF9BB3D" w14:textId="5A910D84" w:rsidR="00F701A3" w:rsidRDefault="00F701A3" w:rsidP="0050547B">
      <w:pPr>
        <w:spacing w:after="0" w:line="240" w:lineRule="auto"/>
        <w:ind w:firstLine="709"/>
        <w:jc w:val="both"/>
        <w:rPr>
          <w:rFonts w:ascii="Times New Roman" w:hAnsi="Times New Roman" w:cs="Times New Roman"/>
          <w:b/>
          <w:bCs/>
          <w:sz w:val="28"/>
          <w:szCs w:val="28"/>
        </w:rPr>
      </w:pPr>
    </w:p>
    <w:p w14:paraId="09C0729F" w14:textId="36FA064B" w:rsidR="00F701A3" w:rsidRDefault="00F701A3" w:rsidP="0050547B">
      <w:pPr>
        <w:spacing w:after="0" w:line="240" w:lineRule="auto"/>
        <w:ind w:firstLine="709"/>
        <w:jc w:val="both"/>
        <w:rPr>
          <w:rFonts w:ascii="Times New Roman" w:hAnsi="Times New Roman" w:cs="Times New Roman"/>
          <w:b/>
          <w:bCs/>
          <w:sz w:val="28"/>
          <w:szCs w:val="28"/>
        </w:rPr>
      </w:pPr>
    </w:p>
    <w:p w14:paraId="30D03E7E" w14:textId="3FFA3A0C" w:rsidR="00F701A3" w:rsidRDefault="00F701A3" w:rsidP="0050547B">
      <w:pPr>
        <w:spacing w:after="0" w:line="240" w:lineRule="auto"/>
        <w:ind w:firstLine="709"/>
        <w:jc w:val="both"/>
        <w:rPr>
          <w:rFonts w:ascii="Times New Roman" w:hAnsi="Times New Roman" w:cs="Times New Roman"/>
          <w:b/>
          <w:bCs/>
          <w:sz w:val="28"/>
          <w:szCs w:val="28"/>
        </w:rPr>
      </w:pPr>
    </w:p>
    <w:p w14:paraId="7D91A2C4" w14:textId="571E332F" w:rsidR="00F701A3" w:rsidRDefault="00F701A3" w:rsidP="0050547B">
      <w:pPr>
        <w:spacing w:after="0" w:line="240" w:lineRule="auto"/>
        <w:ind w:firstLine="709"/>
        <w:jc w:val="both"/>
        <w:rPr>
          <w:rFonts w:ascii="Times New Roman" w:hAnsi="Times New Roman" w:cs="Times New Roman"/>
          <w:b/>
          <w:bCs/>
          <w:sz w:val="28"/>
          <w:szCs w:val="28"/>
        </w:rPr>
      </w:pPr>
    </w:p>
    <w:p w14:paraId="3C9E8730" w14:textId="28B5129B" w:rsidR="00F701A3" w:rsidRDefault="00F701A3" w:rsidP="0050547B">
      <w:pPr>
        <w:spacing w:after="0" w:line="240" w:lineRule="auto"/>
        <w:ind w:firstLine="709"/>
        <w:jc w:val="both"/>
        <w:rPr>
          <w:rFonts w:ascii="Times New Roman" w:hAnsi="Times New Roman" w:cs="Times New Roman"/>
          <w:b/>
          <w:bCs/>
          <w:sz w:val="28"/>
          <w:szCs w:val="28"/>
        </w:rPr>
      </w:pPr>
    </w:p>
    <w:p w14:paraId="459799CD" w14:textId="63F430FA" w:rsidR="00F701A3" w:rsidRDefault="00F701A3" w:rsidP="0050547B">
      <w:pPr>
        <w:spacing w:after="0" w:line="240" w:lineRule="auto"/>
        <w:ind w:firstLine="709"/>
        <w:jc w:val="both"/>
        <w:rPr>
          <w:rFonts w:ascii="Times New Roman" w:hAnsi="Times New Roman" w:cs="Times New Roman"/>
          <w:b/>
          <w:bCs/>
          <w:sz w:val="28"/>
          <w:szCs w:val="28"/>
        </w:rPr>
      </w:pPr>
    </w:p>
    <w:p w14:paraId="2A07C90E" w14:textId="07B8D696" w:rsidR="00F701A3" w:rsidRDefault="00F701A3" w:rsidP="0050547B">
      <w:pPr>
        <w:spacing w:after="0" w:line="240" w:lineRule="auto"/>
        <w:ind w:firstLine="709"/>
        <w:jc w:val="both"/>
        <w:rPr>
          <w:rFonts w:ascii="Times New Roman" w:hAnsi="Times New Roman" w:cs="Times New Roman"/>
          <w:b/>
          <w:bCs/>
          <w:sz w:val="28"/>
          <w:szCs w:val="28"/>
        </w:rPr>
      </w:pPr>
    </w:p>
    <w:p w14:paraId="590CEA51" w14:textId="5F861D9C" w:rsidR="00F701A3" w:rsidRDefault="00F701A3" w:rsidP="0050547B">
      <w:pPr>
        <w:spacing w:after="0" w:line="240" w:lineRule="auto"/>
        <w:ind w:firstLine="709"/>
        <w:jc w:val="both"/>
        <w:rPr>
          <w:rFonts w:ascii="Times New Roman" w:hAnsi="Times New Roman" w:cs="Times New Roman"/>
          <w:b/>
          <w:bCs/>
          <w:sz w:val="28"/>
          <w:szCs w:val="28"/>
        </w:rPr>
      </w:pPr>
    </w:p>
    <w:p w14:paraId="372AD100" w14:textId="00A0B2FD" w:rsidR="00F701A3" w:rsidRDefault="00F701A3" w:rsidP="0050547B">
      <w:pPr>
        <w:spacing w:after="0" w:line="240" w:lineRule="auto"/>
        <w:ind w:firstLine="709"/>
        <w:jc w:val="both"/>
        <w:rPr>
          <w:rFonts w:ascii="Times New Roman" w:hAnsi="Times New Roman" w:cs="Times New Roman"/>
          <w:b/>
          <w:bCs/>
          <w:sz w:val="28"/>
          <w:szCs w:val="28"/>
        </w:rPr>
      </w:pPr>
    </w:p>
    <w:p w14:paraId="2FFF3A0D" w14:textId="6D62C9A8" w:rsidR="00F701A3" w:rsidRDefault="00F701A3" w:rsidP="0050547B">
      <w:pPr>
        <w:spacing w:after="0" w:line="240" w:lineRule="auto"/>
        <w:ind w:firstLine="709"/>
        <w:jc w:val="both"/>
        <w:rPr>
          <w:rFonts w:ascii="Times New Roman" w:hAnsi="Times New Roman" w:cs="Times New Roman"/>
          <w:b/>
          <w:bCs/>
          <w:sz w:val="28"/>
          <w:szCs w:val="28"/>
        </w:rPr>
      </w:pPr>
    </w:p>
    <w:p w14:paraId="01DF1B92" w14:textId="673170B3" w:rsidR="00F701A3" w:rsidRDefault="00F701A3" w:rsidP="0050547B">
      <w:pPr>
        <w:spacing w:after="0" w:line="240" w:lineRule="auto"/>
        <w:ind w:firstLine="709"/>
        <w:jc w:val="both"/>
        <w:rPr>
          <w:rFonts w:ascii="Times New Roman" w:hAnsi="Times New Roman" w:cs="Times New Roman"/>
          <w:b/>
          <w:bCs/>
          <w:sz w:val="28"/>
          <w:szCs w:val="28"/>
        </w:rPr>
      </w:pPr>
    </w:p>
    <w:p w14:paraId="6EBD79DD" w14:textId="77777777" w:rsidR="00F701A3" w:rsidRDefault="00F701A3" w:rsidP="0050547B">
      <w:pPr>
        <w:spacing w:after="0" w:line="240" w:lineRule="auto"/>
        <w:ind w:firstLine="709"/>
        <w:jc w:val="both"/>
        <w:rPr>
          <w:rFonts w:ascii="Times New Roman" w:hAnsi="Times New Roman" w:cs="Times New Roman"/>
          <w:b/>
          <w:bCs/>
          <w:sz w:val="28"/>
          <w:szCs w:val="28"/>
        </w:rPr>
      </w:pPr>
    </w:p>
    <w:p w14:paraId="169B29B2" w14:textId="2BEE5979" w:rsidR="007F6C4C" w:rsidRPr="007F6C4C" w:rsidRDefault="007F6C4C" w:rsidP="00F701A3">
      <w:pPr>
        <w:pStyle w:val="a5"/>
        <w:numPr>
          <w:ilvl w:val="0"/>
          <w:numId w:val="30"/>
        </w:numPr>
        <w:spacing w:after="0" w:line="240" w:lineRule="auto"/>
        <w:jc w:val="center"/>
        <w:rPr>
          <w:rFonts w:ascii="Times New Roman" w:hAnsi="Times New Roman" w:cs="Times New Roman"/>
          <w:b/>
          <w:sz w:val="28"/>
          <w:szCs w:val="28"/>
        </w:rPr>
      </w:pPr>
      <w:bookmarkStart w:id="44" w:name="_Hlk87717851"/>
      <w:r w:rsidRPr="007F6C4C">
        <w:rPr>
          <w:rFonts w:ascii="Times New Roman" w:hAnsi="Times New Roman" w:cs="Times New Roman"/>
          <w:b/>
          <w:sz w:val="28"/>
          <w:szCs w:val="28"/>
        </w:rPr>
        <w:lastRenderedPageBreak/>
        <w:t>СПИСОК ИСПОЛЬЗОВАННОЙ  ЛИТЕРАТУРЫ</w:t>
      </w:r>
    </w:p>
    <w:bookmarkEnd w:id="44"/>
    <w:p w14:paraId="0C631B20" w14:textId="77777777" w:rsidR="0086508C" w:rsidRDefault="0086508C" w:rsidP="0086508C">
      <w:pPr>
        <w:spacing w:after="0" w:line="240" w:lineRule="auto"/>
        <w:jc w:val="both"/>
        <w:rPr>
          <w:rFonts w:ascii="Times New Roman" w:hAnsi="Times New Roman" w:cs="Times New Roman"/>
          <w:b/>
          <w:sz w:val="28"/>
          <w:szCs w:val="28"/>
        </w:rPr>
      </w:pPr>
    </w:p>
    <w:p w14:paraId="39E775BD" w14:textId="4CC15B76"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Волшебный мир народного творчества / под ред. Т. Я. </w:t>
      </w:r>
      <w:proofErr w:type="spellStart"/>
      <w:r w:rsidRPr="00795F67">
        <w:rPr>
          <w:rFonts w:ascii="Times New Roman" w:hAnsi="Times New Roman" w:cs="Times New Roman"/>
          <w:sz w:val="28"/>
          <w:szCs w:val="28"/>
        </w:rPr>
        <w:t>Шпикаловой</w:t>
      </w:r>
      <w:proofErr w:type="spellEnd"/>
      <w:r w:rsidRPr="00795F67">
        <w:rPr>
          <w:rFonts w:ascii="Times New Roman" w:hAnsi="Times New Roman" w:cs="Times New Roman"/>
          <w:sz w:val="28"/>
          <w:szCs w:val="28"/>
        </w:rPr>
        <w:t>, М.: Просвещение, 2015. 150 с.</w:t>
      </w:r>
    </w:p>
    <w:p w14:paraId="7F9CB3B7" w14:textId="7DFA33EE"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Григорьева Г. Г. Развитие школьника в изобразительной деятельности / Г. Г. Григорьева. М.:  Педагогика, 2000. 130 с.</w:t>
      </w:r>
    </w:p>
    <w:p w14:paraId="67449B5F" w14:textId="38E67209"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Давыдова Г. Н. Нетрадиционные техники рисования / Г. Н. Давыдова. М.: Просвещение, 2015. 54 с.</w:t>
      </w:r>
    </w:p>
    <w:p w14:paraId="4E097FCD" w14:textId="0CF7FDE8"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Давыдова Г. Н. Пластилинография для малышей / Г. Н. Давыдова. М.: Скрипторий, 2014. 43 с.</w:t>
      </w:r>
    </w:p>
    <w:p w14:paraId="5D78B1B7" w14:textId="0F77BEF2"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proofErr w:type="spellStart"/>
      <w:r w:rsidRPr="00795F67">
        <w:rPr>
          <w:rFonts w:ascii="Times New Roman" w:hAnsi="Times New Roman" w:cs="Times New Roman"/>
          <w:sz w:val="28"/>
          <w:szCs w:val="28"/>
        </w:rPr>
        <w:t>Доронова</w:t>
      </w:r>
      <w:proofErr w:type="spellEnd"/>
      <w:r w:rsidRPr="00795F67">
        <w:rPr>
          <w:rFonts w:ascii="Times New Roman" w:hAnsi="Times New Roman" w:cs="Times New Roman"/>
          <w:sz w:val="28"/>
          <w:szCs w:val="28"/>
        </w:rPr>
        <w:t xml:space="preserve"> Т. Н. Природа, искусство и изобразительная деятельность детей / Т. Н. </w:t>
      </w:r>
      <w:proofErr w:type="spellStart"/>
      <w:r w:rsidRPr="00795F67">
        <w:rPr>
          <w:rFonts w:ascii="Times New Roman" w:hAnsi="Times New Roman" w:cs="Times New Roman"/>
          <w:sz w:val="28"/>
          <w:szCs w:val="28"/>
        </w:rPr>
        <w:t>Доронова</w:t>
      </w:r>
      <w:proofErr w:type="spellEnd"/>
      <w:r w:rsidRPr="00795F67">
        <w:rPr>
          <w:rFonts w:ascii="Times New Roman" w:hAnsi="Times New Roman" w:cs="Times New Roman"/>
          <w:sz w:val="28"/>
          <w:szCs w:val="28"/>
        </w:rPr>
        <w:t>. М.: Просвещение, 2014. 89 с.</w:t>
      </w:r>
    </w:p>
    <w:p w14:paraId="7A4695F0" w14:textId="63F12B95"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 xml:space="preserve">Инклюзивное образование. Настольная книга педагога, работающего с детьми с ОВЗ. Методическое пособие – </w:t>
      </w:r>
      <w:proofErr w:type="spellStart"/>
      <w:r w:rsidRPr="00795F67">
        <w:rPr>
          <w:rFonts w:ascii="Times New Roman" w:hAnsi="Times New Roman" w:cs="Times New Roman"/>
          <w:sz w:val="28"/>
          <w:szCs w:val="28"/>
        </w:rPr>
        <w:t>Староверова</w:t>
      </w:r>
      <w:proofErr w:type="spellEnd"/>
      <w:r w:rsidRPr="00795F67">
        <w:rPr>
          <w:rFonts w:ascii="Times New Roman" w:hAnsi="Times New Roman" w:cs="Times New Roman"/>
          <w:sz w:val="28"/>
          <w:szCs w:val="28"/>
        </w:rPr>
        <w:t xml:space="preserve"> М.С., Ковалев Е.В., Захарова А.В. М: </w:t>
      </w:r>
      <w:proofErr w:type="spellStart"/>
      <w:r w:rsidRPr="00795F67">
        <w:rPr>
          <w:rFonts w:ascii="Times New Roman" w:hAnsi="Times New Roman" w:cs="Times New Roman"/>
          <w:sz w:val="28"/>
          <w:szCs w:val="28"/>
        </w:rPr>
        <w:t>Владос</w:t>
      </w:r>
      <w:proofErr w:type="spellEnd"/>
      <w:r w:rsidRPr="00795F67">
        <w:rPr>
          <w:rFonts w:ascii="Times New Roman" w:hAnsi="Times New Roman" w:cs="Times New Roman"/>
          <w:sz w:val="28"/>
          <w:szCs w:val="28"/>
        </w:rPr>
        <w:t>, 2019. 167с.</w:t>
      </w:r>
    </w:p>
    <w:p w14:paraId="00F31DF0" w14:textId="401CA2FD"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Комарова Т. С. Детское художественное творчество / Т. С. Комарова. М.: Мозаика-Синтез, 2015.115 с.</w:t>
      </w:r>
    </w:p>
    <w:p w14:paraId="09D03C82" w14:textId="3827B5CB"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Необыкновенное рисование: учебное издание из серии «Искусство – детям». М.: Мозаика-Синтез, 2016.  № 2.</w:t>
      </w:r>
    </w:p>
    <w:p w14:paraId="14AE032C" w14:textId="6408241D" w:rsidR="007F6C4C" w:rsidRPr="00795F67" w:rsidRDefault="007F6C4C" w:rsidP="00820549">
      <w:pPr>
        <w:pStyle w:val="a5"/>
        <w:numPr>
          <w:ilvl w:val="0"/>
          <w:numId w:val="19"/>
        </w:numPr>
        <w:spacing w:after="0" w:line="240" w:lineRule="auto"/>
        <w:ind w:left="0" w:firstLine="709"/>
        <w:jc w:val="both"/>
        <w:rPr>
          <w:rFonts w:ascii="Times New Roman" w:hAnsi="Times New Roman" w:cs="Times New Roman"/>
          <w:sz w:val="28"/>
          <w:szCs w:val="28"/>
        </w:rPr>
      </w:pPr>
      <w:proofErr w:type="spellStart"/>
      <w:r w:rsidRPr="00795F67">
        <w:rPr>
          <w:rFonts w:ascii="Times New Roman" w:hAnsi="Times New Roman" w:cs="Times New Roman"/>
          <w:sz w:val="28"/>
          <w:szCs w:val="28"/>
        </w:rPr>
        <w:t>Никологорская</w:t>
      </w:r>
      <w:proofErr w:type="spellEnd"/>
      <w:r w:rsidRPr="00795F67">
        <w:rPr>
          <w:rFonts w:ascii="Times New Roman" w:hAnsi="Times New Roman" w:cs="Times New Roman"/>
          <w:sz w:val="28"/>
          <w:szCs w:val="28"/>
        </w:rPr>
        <w:t xml:space="preserve"> О. А. Волшебные краски / О. А. </w:t>
      </w:r>
      <w:proofErr w:type="spellStart"/>
      <w:r w:rsidRPr="00795F67">
        <w:rPr>
          <w:rFonts w:ascii="Times New Roman" w:hAnsi="Times New Roman" w:cs="Times New Roman"/>
          <w:sz w:val="28"/>
          <w:szCs w:val="28"/>
        </w:rPr>
        <w:t>Никологорская</w:t>
      </w:r>
      <w:proofErr w:type="spellEnd"/>
      <w:r w:rsidRPr="00795F67">
        <w:rPr>
          <w:rFonts w:ascii="Times New Roman" w:hAnsi="Times New Roman" w:cs="Times New Roman"/>
          <w:sz w:val="28"/>
          <w:szCs w:val="28"/>
        </w:rPr>
        <w:t>. М.: АСТ-Пресс, 2015. 97 с.</w:t>
      </w:r>
    </w:p>
    <w:p w14:paraId="72BC79F3" w14:textId="51992D2E" w:rsidR="007F6C4C" w:rsidRPr="00795F67" w:rsidRDefault="003C684D" w:rsidP="00820549">
      <w:pPr>
        <w:pStyle w:val="a5"/>
        <w:numPr>
          <w:ilvl w:val="0"/>
          <w:numId w:val="19"/>
        </w:numPr>
        <w:spacing w:after="0" w:line="240" w:lineRule="auto"/>
        <w:ind w:left="0" w:firstLine="709"/>
        <w:jc w:val="both"/>
        <w:rPr>
          <w:rFonts w:ascii="Times New Roman" w:hAnsi="Times New Roman" w:cs="Times New Roman"/>
          <w:b/>
          <w:bCs/>
          <w:sz w:val="28"/>
          <w:szCs w:val="28"/>
        </w:rPr>
      </w:pPr>
      <w:r w:rsidRPr="00795F67">
        <w:rPr>
          <w:rFonts w:ascii="Times New Roman" w:hAnsi="Times New Roman" w:cs="Times New Roman"/>
          <w:sz w:val="28"/>
          <w:szCs w:val="28"/>
        </w:rPr>
        <w:t xml:space="preserve"> </w:t>
      </w:r>
      <w:proofErr w:type="spellStart"/>
      <w:r w:rsidR="007F6C4C" w:rsidRPr="00795F67">
        <w:rPr>
          <w:rFonts w:ascii="Times New Roman" w:hAnsi="Times New Roman" w:cs="Times New Roman"/>
          <w:sz w:val="28"/>
          <w:szCs w:val="28"/>
        </w:rPr>
        <w:t>Рузанова</w:t>
      </w:r>
      <w:proofErr w:type="spellEnd"/>
      <w:r w:rsidR="007F6C4C" w:rsidRPr="00795F67">
        <w:rPr>
          <w:rFonts w:ascii="Times New Roman" w:hAnsi="Times New Roman" w:cs="Times New Roman"/>
          <w:sz w:val="28"/>
          <w:szCs w:val="28"/>
        </w:rPr>
        <w:t xml:space="preserve"> Ю. В. Развитие моторики рук в нетрадиционной изобразительной деятельности</w:t>
      </w:r>
      <w:hyperlink r:id="rId9" w:history="1">
        <w:r w:rsidR="007F6C4C" w:rsidRPr="00795F67">
          <w:rPr>
            <w:rStyle w:val="af3"/>
            <w:rFonts w:ascii="Times New Roman" w:hAnsi="Times New Roman" w:cs="Times New Roman"/>
            <w:color w:val="auto"/>
            <w:sz w:val="28"/>
            <w:szCs w:val="28"/>
          </w:rPr>
          <w:t xml:space="preserve"> / Ю. В. </w:t>
        </w:r>
        <w:proofErr w:type="spellStart"/>
        <w:r w:rsidR="007F6C4C" w:rsidRPr="00795F67">
          <w:rPr>
            <w:rStyle w:val="af3"/>
            <w:rFonts w:ascii="Times New Roman" w:hAnsi="Times New Roman" w:cs="Times New Roman"/>
            <w:color w:val="auto"/>
            <w:sz w:val="28"/>
            <w:szCs w:val="28"/>
          </w:rPr>
          <w:t>Рузанова</w:t>
        </w:r>
        <w:proofErr w:type="spellEnd"/>
        <w:r w:rsidR="007F6C4C" w:rsidRPr="00795F67">
          <w:rPr>
            <w:rStyle w:val="af3"/>
            <w:rFonts w:ascii="Times New Roman" w:hAnsi="Times New Roman" w:cs="Times New Roman"/>
            <w:color w:val="auto"/>
            <w:sz w:val="28"/>
            <w:szCs w:val="28"/>
          </w:rPr>
          <w:t>. СПб: Издательство «Каро», 2016.</w:t>
        </w:r>
      </w:hyperlink>
      <w:r w:rsidR="007F6C4C" w:rsidRPr="00795F67">
        <w:rPr>
          <w:rFonts w:ascii="Times New Roman" w:hAnsi="Times New Roman" w:cs="Times New Roman"/>
          <w:sz w:val="28"/>
          <w:szCs w:val="28"/>
        </w:rPr>
        <w:t xml:space="preserve"> - 64 с.</w:t>
      </w:r>
    </w:p>
    <w:p w14:paraId="662379CE" w14:textId="47DA1F4A" w:rsidR="00AB4892" w:rsidRPr="00795F67" w:rsidRDefault="00AB4892" w:rsidP="00820549">
      <w:pPr>
        <w:pStyle w:val="a5"/>
        <w:numPr>
          <w:ilvl w:val="0"/>
          <w:numId w:val="19"/>
        </w:numPr>
        <w:spacing w:after="0" w:line="240" w:lineRule="auto"/>
        <w:ind w:left="0" w:firstLine="709"/>
        <w:jc w:val="both"/>
        <w:rPr>
          <w:rFonts w:ascii="Times New Roman" w:hAnsi="Times New Roman" w:cs="Times New Roman"/>
          <w:sz w:val="28"/>
          <w:szCs w:val="28"/>
        </w:rPr>
      </w:pPr>
      <w:r w:rsidRPr="00795F67">
        <w:rPr>
          <w:rFonts w:ascii="Times New Roman" w:hAnsi="Times New Roman" w:cs="Times New Roman"/>
          <w:sz w:val="28"/>
          <w:szCs w:val="28"/>
        </w:rPr>
        <w:t>Волкова В.А. Программа "Веселая акварель".</w:t>
      </w:r>
    </w:p>
    <w:p w14:paraId="5C332C02" w14:textId="0DD6F899" w:rsidR="007966E2" w:rsidRPr="00E40136" w:rsidRDefault="00714616" w:rsidP="00820549">
      <w:pPr>
        <w:pStyle w:val="a5"/>
        <w:numPr>
          <w:ilvl w:val="0"/>
          <w:numId w:val="19"/>
        </w:numPr>
        <w:spacing w:after="0" w:line="240" w:lineRule="auto"/>
        <w:ind w:left="0" w:firstLine="709"/>
        <w:jc w:val="both"/>
        <w:rPr>
          <w:rFonts w:ascii="Times New Roman" w:hAnsi="Times New Roman" w:cs="Times New Roman"/>
          <w:b/>
          <w:bCs/>
          <w:sz w:val="28"/>
          <w:szCs w:val="28"/>
        </w:rPr>
      </w:pPr>
      <w:r w:rsidRPr="00795F67">
        <w:rPr>
          <w:rFonts w:ascii="Times New Roman" w:hAnsi="Times New Roman" w:cs="Times New Roman"/>
          <w:sz w:val="28"/>
          <w:szCs w:val="28"/>
        </w:rPr>
        <w:t>Фатеева А. А. Рисуем без кисточки / А. А. Фатеева. – Ярославль, 2014.</w:t>
      </w:r>
    </w:p>
    <w:p w14:paraId="0B0BB5D7" w14:textId="2987DC84" w:rsidR="00E40136" w:rsidRPr="00E40136" w:rsidRDefault="00E40136" w:rsidP="00820549">
      <w:pPr>
        <w:pStyle w:val="a5"/>
        <w:numPr>
          <w:ilvl w:val="0"/>
          <w:numId w:val="19"/>
        </w:numPr>
        <w:spacing w:after="0" w:line="240" w:lineRule="auto"/>
        <w:ind w:left="0" w:firstLine="709"/>
        <w:jc w:val="both"/>
        <w:rPr>
          <w:rFonts w:ascii="Times New Roman" w:hAnsi="Times New Roman" w:cs="Times New Roman"/>
          <w:b/>
          <w:bCs/>
          <w:sz w:val="28"/>
          <w:szCs w:val="28"/>
        </w:rPr>
      </w:pPr>
      <w:r>
        <w:rPr>
          <w:rFonts w:ascii="Times New Roman" w:hAnsi="Times New Roman" w:cs="Times New Roman"/>
          <w:sz w:val="28"/>
          <w:szCs w:val="28"/>
        </w:rPr>
        <w:t xml:space="preserve">Казакова Р.Г «Рисование с детьми школьного возраста Нетрадиционные техники, планирование, конспекты занятий». </w:t>
      </w:r>
    </w:p>
    <w:p w14:paraId="26044BAC" w14:textId="7C27A5FD" w:rsidR="00E40136" w:rsidRPr="00E40136" w:rsidRDefault="00E40136" w:rsidP="00E40136">
      <w:pPr>
        <w:pStyle w:val="a5"/>
        <w:spacing w:after="0" w:line="240" w:lineRule="auto"/>
        <w:ind w:left="709"/>
        <w:jc w:val="both"/>
        <w:rPr>
          <w:rFonts w:ascii="Times New Roman" w:hAnsi="Times New Roman" w:cs="Times New Roman"/>
          <w:sz w:val="28"/>
          <w:szCs w:val="28"/>
        </w:rPr>
      </w:pPr>
      <w:r w:rsidRPr="00E40136">
        <w:rPr>
          <w:rFonts w:ascii="Times New Roman" w:hAnsi="Times New Roman" w:cs="Times New Roman"/>
          <w:sz w:val="28"/>
          <w:szCs w:val="28"/>
        </w:rPr>
        <w:t>М: ТЦ Сфера, 2005. - 128 с.</w:t>
      </w:r>
    </w:p>
    <w:p w14:paraId="62B2B334" w14:textId="77777777" w:rsidR="00714616" w:rsidRPr="00795F67" w:rsidRDefault="00714616" w:rsidP="00714616">
      <w:pPr>
        <w:spacing w:after="0" w:line="240" w:lineRule="auto"/>
        <w:ind w:firstLine="709"/>
        <w:jc w:val="both"/>
        <w:rPr>
          <w:rFonts w:ascii="Times New Roman" w:hAnsi="Times New Roman" w:cs="Times New Roman"/>
          <w:b/>
          <w:bCs/>
          <w:sz w:val="28"/>
          <w:szCs w:val="28"/>
        </w:rPr>
      </w:pPr>
    </w:p>
    <w:p w14:paraId="21EC0A55" w14:textId="7273E204" w:rsidR="007F6C4C" w:rsidRDefault="007F6C4C" w:rsidP="00714616">
      <w:pPr>
        <w:spacing w:after="0" w:line="240" w:lineRule="auto"/>
        <w:ind w:firstLine="709"/>
        <w:jc w:val="both"/>
        <w:rPr>
          <w:rFonts w:ascii="Times New Roman" w:hAnsi="Times New Roman" w:cs="Times New Roman"/>
          <w:b/>
          <w:bCs/>
          <w:sz w:val="28"/>
          <w:szCs w:val="28"/>
        </w:rPr>
      </w:pPr>
      <w:r w:rsidRPr="007F6C4C">
        <w:rPr>
          <w:rFonts w:ascii="Times New Roman" w:hAnsi="Times New Roman" w:cs="Times New Roman"/>
          <w:b/>
          <w:bCs/>
          <w:sz w:val="28"/>
          <w:szCs w:val="28"/>
        </w:rPr>
        <w:t>Интернет – источники:</w:t>
      </w:r>
    </w:p>
    <w:p w14:paraId="470C45A4" w14:textId="425E8D26" w:rsidR="00714616" w:rsidRPr="00714616" w:rsidRDefault="00714616" w:rsidP="00820549">
      <w:pPr>
        <w:pStyle w:val="a5"/>
        <w:numPr>
          <w:ilvl w:val="0"/>
          <w:numId w:val="20"/>
        </w:numPr>
        <w:autoSpaceDE w:val="0"/>
        <w:autoSpaceDN w:val="0"/>
        <w:adjustRightInd w:val="0"/>
        <w:spacing w:after="0" w:line="240" w:lineRule="auto"/>
        <w:ind w:left="0" w:firstLine="709"/>
        <w:rPr>
          <w:rFonts w:ascii="Times New Roman" w:hAnsi="Times New Roman" w:cs="Times New Roman"/>
          <w:color w:val="006FC0"/>
          <w:sz w:val="28"/>
          <w:szCs w:val="28"/>
        </w:rPr>
      </w:pPr>
      <w:r w:rsidRPr="00714616">
        <w:rPr>
          <w:rFonts w:ascii="Times New Roman" w:hAnsi="Times New Roman" w:cs="Times New Roman"/>
          <w:color w:val="000000"/>
          <w:sz w:val="28"/>
          <w:szCs w:val="28"/>
        </w:rPr>
        <w:t xml:space="preserve"> </w:t>
      </w:r>
      <w:hyperlink r:id="rId10" w:history="1">
        <w:r w:rsidRPr="00405013">
          <w:rPr>
            <w:rStyle w:val="af3"/>
            <w:rFonts w:ascii="Times New Roman" w:hAnsi="Times New Roman" w:cs="Times New Roman"/>
            <w:sz w:val="28"/>
            <w:szCs w:val="28"/>
          </w:rPr>
          <w:t>http://mbumc.3dn.ru/voz/normativno-pravovaja_baza_obrazovanija_detej_s_ogr.docx</w:t>
        </w:r>
      </w:hyperlink>
    </w:p>
    <w:p w14:paraId="4C13AF54" w14:textId="13DAAC2F"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000000"/>
          <w:sz w:val="28"/>
          <w:szCs w:val="28"/>
        </w:rPr>
      </w:pPr>
      <w:r w:rsidRPr="00714616">
        <w:rPr>
          <w:rFonts w:ascii="Times New Roman" w:hAnsi="Times New Roman" w:cs="Times New Roman"/>
          <w:color w:val="006FC0"/>
          <w:sz w:val="28"/>
          <w:szCs w:val="28"/>
        </w:rPr>
        <w:t xml:space="preserve"> </w:t>
      </w:r>
      <w:r w:rsidRPr="00714616">
        <w:rPr>
          <w:rFonts w:ascii="Times New Roman" w:hAnsi="Times New Roman" w:cs="Times New Roman"/>
          <w:color w:val="000000"/>
          <w:sz w:val="28"/>
          <w:szCs w:val="28"/>
        </w:rPr>
        <w:t xml:space="preserve">[Нормативно-правовая база образования детей с ограниченными возможностями здоровья]; </w:t>
      </w:r>
    </w:p>
    <w:p w14:paraId="11FC024C" w14:textId="0955B040" w:rsidR="00714616" w:rsidRPr="00714616" w:rsidRDefault="00714616" w:rsidP="00820549">
      <w:pPr>
        <w:pStyle w:val="a5"/>
        <w:numPr>
          <w:ilvl w:val="0"/>
          <w:numId w:val="20"/>
        </w:numPr>
        <w:autoSpaceDE w:val="0"/>
        <w:autoSpaceDN w:val="0"/>
        <w:adjustRightInd w:val="0"/>
        <w:spacing w:after="0" w:line="240" w:lineRule="auto"/>
        <w:ind w:left="0" w:firstLine="709"/>
        <w:rPr>
          <w:rFonts w:ascii="Times New Roman" w:hAnsi="Times New Roman" w:cs="Times New Roman"/>
          <w:b/>
          <w:bCs/>
          <w:color w:val="006FC0"/>
          <w:sz w:val="28"/>
          <w:szCs w:val="28"/>
          <w:lang w:val="en-US"/>
        </w:rPr>
      </w:pPr>
      <w:r w:rsidRPr="00691F26">
        <w:rPr>
          <w:rFonts w:ascii="Cambria" w:hAnsi="Cambria" w:cs="Cambria"/>
          <w:color w:val="000000"/>
          <w:sz w:val="28"/>
          <w:szCs w:val="28"/>
        </w:rPr>
        <w:t xml:space="preserve"> </w:t>
      </w:r>
      <w:r w:rsidRPr="00714616">
        <w:rPr>
          <w:rFonts w:ascii="Times New Roman" w:hAnsi="Times New Roman" w:cs="Times New Roman"/>
          <w:b/>
          <w:bCs/>
          <w:color w:val="006FC0"/>
          <w:sz w:val="28"/>
          <w:szCs w:val="28"/>
          <w:lang w:val="en-US"/>
        </w:rPr>
        <w:t>nsportal.ru›…</w:t>
      </w:r>
      <w:proofErr w:type="spellStart"/>
      <w:r w:rsidRPr="00714616">
        <w:rPr>
          <w:rFonts w:ascii="Times New Roman" w:hAnsi="Times New Roman" w:cs="Times New Roman"/>
          <w:b/>
          <w:bCs/>
          <w:color w:val="006FC0"/>
          <w:sz w:val="28"/>
          <w:szCs w:val="28"/>
          <w:lang w:val="en-US"/>
        </w:rPr>
        <w:t>tekhniki-netraditsionnogo-risovaniya</w:t>
      </w:r>
      <w:proofErr w:type="spellEnd"/>
    </w:p>
    <w:p w14:paraId="2A3A084D" w14:textId="50F2E9B1"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b/>
          <w:bCs/>
          <w:sz w:val="28"/>
          <w:szCs w:val="28"/>
        </w:rPr>
        <w:t xml:space="preserve"> </w:t>
      </w:r>
      <w:r w:rsidRPr="00714616">
        <w:rPr>
          <w:rFonts w:ascii="Times New Roman" w:hAnsi="Times New Roman" w:cs="Times New Roman"/>
          <w:sz w:val="28"/>
          <w:szCs w:val="28"/>
        </w:rPr>
        <w:t xml:space="preserve">[Техники нетрадиционного рисования для детей]; </w:t>
      </w:r>
    </w:p>
    <w:p w14:paraId="03758D9A" w14:textId="01D6D8D5" w:rsidR="00714616" w:rsidRPr="00714616" w:rsidRDefault="00714616" w:rsidP="00820549">
      <w:pPr>
        <w:pStyle w:val="a5"/>
        <w:numPr>
          <w:ilvl w:val="0"/>
          <w:numId w:val="20"/>
        </w:numPr>
        <w:autoSpaceDE w:val="0"/>
        <w:autoSpaceDN w:val="0"/>
        <w:adjustRightInd w:val="0"/>
        <w:spacing w:after="0" w:line="240" w:lineRule="auto"/>
        <w:ind w:left="0" w:firstLine="709"/>
        <w:rPr>
          <w:rFonts w:ascii="Times New Roman" w:hAnsi="Times New Roman" w:cs="Times New Roman"/>
          <w:color w:val="006FC0"/>
          <w:sz w:val="28"/>
          <w:szCs w:val="28"/>
        </w:rPr>
      </w:pPr>
      <w:r w:rsidRPr="00714616">
        <w:rPr>
          <w:rFonts w:ascii="Times New Roman" w:hAnsi="Times New Roman" w:cs="Times New Roman"/>
          <w:color w:val="000000"/>
          <w:sz w:val="28"/>
          <w:szCs w:val="28"/>
        </w:rPr>
        <w:t xml:space="preserve"> </w:t>
      </w:r>
      <w:hyperlink r:id="rId11" w:history="1">
        <w:r w:rsidRPr="00714616">
          <w:rPr>
            <w:rStyle w:val="af3"/>
            <w:rFonts w:ascii="Times New Roman" w:hAnsi="Times New Roman" w:cs="Times New Roman"/>
            <w:sz w:val="28"/>
            <w:szCs w:val="28"/>
          </w:rPr>
          <w:t>http://nsportal.ru/shkola/izobrazitelnoe-iskusstvo/library/2016/06/02/razvitie-tvorcheskih-sposobnostey-</w:t>
        </w:r>
      </w:hyperlink>
    </w:p>
    <w:p w14:paraId="0F5D4333" w14:textId="2FE8724C"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sz w:val="28"/>
          <w:szCs w:val="28"/>
        </w:rPr>
        <w:t xml:space="preserve">[Развитие творческих способностей детей посредством освоения нетрадиционных техник рисования]; </w:t>
      </w:r>
    </w:p>
    <w:p w14:paraId="3E6DAB82" w14:textId="77777777" w:rsidR="00795F67"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lang w:val="en-US"/>
        </w:rPr>
      </w:pPr>
      <w:r w:rsidRPr="00714616">
        <w:rPr>
          <w:rFonts w:ascii="Times New Roman" w:hAnsi="Times New Roman" w:cs="Times New Roman"/>
          <w:color w:val="000000"/>
          <w:sz w:val="28"/>
          <w:szCs w:val="28"/>
          <w:lang w:val="en-US"/>
        </w:rPr>
        <w:t xml:space="preserve">4. </w:t>
      </w:r>
      <w:r w:rsidRPr="00714616">
        <w:rPr>
          <w:rFonts w:ascii="Times New Roman" w:hAnsi="Times New Roman" w:cs="Times New Roman"/>
          <w:color w:val="006FC0"/>
          <w:sz w:val="28"/>
          <w:szCs w:val="28"/>
          <w:lang w:val="en-US"/>
        </w:rPr>
        <w:t>900igr.net›…</w:t>
      </w:r>
      <w:proofErr w:type="spellStart"/>
      <w:r w:rsidRPr="00714616">
        <w:rPr>
          <w:rFonts w:ascii="Times New Roman" w:hAnsi="Times New Roman" w:cs="Times New Roman"/>
          <w:b/>
          <w:bCs/>
          <w:color w:val="006FC0"/>
          <w:sz w:val="28"/>
          <w:szCs w:val="28"/>
          <w:lang w:val="en-US"/>
        </w:rPr>
        <w:t>netraditsion</w:t>
      </w:r>
      <w:r w:rsidRPr="00714616">
        <w:rPr>
          <w:rFonts w:ascii="Times New Roman" w:hAnsi="Times New Roman" w:cs="Times New Roman"/>
          <w:color w:val="006FC0"/>
          <w:sz w:val="28"/>
          <w:szCs w:val="28"/>
          <w:lang w:val="en-US"/>
        </w:rPr>
        <w:t>nykh</w:t>
      </w:r>
      <w:proofErr w:type="spellEnd"/>
      <w:r w:rsidRPr="00714616">
        <w:rPr>
          <w:rFonts w:ascii="Times New Roman" w:hAnsi="Times New Roman" w:cs="Times New Roman"/>
          <w:color w:val="006FC0"/>
          <w:sz w:val="28"/>
          <w:szCs w:val="28"/>
          <w:lang w:val="en-US"/>
        </w:rPr>
        <w:t>…</w:t>
      </w:r>
      <w:proofErr w:type="spellStart"/>
      <w:r w:rsidRPr="00714616">
        <w:rPr>
          <w:rFonts w:ascii="Times New Roman" w:hAnsi="Times New Roman" w:cs="Times New Roman"/>
          <w:b/>
          <w:bCs/>
          <w:color w:val="006FC0"/>
          <w:sz w:val="28"/>
          <w:szCs w:val="28"/>
          <w:lang w:val="en-US"/>
        </w:rPr>
        <w:t>risovanija</w:t>
      </w:r>
      <w:proofErr w:type="spellEnd"/>
      <w:r w:rsidRPr="00714616">
        <w:rPr>
          <w:rFonts w:ascii="Times New Roman" w:hAnsi="Times New Roman" w:cs="Times New Roman"/>
          <w:color w:val="006FC0"/>
          <w:sz w:val="28"/>
          <w:szCs w:val="28"/>
          <w:lang w:val="en-US"/>
        </w:rPr>
        <w:t>…</w:t>
      </w:r>
      <w:r w:rsidRPr="00714616">
        <w:rPr>
          <w:rFonts w:ascii="Times New Roman" w:hAnsi="Times New Roman" w:cs="Times New Roman"/>
          <w:b/>
          <w:bCs/>
          <w:color w:val="006FC0"/>
          <w:sz w:val="28"/>
          <w:szCs w:val="28"/>
          <w:lang w:val="en-US"/>
        </w:rPr>
        <w:t>Internet</w:t>
      </w:r>
      <w:r w:rsidRPr="00714616">
        <w:rPr>
          <w:rFonts w:ascii="Times New Roman" w:hAnsi="Times New Roman" w:cs="Times New Roman"/>
          <w:color w:val="006FC0"/>
          <w:sz w:val="28"/>
          <w:szCs w:val="28"/>
          <w:lang w:val="en-US"/>
        </w:rPr>
        <w:t>…</w:t>
      </w:r>
    </w:p>
    <w:p w14:paraId="07E7AB1C" w14:textId="439ECEBB"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sz w:val="28"/>
          <w:szCs w:val="28"/>
          <w:lang w:val="en-US"/>
        </w:rPr>
        <w:lastRenderedPageBreak/>
        <w:t xml:space="preserve"> </w:t>
      </w:r>
      <w:r w:rsidRPr="00714616">
        <w:rPr>
          <w:rFonts w:ascii="Times New Roman" w:hAnsi="Times New Roman" w:cs="Times New Roman"/>
          <w:sz w:val="28"/>
          <w:szCs w:val="28"/>
        </w:rPr>
        <w:t xml:space="preserve">[Интернет ресурсы. Использование нетрадиционных техник рисования]; </w:t>
      </w:r>
    </w:p>
    <w:p w14:paraId="5D9C11C2" w14:textId="3A4C7085"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lang w:val="en-US"/>
        </w:rPr>
      </w:pPr>
      <w:r w:rsidRPr="00714616">
        <w:rPr>
          <w:rFonts w:ascii="Times New Roman" w:hAnsi="Times New Roman" w:cs="Times New Roman"/>
          <w:color w:val="000000"/>
          <w:sz w:val="28"/>
          <w:szCs w:val="28"/>
          <w:lang w:val="en-US"/>
        </w:rPr>
        <w:t xml:space="preserve">5. </w:t>
      </w:r>
      <w:proofErr w:type="spellStart"/>
      <w:r w:rsidRPr="00714616">
        <w:rPr>
          <w:rFonts w:ascii="Times New Roman" w:hAnsi="Times New Roman" w:cs="Times New Roman"/>
          <w:color w:val="006FC0"/>
          <w:sz w:val="28"/>
          <w:szCs w:val="28"/>
          <w:lang w:val="en-US"/>
        </w:rPr>
        <w:t>maam.ru›detskijsad</w:t>
      </w:r>
      <w:proofErr w:type="spellEnd"/>
      <w:r w:rsidRPr="00714616">
        <w:rPr>
          <w:rFonts w:ascii="Times New Roman" w:hAnsi="Times New Roman" w:cs="Times New Roman"/>
          <w:color w:val="006FC0"/>
          <w:sz w:val="28"/>
          <w:szCs w:val="28"/>
          <w:lang w:val="en-US"/>
        </w:rPr>
        <w:t>…</w:t>
      </w:r>
      <w:proofErr w:type="spellStart"/>
      <w:r w:rsidRPr="00714616">
        <w:rPr>
          <w:rFonts w:ascii="Times New Roman" w:hAnsi="Times New Roman" w:cs="Times New Roman"/>
          <w:b/>
          <w:bCs/>
          <w:color w:val="006FC0"/>
          <w:sz w:val="28"/>
          <w:szCs w:val="28"/>
          <w:lang w:val="en-US"/>
        </w:rPr>
        <w:t>netradicion</w:t>
      </w:r>
      <w:r w:rsidRPr="00714616">
        <w:rPr>
          <w:rFonts w:ascii="Times New Roman" w:hAnsi="Times New Roman" w:cs="Times New Roman"/>
          <w:color w:val="006FC0"/>
          <w:sz w:val="28"/>
          <w:szCs w:val="28"/>
          <w:lang w:val="en-US"/>
        </w:rPr>
        <w:t>yh</w:t>
      </w:r>
      <w:proofErr w:type="spellEnd"/>
      <w:r w:rsidRPr="00714616">
        <w:rPr>
          <w:rFonts w:ascii="Times New Roman" w:hAnsi="Times New Roman" w:cs="Times New Roman"/>
          <w:color w:val="006FC0"/>
          <w:sz w:val="28"/>
          <w:szCs w:val="28"/>
          <w:lang w:val="en-US"/>
        </w:rPr>
        <w:t>…</w:t>
      </w:r>
      <w:proofErr w:type="spellStart"/>
      <w:r w:rsidRPr="00714616">
        <w:rPr>
          <w:rFonts w:ascii="Times New Roman" w:hAnsi="Times New Roman" w:cs="Times New Roman"/>
          <w:b/>
          <w:bCs/>
          <w:color w:val="006FC0"/>
          <w:sz w:val="28"/>
          <w:szCs w:val="28"/>
          <w:lang w:val="en-US"/>
        </w:rPr>
        <w:t>risovanija</w:t>
      </w:r>
      <w:proofErr w:type="spellEnd"/>
      <w:r w:rsidRPr="00714616">
        <w:rPr>
          <w:rFonts w:ascii="Times New Roman" w:hAnsi="Times New Roman" w:cs="Times New Roman"/>
          <w:color w:val="006FC0"/>
          <w:sz w:val="28"/>
          <w:szCs w:val="28"/>
          <w:lang w:val="en-US"/>
        </w:rPr>
        <w:t>…</w:t>
      </w:r>
      <w:proofErr w:type="spellStart"/>
      <w:r w:rsidRPr="00714616">
        <w:rPr>
          <w:rFonts w:ascii="Times New Roman" w:hAnsi="Times New Roman" w:cs="Times New Roman"/>
          <w:color w:val="006FC0"/>
          <w:sz w:val="28"/>
          <w:szCs w:val="28"/>
          <w:lang w:val="en-US"/>
        </w:rPr>
        <w:t>komi</w:t>
      </w:r>
      <w:proofErr w:type="spellEnd"/>
      <w:r w:rsidRPr="00714616">
        <w:rPr>
          <w:rFonts w:ascii="Times New Roman" w:hAnsi="Times New Roman" w:cs="Times New Roman"/>
          <w:color w:val="006FC0"/>
          <w:sz w:val="28"/>
          <w:szCs w:val="28"/>
          <w:lang w:val="en-US"/>
        </w:rPr>
        <w:t xml:space="preserve">… </w:t>
      </w:r>
    </w:p>
    <w:p w14:paraId="47622F58" w14:textId="77777777"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000000"/>
          <w:sz w:val="28"/>
          <w:szCs w:val="28"/>
        </w:rPr>
      </w:pPr>
      <w:r w:rsidRPr="00714616">
        <w:rPr>
          <w:rFonts w:ascii="Times New Roman" w:hAnsi="Times New Roman" w:cs="Times New Roman"/>
          <w:color w:val="000000"/>
          <w:sz w:val="28"/>
          <w:szCs w:val="28"/>
        </w:rPr>
        <w:t xml:space="preserve">[Применение нетрадиционных техник рисования...]; </w:t>
      </w:r>
    </w:p>
    <w:p w14:paraId="1CBF2414" w14:textId="504FDDCF"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rPr>
      </w:pPr>
      <w:r>
        <w:rPr>
          <w:rFonts w:ascii="Times New Roman" w:hAnsi="Times New Roman" w:cs="Times New Roman"/>
          <w:color w:val="000000"/>
          <w:sz w:val="28"/>
          <w:szCs w:val="28"/>
        </w:rPr>
        <w:t xml:space="preserve">6. </w:t>
      </w:r>
      <w:proofErr w:type="spellStart"/>
      <w:r w:rsidRPr="00714616">
        <w:rPr>
          <w:rFonts w:ascii="Times New Roman" w:hAnsi="Times New Roman" w:cs="Times New Roman"/>
          <w:color w:val="006FC0"/>
          <w:sz w:val="28"/>
          <w:szCs w:val="28"/>
        </w:rPr>
        <w:t>nsportal.ru›Школа›Изобразительное</w:t>
      </w:r>
      <w:proofErr w:type="spellEnd"/>
      <w:r w:rsidRPr="00714616">
        <w:rPr>
          <w:rFonts w:ascii="Times New Roman" w:hAnsi="Times New Roman" w:cs="Times New Roman"/>
          <w:color w:val="006FC0"/>
          <w:sz w:val="28"/>
          <w:szCs w:val="28"/>
        </w:rPr>
        <w:t xml:space="preserve"> искусство›…-</w:t>
      </w:r>
      <w:proofErr w:type="spellStart"/>
      <w:r w:rsidRPr="00714616">
        <w:rPr>
          <w:rFonts w:ascii="Times New Roman" w:hAnsi="Times New Roman" w:cs="Times New Roman"/>
          <w:color w:val="006FC0"/>
          <w:sz w:val="28"/>
          <w:szCs w:val="28"/>
        </w:rPr>
        <w:t>sposobnostey-detey</w:t>
      </w:r>
      <w:proofErr w:type="spellEnd"/>
      <w:r w:rsidRPr="00714616">
        <w:rPr>
          <w:rFonts w:ascii="Times New Roman" w:hAnsi="Times New Roman" w:cs="Times New Roman"/>
          <w:color w:val="006FC0"/>
          <w:sz w:val="28"/>
          <w:szCs w:val="28"/>
        </w:rPr>
        <w:t xml:space="preserve"> </w:t>
      </w:r>
    </w:p>
    <w:p w14:paraId="6BD7D653" w14:textId="77777777"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sz w:val="28"/>
          <w:szCs w:val="28"/>
        </w:rPr>
        <w:t xml:space="preserve">[Развитие творческих способностей детей посредством освоения нетрадиционных техник рисования]; </w:t>
      </w:r>
    </w:p>
    <w:p w14:paraId="52461DCB" w14:textId="5AF47A82"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323232"/>
          <w:sz w:val="28"/>
          <w:szCs w:val="28"/>
        </w:rPr>
      </w:pPr>
      <w:r>
        <w:rPr>
          <w:rFonts w:ascii="Times New Roman" w:hAnsi="Times New Roman" w:cs="Times New Roman"/>
          <w:color w:val="323232"/>
          <w:sz w:val="28"/>
          <w:szCs w:val="28"/>
        </w:rPr>
        <w:t xml:space="preserve">7. </w:t>
      </w:r>
      <w:r w:rsidRPr="00714616">
        <w:rPr>
          <w:rFonts w:ascii="Times New Roman" w:hAnsi="Times New Roman" w:cs="Times New Roman"/>
          <w:color w:val="323232"/>
          <w:sz w:val="28"/>
          <w:szCs w:val="28"/>
        </w:rPr>
        <w:t xml:space="preserve"> </w:t>
      </w:r>
      <w:r w:rsidRPr="00714616">
        <w:rPr>
          <w:rFonts w:ascii="Times New Roman" w:hAnsi="Times New Roman" w:cs="Times New Roman"/>
          <w:color w:val="006FC0"/>
          <w:sz w:val="28"/>
          <w:szCs w:val="28"/>
        </w:rPr>
        <w:t xml:space="preserve">maam.ru </w:t>
      </w:r>
      <w:r w:rsidRPr="00714616">
        <w:rPr>
          <w:rFonts w:ascii="Times New Roman" w:hAnsi="Times New Roman" w:cs="Times New Roman"/>
          <w:color w:val="323232"/>
          <w:sz w:val="28"/>
          <w:szCs w:val="28"/>
        </w:rPr>
        <w:t xml:space="preserve">[занятия по нетрадиционной технике]; </w:t>
      </w:r>
    </w:p>
    <w:p w14:paraId="66F1E776" w14:textId="3A569DD6" w:rsidR="00714616" w:rsidRPr="00714616"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lang w:val="en-US"/>
        </w:rPr>
      </w:pPr>
      <w:r w:rsidRPr="00714616">
        <w:rPr>
          <w:rFonts w:ascii="Times New Roman" w:hAnsi="Times New Roman" w:cs="Times New Roman"/>
          <w:color w:val="000000"/>
          <w:sz w:val="28"/>
          <w:szCs w:val="28"/>
          <w:lang w:val="en-US"/>
        </w:rPr>
        <w:t xml:space="preserve">8.  </w:t>
      </w:r>
      <w:proofErr w:type="spellStart"/>
      <w:r w:rsidRPr="00714616">
        <w:rPr>
          <w:rFonts w:ascii="Times New Roman" w:hAnsi="Times New Roman" w:cs="Times New Roman"/>
          <w:color w:val="006FC0"/>
          <w:sz w:val="28"/>
          <w:szCs w:val="28"/>
          <w:lang w:val="en-US"/>
        </w:rPr>
        <w:t>multiurok.ru›files</w:t>
      </w:r>
      <w:proofErr w:type="spellEnd"/>
      <w:r w:rsidRPr="00714616">
        <w:rPr>
          <w:rFonts w:ascii="Times New Roman" w:hAnsi="Times New Roman" w:cs="Times New Roman"/>
          <w:color w:val="006FC0"/>
          <w:sz w:val="28"/>
          <w:szCs w:val="28"/>
          <w:lang w:val="en-US"/>
        </w:rPr>
        <w:t>…</w:t>
      </w:r>
      <w:r w:rsidRPr="00714616">
        <w:rPr>
          <w:rFonts w:ascii="Times New Roman" w:hAnsi="Times New Roman" w:cs="Times New Roman"/>
          <w:b/>
          <w:bCs/>
          <w:color w:val="006FC0"/>
          <w:sz w:val="28"/>
          <w:szCs w:val="28"/>
          <w:lang w:val="en-US"/>
        </w:rPr>
        <w:t>po</w:t>
      </w:r>
      <w:r w:rsidRPr="00714616">
        <w:rPr>
          <w:rFonts w:ascii="Times New Roman" w:hAnsi="Times New Roman" w:cs="Times New Roman"/>
          <w:color w:val="006FC0"/>
          <w:sz w:val="28"/>
          <w:szCs w:val="28"/>
          <w:lang w:val="en-US"/>
        </w:rPr>
        <w:t>-</w:t>
      </w:r>
      <w:proofErr w:type="spellStart"/>
      <w:r w:rsidRPr="00714616">
        <w:rPr>
          <w:rFonts w:ascii="Times New Roman" w:hAnsi="Times New Roman" w:cs="Times New Roman"/>
          <w:color w:val="006FC0"/>
          <w:sz w:val="28"/>
          <w:szCs w:val="28"/>
          <w:lang w:val="en-US"/>
        </w:rPr>
        <w:t>nietraditsionnomu</w:t>
      </w:r>
      <w:proofErr w:type="spellEnd"/>
      <w:r w:rsidRPr="00714616">
        <w:rPr>
          <w:rFonts w:ascii="Times New Roman" w:hAnsi="Times New Roman" w:cs="Times New Roman"/>
          <w:color w:val="006FC0"/>
          <w:sz w:val="28"/>
          <w:szCs w:val="28"/>
          <w:lang w:val="en-US"/>
        </w:rPr>
        <w:t xml:space="preserve">… </w:t>
      </w:r>
    </w:p>
    <w:p w14:paraId="6949773A" w14:textId="77777777"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sz w:val="28"/>
          <w:szCs w:val="28"/>
        </w:rPr>
        <w:t xml:space="preserve">[Нетрадиционные техники рисования]; </w:t>
      </w:r>
    </w:p>
    <w:p w14:paraId="37F949AA" w14:textId="77777777" w:rsidR="00795F67"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rPr>
      </w:pPr>
      <w:r>
        <w:rPr>
          <w:rFonts w:ascii="Times New Roman" w:hAnsi="Times New Roman" w:cs="Times New Roman"/>
          <w:color w:val="000000"/>
          <w:sz w:val="28"/>
          <w:szCs w:val="28"/>
        </w:rPr>
        <w:t xml:space="preserve">9. </w:t>
      </w:r>
      <w:r w:rsidRPr="00714616">
        <w:rPr>
          <w:rFonts w:ascii="Times New Roman" w:hAnsi="Times New Roman" w:cs="Times New Roman"/>
          <w:color w:val="000000"/>
          <w:sz w:val="28"/>
          <w:szCs w:val="28"/>
        </w:rPr>
        <w:t xml:space="preserve"> </w:t>
      </w:r>
      <w:proofErr w:type="spellStart"/>
      <w:r w:rsidRPr="00714616">
        <w:rPr>
          <w:rFonts w:ascii="Times New Roman" w:hAnsi="Times New Roman" w:cs="Times New Roman"/>
          <w:color w:val="006FC0"/>
          <w:sz w:val="28"/>
          <w:szCs w:val="28"/>
        </w:rPr>
        <w:t>twirpx.com›file</w:t>
      </w:r>
      <w:proofErr w:type="spellEnd"/>
      <w:r w:rsidRPr="00714616">
        <w:rPr>
          <w:rFonts w:ascii="Times New Roman" w:hAnsi="Times New Roman" w:cs="Times New Roman"/>
          <w:color w:val="006FC0"/>
          <w:sz w:val="28"/>
          <w:szCs w:val="28"/>
        </w:rPr>
        <w:t xml:space="preserve">/1825194/ </w:t>
      </w:r>
    </w:p>
    <w:p w14:paraId="426FD259" w14:textId="5AA2F0B6" w:rsidR="00714616" w:rsidRPr="00714616" w:rsidRDefault="00714616" w:rsidP="00714616">
      <w:pPr>
        <w:autoSpaceDE w:val="0"/>
        <w:autoSpaceDN w:val="0"/>
        <w:adjustRightInd w:val="0"/>
        <w:spacing w:after="0" w:line="240" w:lineRule="auto"/>
        <w:ind w:firstLine="709"/>
        <w:rPr>
          <w:rFonts w:ascii="Times New Roman" w:hAnsi="Times New Roman" w:cs="Times New Roman"/>
          <w:sz w:val="28"/>
          <w:szCs w:val="28"/>
        </w:rPr>
      </w:pPr>
      <w:r w:rsidRPr="00714616">
        <w:rPr>
          <w:rFonts w:ascii="Times New Roman" w:hAnsi="Times New Roman" w:cs="Times New Roman"/>
          <w:sz w:val="28"/>
          <w:szCs w:val="28"/>
        </w:rPr>
        <w:t xml:space="preserve">[Нетрадиционные техники рисования и авторские методики обучения изобразительной деятельности детей дошкольного возраста.]; </w:t>
      </w:r>
    </w:p>
    <w:p w14:paraId="37869B99" w14:textId="77777777" w:rsidR="00795F67" w:rsidRDefault="00714616" w:rsidP="00714616">
      <w:pPr>
        <w:autoSpaceDE w:val="0"/>
        <w:autoSpaceDN w:val="0"/>
        <w:adjustRightInd w:val="0"/>
        <w:spacing w:after="0" w:line="240" w:lineRule="auto"/>
        <w:ind w:firstLine="709"/>
        <w:rPr>
          <w:rFonts w:ascii="Times New Roman" w:hAnsi="Times New Roman" w:cs="Times New Roman"/>
          <w:color w:val="006FC0"/>
          <w:sz w:val="28"/>
          <w:szCs w:val="28"/>
        </w:rPr>
      </w:pPr>
      <w:r>
        <w:rPr>
          <w:rFonts w:ascii="Times New Roman" w:hAnsi="Times New Roman" w:cs="Times New Roman"/>
          <w:color w:val="000000"/>
          <w:sz w:val="28"/>
          <w:szCs w:val="28"/>
        </w:rPr>
        <w:t xml:space="preserve">10. </w:t>
      </w:r>
      <w:r w:rsidRPr="00714616">
        <w:rPr>
          <w:rFonts w:ascii="Times New Roman" w:hAnsi="Times New Roman" w:cs="Times New Roman"/>
          <w:color w:val="000000"/>
          <w:sz w:val="28"/>
          <w:szCs w:val="28"/>
        </w:rPr>
        <w:t xml:space="preserve"> </w:t>
      </w:r>
      <w:r w:rsidRPr="00714616">
        <w:rPr>
          <w:rFonts w:ascii="Times New Roman" w:hAnsi="Times New Roman" w:cs="Times New Roman"/>
          <w:color w:val="006FC0"/>
          <w:sz w:val="28"/>
          <w:szCs w:val="28"/>
        </w:rPr>
        <w:t>yandex.ru/</w:t>
      </w:r>
      <w:proofErr w:type="spellStart"/>
      <w:r w:rsidRPr="00714616">
        <w:rPr>
          <w:rFonts w:ascii="Times New Roman" w:hAnsi="Times New Roman" w:cs="Times New Roman"/>
          <w:color w:val="006FC0"/>
          <w:sz w:val="28"/>
          <w:szCs w:val="28"/>
        </w:rPr>
        <w:t>images</w:t>
      </w:r>
      <w:proofErr w:type="spellEnd"/>
      <w:r w:rsidRPr="00714616">
        <w:rPr>
          <w:rFonts w:ascii="Times New Roman" w:hAnsi="Times New Roman" w:cs="Times New Roman"/>
          <w:color w:val="006FC0"/>
          <w:sz w:val="28"/>
          <w:szCs w:val="28"/>
        </w:rPr>
        <w:t xml:space="preserve">› </w:t>
      </w:r>
    </w:p>
    <w:p w14:paraId="56E577D9" w14:textId="40BD4180" w:rsidR="00714616" w:rsidRPr="00714616" w:rsidRDefault="00714616" w:rsidP="00795F67">
      <w:pPr>
        <w:autoSpaceDE w:val="0"/>
        <w:autoSpaceDN w:val="0"/>
        <w:adjustRightInd w:val="0"/>
        <w:spacing w:after="0" w:line="240" w:lineRule="auto"/>
        <w:rPr>
          <w:rFonts w:ascii="Times New Roman" w:hAnsi="Times New Roman" w:cs="Times New Roman"/>
          <w:color w:val="000000"/>
          <w:sz w:val="28"/>
          <w:szCs w:val="28"/>
        </w:rPr>
      </w:pPr>
      <w:r w:rsidRPr="00714616">
        <w:rPr>
          <w:rFonts w:ascii="Times New Roman" w:hAnsi="Times New Roman" w:cs="Times New Roman"/>
          <w:color w:val="000000"/>
          <w:sz w:val="28"/>
          <w:szCs w:val="28"/>
        </w:rPr>
        <w:t xml:space="preserve">[список интернет-ресурсов по нетрадиционные техники рисования]; </w:t>
      </w:r>
    </w:p>
    <w:p w14:paraId="3BBE233A" w14:textId="77777777" w:rsidR="00714616" w:rsidRDefault="00714616" w:rsidP="00714616">
      <w:pPr>
        <w:spacing w:after="0" w:line="240" w:lineRule="auto"/>
        <w:ind w:firstLine="709"/>
        <w:jc w:val="both"/>
        <w:rPr>
          <w:rFonts w:ascii="Times New Roman" w:hAnsi="Times New Roman" w:cs="Times New Roman"/>
          <w:color w:val="006FC0"/>
          <w:sz w:val="28"/>
          <w:szCs w:val="28"/>
          <w:lang w:val="en-US"/>
        </w:rPr>
      </w:pPr>
      <w:r w:rsidRPr="00714616">
        <w:rPr>
          <w:rFonts w:ascii="Times New Roman" w:hAnsi="Times New Roman" w:cs="Times New Roman"/>
          <w:color w:val="000000"/>
          <w:sz w:val="28"/>
          <w:szCs w:val="28"/>
          <w:lang w:val="en-US"/>
        </w:rPr>
        <w:t xml:space="preserve">11. </w:t>
      </w:r>
      <w:r w:rsidRPr="00714616">
        <w:rPr>
          <w:rFonts w:ascii="Times New Roman" w:hAnsi="Times New Roman" w:cs="Times New Roman"/>
          <w:color w:val="006FC0"/>
          <w:sz w:val="28"/>
          <w:szCs w:val="28"/>
          <w:lang w:val="en-US"/>
        </w:rPr>
        <w:t>infourok.ru›…</w:t>
      </w:r>
      <w:proofErr w:type="spellStart"/>
      <w:r w:rsidRPr="00714616">
        <w:rPr>
          <w:rFonts w:ascii="Times New Roman" w:hAnsi="Times New Roman" w:cs="Times New Roman"/>
          <w:color w:val="006FC0"/>
          <w:sz w:val="28"/>
          <w:szCs w:val="28"/>
          <w:lang w:val="en-US"/>
        </w:rPr>
        <w:t>netradicionnie-tehniki-risovaniya</w:t>
      </w:r>
      <w:proofErr w:type="spellEnd"/>
      <w:r w:rsidRPr="00714616">
        <w:rPr>
          <w:rFonts w:ascii="Times New Roman" w:hAnsi="Times New Roman" w:cs="Times New Roman"/>
          <w:color w:val="006FC0"/>
          <w:sz w:val="28"/>
          <w:szCs w:val="28"/>
          <w:lang w:val="en-US"/>
        </w:rPr>
        <w:t xml:space="preserve">… </w:t>
      </w:r>
    </w:p>
    <w:p w14:paraId="49075FA4" w14:textId="1EE20B10" w:rsidR="007F6C4C" w:rsidRPr="00795F67" w:rsidRDefault="00714616" w:rsidP="00795F67">
      <w:pPr>
        <w:spacing w:after="0" w:line="240" w:lineRule="auto"/>
        <w:ind w:firstLine="709"/>
        <w:jc w:val="both"/>
        <w:rPr>
          <w:rFonts w:ascii="Times New Roman" w:hAnsi="Times New Roman" w:cs="Times New Roman"/>
          <w:b/>
          <w:bCs/>
          <w:sz w:val="28"/>
          <w:szCs w:val="28"/>
        </w:rPr>
      </w:pPr>
      <w:r w:rsidRPr="00795F67">
        <w:rPr>
          <w:rFonts w:ascii="Times New Roman" w:hAnsi="Times New Roman" w:cs="Times New Roman"/>
          <w:sz w:val="28"/>
          <w:szCs w:val="28"/>
        </w:rPr>
        <w:t>[Значение нетрадиционных техник рисования]</w:t>
      </w:r>
      <w:r w:rsidR="00795F67">
        <w:rPr>
          <w:rFonts w:ascii="Times New Roman" w:hAnsi="Times New Roman" w:cs="Times New Roman"/>
          <w:sz w:val="28"/>
          <w:szCs w:val="28"/>
        </w:rPr>
        <w:t>.</w:t>
      </w:r>
    </w:p>
    <w:p w14:paraId="2EBBEB73" w14:textId="7A446AA6" w:rsidR="007F6C4C" w:rsidRDefault="007F6C4C" w:rsidP="00714616">
      <w:pPr>
        <w:spacing w:after="0" w:line="240" w:lineRule="auto"/>
        <w:ind w:firstLine="709"/>
        <w:jc w:val="both"/>
        <w:rPr>
          <w:rFonts w:ascii="Times New Roman" w:hAnsi="Times New Roman" w:cs="Times New Roman"/>
          <w:b/>
          <w:bCs/>
          <w:sz w:val="28"/>
          <w:szCs w:val="28"/>
        </w:rPr>
      </w:pPr>
    </w:p>
    <w:p w14:paraId="2DBC5446" w14:textId="2CF9BF8C" w:rsidR="007F6C4C" w:rsidRDefault="007F6C4C" w:rsidP="00714616">
      <w:pPr>
        <w:spacing w:after="0" w:line="240" w:lineRule="auto"/>
        <w:ind w:firstLine="709"/>
        <w:jc w:val="both"/>
        <w:rPr>
          <w:rFonts w:ascii="Times New Roman" w:hAnsi="Times New Roman" w:cs="Times New Roman"/>
          <w:b/>
          <w:bCs/>
          <w:sz w:val="28"/>
          <w:szCs w:val="28"/>
        </w:rPr>
      </w:pPr>
    </w:p>
    <w:p w14:paraId="04362798" w14:textId="2C999B81" w:rsidR="007F6C4C" w:rsidRDefault="007F6C4C" w:rsidP="0050547B">
      <w:pPr>
        <w:spacing w:after="0" w:line="240" w:lineRule="auto"/>
        <w:ind w:firstLine="709"/>
        <w:jc w:val="both"/>
        <w:rPr>
          <w:rFonts w:ascii="Times New Roman" w:hAnsi="Times New Roman" w:cs="Times New Roman"/>
          <w:b/>
          <w:bCs/>
          <w:sz w:val="28"/>
          <w:szCs w:val="28"/>
        </w:rPr>
      </w:pPr>
    </w:p>
    <w:p w14:paraId="1BEF80ED" w14:textId="4E31CE80" w:rsidR="007F6C4C" w:rsidRDefault="007F6C4C" w:rsidP="0050547B">
      <w:pPr>
        <w:spacing w:after="0" w:line="240" w:lineRule="auto"/>
        <w:ind w:firstLine="709"/>
        <w:jc w:val="both"/>
        <w:rPr>
          <w:rFonts w:ascii="Times New Roman" w:hAnsi="Times New Roman" w:cs="Times New Roman"/>
          <w:b/>
          <w:bCs/>
          <w:sz w:val="28"/>
          <w:szCs w:val="28"/>
        </w:rPr>
      </w:pPr>
    </w:p>
    <w:p w14:paraId="67CBEC80" w14:textId="153CC8D6" w:rsidR="007F6C4C" w:rsidRDefault="007F6C4C" w:rsidP="0050547B">
      <w:pPr>
        <w:spacing w:after="0" w:line="240" w:lineRule="auto"/>
        <w:ind w:firstLine="709"/>
        <w:jc w:val="both"/>
        <w:rPr>
          <w:rFonts w:ascii="Times New Roman" w:hAnsi="Times New Roman" w:cs="Times New Roman"/>
          <w:b/>
          <w:bCs/>
          <w:sz w:val="28"/>
          <w:szCs w:val="28"/>
        </w:rPr>
      </w:pPr>
    </w:p>
    <w:p w14:paraId="57F18784" w14:textId="67E8C19F" w:rsidR="007F6C4C" w:rsidRDefault="007F6C4C" w:rsidP="0050547B">
      <w:pPr>
        <w:spacing w:after="0" w:line="240" w:lineRule="auto"/>
        <w:ind w:firstLine="709"/>
        <w:jc w:val="both"/>
        <w:rPr>
          <w:rFonts w:ascii="Times New Roman" w:hAnsi="Times New Roman" w:cs="Times New Roman"/>
          <w:b/>
          <w:bCs/>
          <w:sz w:val="28"/>
          <w:szCs w:val="28"/>
        </w:rPr>
      </w:pPr>
    </w:p>
    <w:p w14:paraId="6758D577" w14:textId="560214DD" w:rsidR="007F6C4C" w:rsidRDefault="007F6C4C" w:rsidP="0050547B">
      <w:pPr>
        <w:spacing w:after="0" w:line="240" w:lineRule="auto"/>
        <w:ind w:firstLine="709"/>
        <w:jc w:val="both"/>
        <w:rPr>
          <w:rFonts w:ascii="Times New Roman" w:hAnsi="Times New Roman" w:cs="Times New Roman"/>
          <w:b/>
          <w:bCs/>
          <w:sz w:val="28"/>
          <w:szCs w:val="28"/>
        </w:rPr>
      </w:pPr>
    </w:p>
    <w:p w14:paraId="28E74BF0" w14:textId="66B43F0B" w:rsidR="007F6C4C" w:rsidRDefault="007F6C4C" w:rsidP="0050547B">
      <w:pPr>
        <w:spacing w:after="0" w:line="240" w:lineRule="auto"/>
        <w:ind w:firstLine="709"/>
        <w:jc w:val="both"/>
        <w:rPr>
          <w:rFonts w:ascii="Times New Roman" w:hAnsi="Times New Roman" w:cs="Times New Roman"/>
          <w:b/>
          <w:bCs/>
          <w:sz w:val="28"/>
          <w:szCs w:val="28"/>
        </w:rPr>
      </w:pPr>
    </w:p>
    <w:p w14:paraId="2BE364EF" w14:textId="4DA3F9CB" w:rsidR="00795F67" w:rsidRDefault="00795F67" w:rsidP="0050547B">
      <w:pPr>
        <w:spacing w:after="0" w:line="240" w:lineRule="auto"/>
        <w:ind w:firstLine="709"/>
        <w:jc w:val="both"/>
        <w:rPr>
          <w:rFonts w:ascii="Times New Roman" w:hAnsi="Times New Roman" w:cs="Times New Roman"/>
          <w:b/>
          <w:bCs/>
          <w:sz w:val="28"/>
          <w:szCs w:val="28"/>
        </w:rPr>
      </w:pPr>
    </w:p>
    <w:p w14:paraId="26B2B9D6" w14:textId="31901F75" w:rsidR="00795F67" w:rsidRDefault="00795F67" w:rsidP="0050547B">
      <w:pPr>
        <w:spacing w:after="0" w:line="240" w:lineRule="auto"/>
        <w:ind w:firstLine="709"/>
        <w:jc w:val="both"/>
        <w:rPr>
          <w:rFonts w:ascii="Times New Roman" w:hAnsi="Times New Roman" w:cs="Times New Roman"/>
          <w:b/>
          <w:bCs/>
          <w:sz w:val="28"/>
          <w:szCs w:val="28"/>
        </w:rPr>
      </w:pPr>
    </w:p>
    <w:p w14:paraId="0113A7BF" w14:textId="6A16EE80" w:rsidR="00795F67" w:rsidRDefault="00795F67" w:rsidP="0050547B">
      <w:pPr>
        <w:spacing w:after="0" w:line="240" w:lineRule="auto"/>
        <w:ind w:firstLine="709"/>
        <w:jc w:val="both"/>
        <w:rPr>
          <w:rFonts w:ascii="Times New Roman" w:hAnsi="Times New Roman" w:cs="Times New Roman"/>
          <w:b/>
          <w:bCs/>
          <w:sz w:val="28"/>
          <w:szCs w:val="28"/>
        </w:rPr>
      </w:pPr>
    </w:p>
    <w:p w14:paraId="0CC89379" w14:textId="05CE4846" w:rsidR="00795F67" w:rsidRDefault="00795F67" w:rsidP="0050547B">
      <w:pPr>
        <w:spacing w:after="0" w:line="240" w:lineRule="auto"/>
        <w:ind w:firstLine="709"/>
        <w:jc w:val="both"/>
        <w:rPr>
          <w:rFonts w:ascii="Times New Roman" w:hAnsi="Times New Roman" w:cs="Times New Roman"/>
          <w:b/>
          <w:bCs/>
          <w:sz w:val="28"/>
          <w:szCs w:val="28"/>
        </w:rPr>
      </w:pPr>
    </w:p>
    <w:p w14:paraId="55B76B90" w14:textId="78A64DBF" w:rsidR="00795F67" w:rsidRDefault="00795F67" w:rsidP="0050547B">
      <w:pPr>
        <w:spacing w:after="0" w:line="240" w:lineRule="auto"/>
        <w:ind w:firstLine="709"/>
        <w:jc w:val="both"/>
        <w:rPr>
          <w:rFonts w:ascii="Times New Roman" w:hAnsi="Times New Roman" w:cs="Times New Roman"/>
          <w:b/>
          <w:bCs/>
          <w:sz w:val="28"/>
          <w:szCs w:val="28"/>
        </w:rPr>
      </w:pPr>
    </w:p>
    <w:p w14:paraId="1F01A1CF" w14:textId="1CA93AC6" w:rsidR="00795F67" w:rsidRDefault="00795F67" w:rsidP="0050547B">
      <w:pPr>
        <w:spacing w:after="0" w:line="240" w:lineRule="auto"/>
        <w:ind w:firstLine="709"/>
        <w:jc w:val="both"/>
        <w:rPr>
          <w:rFonts w:ascii="Times New Roman" w:hAnsi="Times New Roman" w:cs="Times New Roman"/>
          <w:b/>
          <w:bCs/>
          <w:sz w:val="28"/>
          <w:szCs w:val="28"/>
        </w:rPr>
      </w:pPr>
    </w:p>
    <w:p w14:paraId="234076BA" w14:textId="7B178B45" w:rsidR="00795F67" w:rsidRDefault="00795F67" w:rsidP="0050547B">
      <w:pPr>
        <w:spacing w:after="0" w:line="240" w:lineRule="auto"/>
        <w:ind w:firstLine="709"/>
        <w:jc w:val="both"/>
        <w:rPr>
          <w:rFonts w:ascii="Times New Roman" w:hAnsi="Times New Roman" w:cs="Times New Roman"/>
          <w:b/>
          <w:bCs/>
          <w:sz w:val="28"/>
          <w:szCs w:val="28"/>
        </w:rPr>
      </w:pPr>
    </w:p>
    <w:p w14:paraId="5146BDC4" w14:textId="21EAF108" w:rsidR="00795F67" w:rsidRDefault="00795F67" w:rsidP="0050547B">
      <w:pPr>
        <w:spacing w:after="0" w:line="240" w:lineRule="auto"/>
        <w:ind w:firstLine="709"/>
        <w:jc w:val="both"/>
        <w:rPr>
          <w:rFonts w:ascii="Times New Roman" w:hAnsi="Times New Roman" w:cs="Times New Roman"/>
          <w:b/>
          <w:bCs/>
          <w:sz w:val="28"/>
          <w:szCs w:val="28"/>
        </w:rPr>
      </w:pPr>
    </w:p>
    <w:p w14:paraId="4D2D77CD" w14:textId="6459E0A4" w:rsidR="00795F67" w:rsidRDefault="00795F67" w:rsidP="0050547B">
      <w:pPr>
        <w:spacing w:after="0" w:line="240" w:lineRule="auto"/>
        <w:ind w:firstLine="709"/>
        <w:jc w:val="both"/>
        <w:rPr>
          <w:rFonts w:ascii="Times New Roman" w:hAnsi="Times New Roman" w:cs="Times New Roman"/>
          <w:b/>
          <w:bCs/>
          <w:sz w:val="28"/>
          <w:szCs w:val="28"/>
        </w:rPr>
      </w:pPr>
    </w:p>
    <w:p w14:paraId="670BE65E" w14:textId="4E91887A" w:rsidR="00795F67" w:rsidRDefault="00795F67" w:rsidP="0050547B">
      <w:pPr>
        <w:spacing w:after="0" w:line="240" w:lineRule="auto"/>
        <w:ind w:firstLine="709"/>
        <w:jc w:val="both"/>
        <w:rPr>
          <w:rFonts w:ascii="Times New Roman" w:hAnsi="Times New Roman" w:cs="Times New Roman"/>
          <w:b/>
          <w:bCs/>
          <w:sz w:val="28"/>
          <w:szCs w:val="28"/>
        </w:rPr>
      </w:pPr>
    </w:p>
    <w:p w14:paraId="402D927A" w14:textId="2F592A36" w:rsidR="00795F67" w:rsidRDefault="00795F67" w:rsidP="0050547B">
      <w:pPr>
        <w:spacing w:after="0" w:line="240" w:lineRule="auto"/>
        <w:ind w:firstLine="709"/>
        <w:jc w:val="both"/>
        <w:rPr>
          <w:rFonts w:ascii="Times New Roman" w:hAnsi="Times New Roman" w:cs="Times New Roman"/>
          <w:b/>
          <w:bCs/>
          <w:sz w:val="28"/>
          <w:szCs w:val="28"/>
        </w:rPr>
      </w:pPr>
    </w:p>
    <w:p w14:paraId="0AB535EF" w14:textId="64E2BCE8" w:rsidR="00795F67" w:rsidRDefault="00795F67" w:rsidP="0050547B">
      <w:pPr>
        <w:spacing w:after="0" w:line="240" w:lineRule="auto"/>
        <w:ind w:firstLine="709"/>
        <w:jc w:val="both"/>
        <w:rPr>
          <w:rFonts w:ascii="Times New Roman" w:hAnsi="Times New Roman" w:cs="Times New Roman"/>
          <w:b/>
          <w:bCs/>
          <w:sz w:val="28"/>
          <w:szCs w:val="28"/>
        </w:rPr>
      </w:pPr>
    </w:p>
    <w:p w14:paraId="6975FB20" w14:textId="6E2FFB93" w:rsidR="00795F67" w:rsidRDefault="00795F67" w:rsidP="0050547B">
      <w:pPr>
        <w:spacing w:after="0" w:line="240" w:lineRule="auto"/>
        <w:ind w:firstLine="709"/>
        <w:jc w:val="both"/>
        <w:rPr>
          <w:rFonts w:ascii="Times New Roman" w:hAnsi="Times New Roman" w:cs="Times New Roman"/>
          <w:b/>
          <w:bCs/>
          <w:sz w:val="28"/>
          <w:szCs w:val="28"/>
        </w:rPr>
      </w:pPr>
    </w:p>
    <w:p w14:paraId="41D32765" w14:textId="5C9B243B" w:rsidR="00795F67" w:rsidRDefault="00795F67" w:rsidP="0050547B">
      <w:pPr>
        <w:spacing w:after="0" w:line="240" w:lineRule="auto"/>
        <w:ind w:firstLine="709"/>
        <w:jc w:val="both"/>
        <w:rPr>
          <w:rFonts w:ascii="Times New Roman" w:hAnsi="Times New Roman" w:cs="Times New Roman"/>
          <w:b/>
          <w:bCs/>
          <w:sz w:val="28"/>
          <w:szCs w:val="28"/>
        </w:rPr>
      </w:pPr>
    </w:p>
    <w:p w14:paraId="46C9E3C5" w14:textId="4A33CB77" w:rsidR="00795F67" w:rsidRDefault="00795F67" w:rsidP="0050547B">
      <w:pPr>
        <w:spacing w:after="0" w:line="240" w:lineRule="auto"/>
        <w:ind w:firstLine="709"/>
        <w:jc w:val="both"/>
        <w:rPr>
          <w:rFonts w:ascii="Times New Roman" w:hAnsi="Times New Roman" w:cs="Times New Roman"/>
          <w:b/>
          <w:bCs/>
          <w:sz w:val="28"/>
          <w:szCs w:val="28"/>
        </w:rPr>
      </w:pPr>
    </w:p>
    <w:p w14:paraId="40117856" w14:textId="7942487D" w:rsidR="00795F67" w:rsidRDefault="00795F67" w:rsidP="0050547B">
      <w:pPr>
        <w:spacing w:after="0" w:line="240" w:lineRule="auto"/>
        <w:ind w:firstLine="709"/>
        <w:jc w:val="both"/>
        <w:rPr>
          <w:rFonts w:ascii="Times New Roman" w:hAnsi="Times New Roman" w:cs="Times New Roman"/>
          <w:b/>
          <w:bCs/>
          <w:sz w:val="28"/>
          <w:szCs w:val="28"/>
        </w:rPr>
      </w:pPr>
    </w:p>
    <w:p w14:paraId="7EE3EE06" w14:textId="092F5DE2" w:rsidR="00795F67" w:rsidRDefault="00795F67" w:rsidP="0050547B">
      <w:pPr>
        <w:spacing w:after="0" w:line="240" w:lineRule="auto"/>
        <w:ind w:firstLine="709"/>
        <w:jc w:val="both"/>
        <w:rPr>
          <w:rFonts w:ascii="Times New Roman" w:hAnsi="Times New Roman" w:cs="Times New Roman"/>
          <w:b/>
          <w:bCs/>
          <w:sz w:val="28"/>
          <w:szCs w:val="28"/>
        </w:rPr>
      </w:pPr>
    </w:p>
    <w:p w14:paraId="79316AC2" w14:textId="77D99580" w:rsidR="00795F67" w:rsidRDefault="00795F67" w:rsidP="0050547B">
      <w:pPr>
        <w:spacing w:after="0" w:line="240" w:lineRule="auto"/>
        <w:ind w:firstLine="709"/>
        <w:jc w:val="both"/>
        <w:rPr>
          <w:rFonts w:ascii="Times New Roman" w:hAnsi="Times New Roman" w:cs="Times New Roman"/>
          <w:b/>
          <w:bCs/>
          <w:sz w:val="28"/>
          <w:szCs w:val="28"/>
        </w:rPr>
      </w:pPr>
    </w:p>
    <w:p w14:paraId="7149479B" w14:textId="234D0C1B" w:rsidR="00795F67" w:rsidRDefault="00795F67" w:rsidP="0050547B">
      <w:pPr>
        <w:spacing w:after="0" w:line="240" w:lineRule="auto"/>
        <w:ind w:firstLine="709"/>
        <w:jc w:val="both"/>
        <w:rPr>
          <w:rFonts w:ascii="Times New Roman" w:hAnsi="Times New Roman" w:cs="Times New Roman"/>
          <w:b/>
          <w:bCs/>
          <w:sz w:val="28"/>
          <w:szCs w:val="28"/>
        </w:rPr>
      </w:pPr>
    </w:p>
    <w:p w14:paraId="42287CDE" w14:textId="5BDD941B" w:rsidR="002E6B3D" w:rsidRPr="002E6B3D" w:rsidRDefault="002E6B3D" w:rsidP="00795F67">
      <w:pPr>
        <w:spacing w:after="0" w:line="240" w:lineRule="auto"/>
        <w:ind w:firstLine="709"/>
        <w:jc w:val="right"/>
        <w:rPr>
          <w:rFonts w:ascii="Times New Roman" w:hAnsi="Times New Roman" w:cs="Times New Roman"/>
          <w:b/>
          <w:bCs/>
          <w:sz w:val="28"/>
          <w:szCs w:val="28"/>
        </w:rPr>
      </w:pPr>
      <w:r w:rsidRPr="002E6B3D">
        <w:rPr>
          <w:rFonts w:ascii="Times New Roman" w:hAnsi="Times New Roman" w:cs="Times New Roman"/>
          <w:b/>
          <w:bCs/>
          <w:sz w:val="28"/>
          <w:szCs w:val="28"/>
        </w:rPr>
        <w:lastRenderedPageBreak/>
        <w:t>ПРИЛОЖЕНИЕ 1</w:t>
      </w:r>
      <w:r w:rsidR="005E4F6E">
        <w:rPr>
          <w:rFonts w:ascii="Times New Roman" w:hAnsi="Times New Roman" w:cs="Times New Roman"/>
          <w:b/>
          <w:bCs/>
          <w:sz w:val="28"/>
          <w:szCs w:val="28"/>
        </w:rPr>
        <w:t>.</w:t>
      </w:r>
    </w:p>
    <w:p w14:paraId="264B1BE1" w14:textId="77777777" w:rsidR="002E6B3D" w:rsidRPr="002E6B3D" w:rsidRDefault="002E6B3D" w:rsidP="0050547B">
      <w:pPr>
        <w:spacing w:after="0" w:line="240" w:lineRule="auto"/>
        <w:ind w:firstLine="709"/>
        <w:jc w:val="both"/>
        <w:rPr>
          <w:rFonts w:ascii="Times New Roman" w:hAnsi="Times New Roman" w:cs="Times New Roman"/>
          <w:b/>
          <w:sz w:val="28"/>
          <w:szCs w:val="28"/>
        </w:rPr>
      </w:pPr>
    </w:p>
    <w:p w14:paraId="09D78958" w14:textId="77777777" w:rsidR="002E6B3D" w:rsidRPr="000748EC" w:rsidRDefault="002E6B3D" w:rsidP="0050547B">
      <w:pPr>
        <w:spacing w:after="0" w:line="240" w:lineRule="auto"/>
        <w:ind w:firstLine="709"/>
        <w:jc w:val="both"/>
        <w:rPr>
          <w:rFonts w:ascii="Times New Roman" w:hAnsi="Times New Roman" w:cs="Times New Roman"/>
          <w:b/>
          <w:bCs/>
          <w:sz w:val="28"/>
          <w:szCs w:val="28"/>
        </w:rPr>
      </w:pPr>
      <w:r w:rsidRPr="000748EC">
        <w:rPr>
          <w:rFonts w:ascii="Times New Roman" w:hAnsi="Times New Roman" w:cs="Times New Roman"/>
          <w:b/>
          <w:bCs/>
          <w:sz w:val="28"/>
          <w:szCs w:val="28"/>
        </w:rPr>
        <w:t>Диагностика дивергентного (творческого) мышления Ф.Е. Вильямса (Модификации Е.Е. Туник)</w:t>
      </w:r>
    </w:p>
    <w:p w14:paraId="2CBCA081"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Цель: оценить уровень творческого мышления по 4 факторам: беглость мышления, гибкость мышления, оригинальность мышления, разработанность мышления.</w:t>
      </w:r>
    </w:p>
    <w:p w14:paraId="021D3D7A" w14:textId="77777777" w:rsidR="000748EC"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Форма (ситуация оценивания): индивидуальное обследование детей. </w:t>
      </w:r>
    </w:p>
    <w:p w14:paraId="7C371FF8" w14:textId="6E330006"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Метод оценивания: анализ полученных изображений.</w:t>
      </w:r>
    </w:p>
    <w:p w14:paraId="69D26055" w14:textId="297450A9"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Баллы по результатам выполненных диагностических заданий фиксируются в протоколе обследования. Далее высчитывается средний балл, по которому определяется уровень развития творческих способностей детей.</w:t>
      </w:r>
    </w:p>
    <w:p w14:paraId="46C684CE"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Ребенку предлагают выполнить задание. «На этих страницах нарисованы незаконченные фигуры. Если ты добавишь к ним дополнительные линии, у тебя могут получиться интересные предметы или истории. Старайся нарисовать такие картинки, которые никто бы не смог придумать кроме тебя. Делай каждую картинку подробной и интересной, добавляя к ней разные детали. Работайте в квадратиках по порядку, не прыгайте беспорядочно с одного квадрата на другой. Создавая картинку, используйте линию или фигуру внутри каждого квадрата, сделайте ее частью вашей картины. Вы можете рисовать в любом месте внутри квадрата, в зависимости от того, что вы хотите изобразить. Можно использовать разные цвета, чтобы рисунки были интересными и необычными. Придумай интересное название для каждого рисунка, а я запишу его внизу. Ваше название должно рассказать о том, что изображено на картинке, раскрыть ее смысл. Старайся работать быстро, но без лишней спешки. Если у тебя появились вопросы, задай их сейчас». Начинай работать над рисунками. На выполнение задания отводится 25 минут.</w:t>
      </w:r>
    </w:p>
    <w:p w14:paraId="15A8EE05" w14:textId="77777777" w:rsidR="002E6B3D" w:rsidRDefault="002E6B3D" w:rsidP="0050547B">
      <w:pPr>
        <w:spacing w:after="0" w:line="240" w:lineRule="auto"/>
        <w:ind w:firstLine="709"/>
        <w:jc w:val="both"/>
        <w:rPr>
          <w:rFonts w:ascii="Times New Roman" w:hAnsi="Times New Roman" w:cs="Times New Roman"/>
          <w:sz w:val="28"/>
          <w:szCs w:val="28"/>
        </w:rPr>
      </w:pPr>
    </w:p>
    <w:p w14:paraId="144B5ECA" w14:textId="08F74CF1"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noProof/>
          <w:sz w:val="28"/>
          <w:szCs w:val="28"/>
        </w:rPr>
        <w:drawing>
          <wp:inline distT="0" distB="0" distL="0" distR="0" wp14:anchorId="4DCB7840" wp14:editId="10612E66">
            <wp:extent cx="1571625" cy="2077999"/>
            <wp:effectExtent l="0" t="0" r="0" b="0"/>
            <wp:docPr id="7" name="image4.png" descr="https://konspekta.net/studenchikru/baza1/3766614430450.files/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1594561" cy="2108325"/>
                    </a:xfrm>
                    <a:prstGeom prst="rect">
                      <a:avLst/>
                    </a:prstGeom>
                  </pic:spPr>
                </pic:pic>
              </a:graphicData>
            </a:graphic>
          </wp:inline>
        </w:drawing>
      </w:r>
      <w:r w:rsidRPr="002E6B3D">
        <w:rPr>
          <w:rFonts w:ascii="Times New Roman" w:hAnsi="Times New Roman" w:cs="Times New Roman"/>
          <w:sz w:val="28"/>
          <w:szCs w:val="28"/>
        </w:rPr>
        <w:t xml:space="preserve"> </w:t>
      </w:r>
      <w:r w:rsidRPr="002E6B3D">
        <w:rPr>
          <w:rFonts w:ascii="Times New Roman" w:hAnsi="Times New Roman" w:cs="Times New Roman"/>
          <w:noProof/>
          <w:sz w:val="28"/>
          <w:szCs w:val="28"/>
        </w:rPr>
        <w:drawing>
          <wp:inline distT="0" distB="0" distL="0" distR="0" wp14:anchorId="1B22CB5C" wp14:editId="458B6AD3">
            <wp:extent cx="1543050" cy="2084262"/>
            <wp:effectExtent l="0" t="0" r="0" b="0"/>
            <wp:docPr id="9" name="image5.png" descr="https://konspekta.net/studenchikru/baza1/3766614430450.files/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1566649" cy="2116138"/>
                    </a:xfrm>
                    <a:prstGeom prst="rect">
                      <a:avLst/>
                    </a:prstGeom>
                  </pic:spPr>
                </pic:pic>
              </a:graphicData>
            </a:graphic>
          </wp:inline>
        </w:drawing>
      </w:r>
      <w:r w:rsidR="000748EC">
        <w:rPr>
          <w:rFonts w:ascii="Times New Roman" w:hAnsi="Times New Roman" w:cs="Times New Roman"/>
          <w:noProof/>
          <w:sz w:val="28"/>
          <w:szCs w:val="28"/>
        </w:rPr>
        <w:drawing>
          <wp:inline distT="0" distB="0" distL="0" distR="0" wp14:anchorId="01B90B83" wp14:editId="461EC795">
            <wp:extent cx="1701645" cy="2085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5299" cy="2102713"/>
                    </a:xfrm>
                    <a:prstGeom prst="rect">
                      <a:avLst/>
                    </a:prstGeom>
                    <a:noFill/>
                  </pic:spPr>
                </pic:pic>
              </a:graphicData>
            </a:graphic>
          </wp:inline>
        </w:drawing>
      </w:r>
    </w:p>
    <w:p w14:paraId="3D232E09" w14:textId="77777777" w:rsidR="000748EC" w:rsidRDefault="000748EC" w:rsidP="0050547B">
      <w:pPr>
        <w:spacing w:after="0" w:line="240" w:lineRule="auto"/>
        <w:ind w:firstLine="709"/>
        <w:jc w:val="both"/>
        <w:rPr>
          <w:rFonts w:ascii="Times New Roman" w:hAnsi="Times New Roman" w:cs="Times New Roman"/>
          <w:sz w:val="28"/>
          <w:szCs w:val="28"/>
        </w:rPr>
      </w:pPr>
    </w:p>
    <w:p w14:paraId="36701FC3" w14:textId="63974446" w:rsidR="002E6B3D" w:rsidRPr="000748EC" w:rsidRDefault="002E6B3D" w:rsidP="0050547B">
      <w:pPr>
        <w:spacing w:after="0" w:line="240" w:lineRule="auto"/>
        <w:ind w:firstLine="709"/>
        <w:jc w:val="both"/>
        <w:rPr>
          <w:rFonts w:ascii="Times New Roman" w:hAnsi="Times New Roman" w:cs="Times New Roman"/>
          <w:i/>
          <w:iCs/>
          <w:sz w:val="28"/>
          <w:szCs w:val="28"/>
        </w:rPr>
      </w:pPr>
      <w:r w:rsidRPr="000748EC">
        <w:rPr>
          <w:rFonts w:ascii="Times New Roman" w:hAnsi="Times New Roman" w:cs="Times New Roman"/>
          <w:b/>
          <w:bCs/>
          <w:sz w:val="28"/>
          <w:szCs w:val="28"/>
        </w:rPr>
        <w:t xml:space="preserve">Рис. </w:t>
      </w:r>
      <w:r w:rsidR="000748EC" w:rsidRPr="000748EC">
        <w:rPr>
          <w:rFonts w:ascii="Times New Roman" w:hAnsi="Times New Roman" w:cs="Times New Roman"/>
          <w:b/>
          <w:bCs/>
          <w:sz w:val="28"/>
          <w:szCs w:val="28"/>
        </w:rPr>
        <w:t>1</w:t>
      </w:r>
      <w:r w:rsidRPr="002E6B3D">
        <w:rPr>
          <w:rFonts w:ascii="Times New Roman" w:hAnsi="Times New Roman" w:cs="Times New Roman"/>
          <w:sz w:val="28"/>
          <w:szCs w:val="28"/>
        </w:rPr>
        <w:t xml:space="preserve">. </w:t>
      </w:r>
      <w:r w:rsidRPr="000748EC">
        <w:rPr>
          <w:rFonts w:ascii="Times New Roman" w:hAnsi="Times New Roman" w:cs="Times New Roman"/>
          <w:i/>
          <w:iCs/>
          <w:sz w:val="28"/>
          <w:szCs w:val="28"/>
        </w:rPr>
        <w:t>Диагностика дивергентного мышления Ф.Е. Вильямса (Модификации Е.Е. Туник)</w:t>
      </w:r>
    </w:p>
    <w:p w14:paraId="56C54451" w14:textId="77777777" w:rsidR="000748EC" w:rsidRDefault="000748EC" w:rsidP="0050547B">
      <w:pPr>
        <w:spacing w:after="0" w:line="240" w:lineRule="auto"/>
        <w:ind w:firstLine="709"/>
        <w:jc w:val="both"/>
        <w:rPr>
          <w:rFonts w:ascii="Times New Roman" w:hAnsi="Times New Roman" w:cs="Times New Roman"/>
          <w:sz w:val="28"/>
          <w:szCs w:val="28"/>
        </w:rPr>
      </w:pPr>
    </w:p>
    <w:p w14:paraId="067F3D42" w14:textId="6A33D162" w:rsidR="002E6B3D" w:rsidRPr="000748EC" w:rsidRDefault="002E6B3D" w:rsidP="0050547B">
      <w:pPr>
        <w:spacing w:after="0" w:line="240" w:lineRule="auto"/>
        <w:ind w:firstLine="709"/>
        <w:jc w:val="both"/>
        <w:rPr>
          <w:rFonts w:ascii="Times New Roman" w:hAnsi="Times New Roman" w:cs="Times New Roman"/>
          <w:b/>
          <w:bCs/>
          <w:sz w:val="28"/>
          <w:szCs w:val="28"/>
        </w:rPr>
      </w:pPr>
      <w:r w:rsidRPr="000748EC">
        <w:rPr>
          <w:rFonts w:ascii="Times New Roman" w:hAnsi="Times New Roman" w:cs="Times New Roman"/>
          <w:b/>
          <w:bCs/>
          <w:sz w:val="28"/>
          <w:szCs w:val="28"/>
        </w:rPr>
        <w:lastRenderedPageBreak/>
        <w:t>Обработка экспериментальных данных:</w:t>
      </w:r>
    </w:p>
    <w:p w14:paraId="5A5DB00B" w14:textId="77777777" w:rsidR="002E6B3D" w:rsidRPr="002E6B3D" w:rsidRDefault="002E6B3D" w:rsidP="0050547B">
      <w:pPr>
        <w:numPr>
          <w:ilvl w:val="0"/>
          <w:numId w:val="6"/>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b/>
          <w:bCs/>
          <w:sz w:val="28"/>
          <w:szCs w:val="28"/>
        </w:rPr>
        <w:t>Беглость мышления</w:t>
      </w:r>
      <w:r w:rsidRPr="002E6B3D">
        <w:rPr>
          <w:rFonts w:ascii="Times New Roman" w:hAnsi="Times New Roman" w:cs="Times New Roman"/>
          <w:sz w:val="28"/>
          <w:szCs w:val="28"/>
        </w:rPr>
        <w:t xml:space="preserve"> – продуктивность, определяется путем подсчета количества рисунков, сделанных ребенком, независимо от из содержания.</w:t>
      </w:r>
    </w:p>
    <w:p w14:paraId="57377022"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Обоснование: творческие личности работают продуктивно, с этим связана более развитая беглость мышления. Диапазон возможных баллов от 1 до 12 (по одному баллу за каждый рисунок).</w:t>
      </w:r>
    </w:p>
    <w:p w14:paraId="2535362B" w14:textId="77777777" w:rsidR="002E6B3D" w:rsidRDefault="002E6B3D" w:rsidP="0050547B">
      <w:pPr>
        <w:spacing w:after="0" w:line="240" w:lineRule="auto"/>
        <w:ind w:firstLine="709"/>
        <w:jc w:val="both"/>
        <w:rPr>
          <w:rFonts w:ascii="Times New Roman" w:hAnsi="Times New Roman" w:cs="Times New Roman"/>
          <w:sz w:val="28"/>
          <w:szCs w:val="28"/>
        </w:rPr>
      </w:pPr>
    </w:p>
    <w:p w14:paraId="15B00176" w14:textId="77777777" w:rsidR="002E6B3D" w:rsidRPr="002E6B3D" w:rsidRDefault="002E6B3D" w:rsidP="0050547B">
      <w:pPr>
        <w:numPr>
          <w:ilvl w:val="0"/>
          <w:numId w:val="6"/>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b/>
          <w:bCs/>
          <w:sz w:val="28"/>
          <w:szCs w:val="28"/>
        </w:rPr>
        <w:t>Гибкость мышления</w:t>
      </w:r>
      <w:r w:rsidRPr="002E6B3D">
        <w:rPr>
          <w:rFonts w:ascii="Times New Roman" w:hAnsi="Times New Roman" w:cs="Times New Roman"/>
          <w:sz w:val="28"/>
          <w:szCs w:val="28"/>
        </w:rPr>
        <w:t xml:space="preserve"> – число изменений категории рисунка, считая от первого рисунка.</w:t>
      </w:r>
    </w:p>
    <w:p w14:paraId="1C34DB98"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Четыре возможные категории:</w:t>
      </w:r>
    </w:p>
    <w:p w14:paraId="32D913E3"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живое (Ж) – человек, лицо, цветок, дерево, любое растение, плоды, животное, насекомое, рыба, птица и так далее.</w:t>
      </w:r>
    </w:p>
    <w:p w14:paraId="4CDCB1BF"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механическое, предметное (М) – лодка, космический корабль, велосипед, машина, инструмент, игрушка, оборудование, мебель, предметы домашнего обихода, посуда и так далее.</w:t>
      </w:r>
    </w:p>
    <w:p w14:paraId="499BD4C3"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символическое (С) – буква, цифра, название, герб, флаг, символическое обозначение и так далее.</w:t>
      </w:r>
    </w:p>
    <w:p w14:paraId="7A3E17A6"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видовое, жанровое (В) – город, шоссе, дом, двор, парк, космос, горы и так далее.</w:t>
      </w:r>
    </w:p>
    <w:p w14:paraId="3B1E4134" w14:textId="220569F6"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Обоснование: творческие личности чаще предпочитают менять что- либо, вместо того, чтобы инертно придерживаться одного пути или одной категории. Их мышление не фиксировано, а подвижно. Диапазон возможных баллов от 1 до 11, в зависимости от того, сколько раз будет меняться категория картинки, не считая первой.</w:t>
      </w:r>
    </w:p>
    <w:p w14:paraId="44BEBBFD" w14:textId="77777777" w:rsidR="000748EC" w:rsidRPr="002E6B3D" w:rsidRDefault="000748EC" w:rsidP="0050547B">
      <w:pPr>
        <w:spacing w:after="0" w:line="240" w:lineRule="auto"/>
        <w:ind w:firstLine="709"/>
        <w:jc w:val="both"/>
        <w:rPr>
          <w:rFonts w:ascii="Times New Roman" w:hAnsi="Times New Roman" w:cs="Times New Roman"/>
          <w:sz w:val="28"/>
          <w:szCs w:val="28"/>
        </w:rPr>
      </w:pPr>
    </w:p>
    <w:p w14:paraId="12B83226" w14:textId="77777777" w:rsidR="002E6B3D" w:rsidRPr="002E6B3D" w:rsidRDefault="002E6B3D" w:rsidP="0050547B">
      <w:pPr>
        <w:numPr>
          <w:ilvl w:val="0"/>
          <w:numId w:val="6"/>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b/>
          <w:bCs/>
          <w:sz w:val="28"/>
          <w:szCs w:val="28"/>
        </w:rPr>
        <w:t>Оригинальность</w:t>
      </w:r>
      <w:r w:rsidRPr="002E6B3D">
        <w:rPr>
          <w:rFonts w:ascii="Times New Roman" w:hAnsi="Times New Roman" w:cs="Times New Roman"/>
          <w:sz w:val="28"/>
          <w:szCs w:val="28"/>
        </w:rPr>
        <w:t xml:space="preserve"> </w:t>
      </w:r>
      <w:r w:rsidRPr="00D12DED">
        <w:rPr>
          <w:rFonts w:ascii="Times New Roman" w:hAnsi="Times New Roman" w:cs="Times New Roman"/>
          <w:b/>
          <w:bCs/>
          <w:sz w:val="28"/>
          <w:szCs w:val="28"/>
        </w:rPr>
        <w:t>мышления</w:t>
      </w:r>
      <w:r w:rsidRPr="002E6B3D">
        <w:rPr>
          <w:rFonts w:ascii="Times New Roman" w:hAnsi="Times New Roman" w:cs="Times New Roman"/>
          <w:sz w:val="28"/>
          <w:szCs w:val="28"/>
        </w:rPr>
        <w:t xml:space="preserve"> – местоположение (внутри-снаружи относительно стимульной фигуры), где выполняется рисунок.</w:t>
      </w:r>
    </w:p>
    <w:p w14:paraId="3F688F81"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Каждый квадрат содержит стимульную линию или фигуру, которая будет служить ограничением для менее творческих людей. Наиболее оригинальны те, кто рисует внутри и снаружи данной стимульной фигуры.</w:t>
      </w:r>
    </w:p>
    <w:p w14:paraId="29562E71"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Обоснование: менее креативные личности обычно игнорируют замкнутую фигуру-стимул и рисуют за ее пределами, то есть рисунок будет только снаружи. Более креативные люди будут синтезировать, объединять, и их не будет сдерживать никакой замкнутый контур, то есть рисунок будет как снаружи, так и внутри стимульной фигуры.</w:t>
      </w:r>
    </w:p>
    <w:p w14:paraId="5287B680" w14:textId="77777777" w:rsidR="000748EC"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1 балл – рисуют только снаружи. </w:t>
      </w:r>
    </w:p>
    <w:p w14:paraId="6A407213" w14:textId="643EA689"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2 балла – рисуют только внутри.</w:t>
      </w:r>
    </w:p>
    <w:p w14:paraId="4565389D"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3 балла – рисуют как снаружи, так и внутри.</w:t>
      </w:r>
    </w:p>
    <w:p w14:paraId="5739C696" w14:textId="77777777" w:rsidR="002E6B3D" w:rsidRPr="002E6B3D" w:rsidRDefault="002E6B3D" w:rsidP="0050547B">
      <w:pPr>
        <w:spacing w:after="0" w:line="240" w:lineRule="auto"/>
        <w:ind w:firstLine="709"/>
        <w:jc w:val="both"/>
        <w:rPr>
          <w:rFonts w:ascii="Times New Roman" w:hAnsi="Times New Roman" w:cs="Times New Roman"/>
          <w:sz w:val="28"/>
          <w:szCs w:val="28"/>
        </w:rPr>
        <w:sectPr w:rsidR="002E6B3D" w:rsidRPr="002E6B3D" w:rsidSect="006431ED">
          <w:pgSz w:w="11910" w:h="16840"/>
          <w:pgMar w:top="1134" w:right="850" w:bottom="1134" w:left="1701" w:header="0" w:footer="1002" w:gutter="0"/>
          <w:cols w:space="720"/>
        </w:sectPr>
      </w:pPr>
    </w:p>
    <w:p w14:paraId="5E844361" w14:textId="3B713972"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Общий сырой балл по оригинальности равен сумме баллов по этому фактору по всем рисункам.</w:t>
      </w:r>
    </w:p>
    <w:p w14:paraId="01B5A84E" w14:textId="77777777" w:rsidR="000748EC" w:rsidRPr="002E6B3D" w:rsidRDefault="000748EC" w:rsidP="0050547B">
      <w:pPr>
        <w:spacing w:after="0" w:line="240" w:lineRule="auto"/>
        <w:ind w:firstLine="709"/>
        <w:jc w:val="both"/>
        <w:rPr>
          <w:rFonts w:ascii="Times New Roman" w:hAnsi="Times New Roman" w:cs="Times New Roman"/>
          <w:sz w:val="28"/>
          <w:szCs w:val="28"/>
        </w:rPr>
      </w:pPr>
    </w:p>
    <w:p w14:paraId="1319C6BE" w14:textId="77777777" w:rsidR="002E6B3D" w:rsidRPr="002E6B3D" w:rsidRDefault="002E6B3D" w:rsidP="0050547B">
      <w:pPr>
        <w:numPr>
          <w:ilvl w:val="0"/>
          <w:numId w:val="6"/>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b/>
          <w:bCs/>
          <w:sz w:val="28"/>
          <w:szCs w:val="28"/>
        </w:rPr>
        <w:t>Разработанность</w:t>
      </w:r>
      <w:r w:rsidRPr="00D12DED">
        <w:rPr>
          <w:rFonts w:ascii="Times New Roman" w:hAnsi="Times New Roman" w:cs="Times New Roman"/>
          <w:b/>
          <w:bCs/>
          <w:sz w:val="28"/>
          <w:szCs w:val="28"/>
        </w:rPr>
        <w:tab/>
        <w:t>мышления</w:t>
      </w:r>
      <w:r w:rsidRPr="002E6B3D">
        <w:rPr>
          <w:rFonts w:ascii="Times New Roman" w:hAnsi="Times New Roman" w:cs="Times New Roman"/>
          <w:sz w:val="28"/>
          <w:szCs w:val="28"/>
        </w:rPr>
        <w:tab/>
        <w:t>–</w:t>
      </w:r>
      <w:r w:rsidRPr="002E6B3D">
        <w:rPr>
          <w:rFonts w:ascii="Times New Roman" w:hAnsi="Times New Roman" w:cs="Times New Roman"/>
          <w:sz w:val="28"/>
          <w:szCs w:val="28"/>
        </w:rPr>
        <w:tab/>
        <w:t>симметрия-асимметрия,</w:t>
      </w:r>
      <w:r w:rsidRPr="002E6B3D">
        <w:rPr>
          <w:rFonts w:ascii="Times New Roman" w:hAnsi="Times New Roman" w:cs="Times New Roman"/>
          <w:sz w:val="28"/>
          <w:szCs w:val="28"/>
        </w:rPr>
        <w:tab/>
        <w:t>где расположены детали, делающие рисунок асимметричным.</w:t>
      </w:r>
    </w:p>
    <w:p w14:paraId="21FDE401" w14:textId="77777777" w:rsidR="00D12DE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lastRenderedPageBreak/>
        <w:t>0 баллов – симметрично внутреннее и внешнее пространство.</w:t>
      </w:r>
    </w:p>
    <w:p w14:paraId="5EEA2D14" w14:textId="15AB57EB" w:rsidR="002E6B3D" w:rsidRPr="00D12DED" w:rsidRDefault="002E6B3D" w:rsidP="0050547B">
      <w:pPr>
        <w:pStyle w:val="a5"/>
        <w:numPr>
          <w:ilvl w:val="0"/>
          <w:numId w:val="12"/>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sz w:val="28"/>
          <w:szCs w:val="28"/>
        </w:rPr>
        <w:t>балл – асимметрично вне замкнутого контура.</w:t>
      </w:r>
    </w:p>
    <w:p w14:paraId="58D05219" w14:textId="14B4502E" w:rsidR="002E6B3D" w:rsidRPr="00D12DED" w:rsidRDefault="002E6B3D" w:rsidP="0050547B">
      <w:pPr>
        <w:pStyle w:val="a5"/>
        <w:numPr>
          <w:ilvl w:val="0"/>
          <w:numId w:val="12"/>
        </w:numPr>
        <w:spacing w:after="0" w:line="240" w:lineRule="auto"/>
        <w:ind w:left="0" w:firstLine="709"/>
        <w:jc w:val="both"/>
        <w:rPr>
          <w:rFonts w:ascii="Times New Roman" w:hAnsi="Times New Roman" w:cs="Times New Roman"/>
          <w:sz w:val="28"/>
          <w:szCs w:val="28"/>
        </w:rPr>
      </w:pPr>
      <w:r w:rsidRPr="00D12DED">
        <w:rPr>
          <w:rFonts w:ascii="Times New Roman" w:hAnsi="Times New Roman" w:cs="Times New Roman"/>
          <w:sz w:val="28"/>
          <w:szCs w:val="28"/>
        </w:rPr>
        <w:t>балла – асимметрично внутри замкнутого контура.</w:t>
      </w:r>
    </w:p>
    <w:p w14:paraId="4AEA7042" w14:textId="35C80EB4" w:rsidR="002E6B3D" w:rsidRPr="002E6B3D" w:rsidRDefault="00D12DED" w:rsidP="005054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2E6B3D" w:rsidRPr="002E6B3D">
        <w:rPr>
          <w:rFonts w:ascii="Times New Roman" w:hAnsi="Times New Roman" w:cs="Times New Roman"/>
          <w:sz w:val="28"/>
          <w:szCs w:val="28"/>
        </w:rPr>
        <w:t>балла – асимметрично полностью: различны внешние детали с обеих сторон контура и асимметрично изображение внутри контура.</w:t>
      </w:r>
    </w:p>
    <w:p w14:paraId="1EE17263"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Общий сырой балл по разработанности – сумма баллов по фактору разработанность по всем рисункам.</w:t>
      </w:r>
    </w:p>
    <w:p w14:paraId="17CDC0D4" w14:textId="77777777" w:rsidR="00D12DED" w:rsidRDefault="00D12DED" w:rsidP="0050547B">
      <w:pPr>
        <w:spacing w:after="0" w:line="240" w:lineRule="auto"/>
        <w:ind w:firstLine="709"/>
        <w:jc w:val="both"/>
        <w:rPr>
          <w:rFonts w:ascii="Times New Roman" w:hAnsi="Times New Roman" w:cs="Times New Roman"/>
          <w:sz w:val="28"/>
          <w:szCs w:val="28"/>
          <w:u w:val="single"/>
        </w:rPr>
      </w:pPr>
    </w:p>
    <w:p w14:paraId="49EE14B5" w14:textId="6DB6C5C3" w:rsidR="002E6B3D" w:rsidRPr="002E6B3D" w:rsidRDefault="002E6B3D" w:rsidP="0050547B">
      <w:pPr>
        <w:spacing w:after="0" w:line="240" w:lineRule="auto"/>
        <w:ind w:firstLine="709"/>
        <w:jc w:val="both"/>
        <w:rPr>
          <w:rFonts w:ascii="Times New Roman" w:hAnsi="Times New Roman" w:cs="Times New Roman"/>
          <w:sz w:val="28"/>
          <w:szCs w:val="28"/>
        </w:rPr>
      </w:pPr>
      <w:r w:rsidRPr="00D12DED">
        <w:rPr>
          <w:rFonts w:ascii="Times New Roman" w:hAnsi="Times New Roman" w:cs="Times New Roman"/>
          <w:sz w:val="28"/>
          <w:szCs w:val="28"/>
          <w:u w:val="single"/>
        </w:rPr>
        <w:t>Итоговый подсчет баллов по тесту дивергентного мышления</w:t>
      </w:r>
      <w:r w:rsidRPr="002E6B3D">
        <w:rPr>
          <w:rFonts w:ascii="Times New Roman" w:hAnsi="Times New Roman" w:cs="Times New Roman"/>
          <w:sz w:val="28"/>
          <w:szCs w:val="28"/>
        </w:rPr>
        <w:t>.</w:t>
      </w:r>
    </w:p>
    <w:p w14:paraId="4D9D4E4D" w14:textId="77777777" w:rsidR="002E6B3D" w:rsidRPr="002E6B3D" w:rsidRDefault="002E6B3D" w:rsidP="0050547B">
      <w:pPr>
        <w:numPr>
          <w:ilvl w:val="0"/>
          <w:numId w:val="5"/>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Беглость мышления – общее количество выполненных рисунков. Возможно </w:t>
      </w:r>
      <w:proofErr w:type="spellStart"/>
      <w:r w:rsidRPr="002E6B3D">
        <w:rPr>
          <w:rFonts w:ascii="Times New Roman" w:hAnsi="Times New Roman" w:cs="Times New Roman"/>
          <w:sz w:val="28"/>
          <w:szCs w:val="28"/>
        </w:rPr>
        <w:t>max</w:t>
      </w:r>
      <w:proofErr w:type="spellEnd"/>
      <w:r w:rsidRPr="002E6B3D">
        <w:rPr>
          <w:rFonts w:ascii="Times New Roman" w:hAnsi="Times New Roman" w:cs="Times New Roman"/>
          <w:sz w:val="28"/>
          <w:szCs w:val="28"/>
        </w:rPr>
        <w:t xml:space="preserve"> 12 баллов (1 балл за каждый рисунок).</w:t>
      </w:r>
    </w:p>
    <w:p w14:paraId="7E4E783A" w14:textId="77777777" w:rsidR="00D12DE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Низкий уровень – от 0 до 4 баллов. </w:t>
      </w:r>
    </w:p>
    <w:p w14:paraId="26D1C50E" w14:textId="47F432D2"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Средний уровень – от 4 до 8 баллов.</w:t>
      </w:r>
    </w:p>
    <w:p w14:paraId="58815ED6" w14:textId="5B859E4B"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Высокий уровень – от 8 до 12 баллов.</w:t>
      </w:r>
    </w:p>
    <w:p w14:paraId="30169CA2" w14:textId="77777777" w:rsidR="00D12DED" w:rsidRPr="002E6B3D" w:rsidRDefault="00D12DED" w:rsidP="0050547B">
      <w:pPr>
        <w:spacing w:after="0" w:line="240" w:lineRule="auto"/>
        <w:ind w:firstLine="709"/>
        <w:jc w:val="both"/>
        <w:rPr>
          <w:rFonts w:ascii="Times New Roman" w:hAnsi="Times New Roman" w:cs="Times New Roman"/>
          <w:sz w:val="28"/>
          <w:szCs w:val="28"/>
        </w:rPr>
      </w:pPr>
    </w:p>
    <w:p w14:paraId="76200CC8" w14:textId="77777777" w:rsidR="002E6B3D" w:rsidRPr="002E6B3D" w:rsidRDefault="002E6B3D" w:rsidP="0050547B">
      <w:pPr>
        <w:numPr>
          <w:ilvl w:val="0"/>
          <w:numId w:val="5"/>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Гибкость мышления – количество изменений категорий, считая от первой картинки. Возможно </w:t>
      </w:r>
      <w:proofErr w:type="spellStart"/>
      <w:r w:rsidRPr="002E6B3D">
        <w:rPr>
          <w:rFonts w:ascii="Times New Roman" w:hAnsi="Times New Roman" w:cs="Times New Roman"/>
          <w:sz w:val="28"/>
          <w:szCs w:val="28"/>
        </w:rPr>
        <w:t>max</w:t>
      </w:r>
      <w:proofErr w:type="spellEnd"/>
      <w:r w:rsidRPr="002E6B3D">
        <w:rPr>
          <w:rFonts w:ascii="Times New Roman" w:hAnsi="Times New Roman" w:cs="Times New Roman"/>
          <w:sz w:val="28"/>
          <w:szCs w:val="28"/>
        </w:rPr>
        <w:t xml:space="preserve"> 11 баллов (1 балл за каждое изменение категории).</w:t>
      </w:r>
    </w:p>
    <w:p w14:paraId="4E69DD9E" w14:textId="77777777" w:rsidR="00D12DE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Низкий уровень – от 0 до 4 баллов. </w:t>
      </w:r>
    </w:p>
    <w:p w14:paraId="46975B14" w14:textId="23675663"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Средний уровень – от 4 до 8 баллов.</w:t>
      </w:r>
    </w:p>
    <w:p w14:paraId="378DE303" w14:textId="4B6B4993"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Высокий уровень – от 8 до 11 баллов.</w:t>
      </w:r>
    </w:p>
    <w:p w14:paraId="6DF26DF5" w14:textId="77777777" w:rsidR="00D12DED" w:rsidRPr="002E6B3D" w:rsidRDefault="00D12DED" w:rsidP="0050547B">
      <w:pPr>
        <w:spacing w:after="0" w:line="240" w:lineRule="auto"/>
        <w:ind w:firstLine="709"/>
        <w:jc w:val="both"/>
        <w:rPr>
          <w:rFonts w:ascii="Times New Roman" w:hAnsi="Times New Roman" w:cs="Times New Roman"/>
          <w:sz w:val="28"/>
          <w:szCs w:val="28"/>
        </w:rPr>
      </w:pPr>
    </w:p>
    <w:p w14:paraId="594AAE46" w14:textId="77777777" w:rsidR="002E6B3D" w:rsidRPr="002E6B3D" w:rsidRDefault="002E6B3D" w:rsidP="0050547B">
      <w:pPr>
        <w:numPr>
          <w:ilvl w:val="0"/>
          <w:numId w:val="5"/>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Оригинальность мышления – где выполняется рисунок:</w:t>
      </w:r>
    </w:p>
    <w:p w14:paraId="210C9883"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вне стимульной фигуры – 1 балл.</w:t>
      </w:r>
    </w:p>
    <w:p w14:paraId="7B438E56"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внутри стимульной фигуры – 2 балла.</w:t>
      </w:r>
    </w:p>
    <w:p w14:paraId="69B874A6"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Внутри и снаружи стимульной фигуры – 3 балла.</w:t>
      </w:r>
    </w:p>
    <w:p w14:paraId="645FE470" w14:textId="15924071"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Суммируются баллы по данному фактору по всем нарисованным картинкам. Возможно  </w:t>
      </w:r>
      <w:proofErr w:type="spellStart"/>
      <w:r w:rsidRPr="002E6B3D">
        <w:rPr>
          <w:rFonts w:ascii="Times New Roman" w:hAnsi="Times New Roman" w:cs="Times New Roman"/>
          <w:sz w:val="28"/>
          <w:szCs w:val="28"/>
        </w:rPr>
        <w:t>max</w:t>
      </w:r>
      <w:proofErr w:type="spellEnd"/>
      <w:r w:rsidRPr="002E6B3D">
        <w:rPr>
          <w:rFonts w:ascii="Times New Roman" w:hAnsi="Times New Roman" w:cs="Times New Roman"/>
          <w:sz w:val="28"/>
          <w:szCs w:val="28"/>
        </w:rPr>
        <w:t xml:space="preserve"> 36 баллов.</w:t>
      </w:r>
    </w:p>
    <w:p w14:paraId="327E94A5" w14:textId="0746DA22"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Низкий уровень – от 0 до 12 баллов.</w:t>
      </w:r>
    </w:p>
    <w:p w14:paraId="3A19CA37" w14:textId="77777777" w:rsidR="00D12DE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Средний уровень – от 12 до 24 баллов. </w:t>
      </w:r>
    </w:p>
    <w:p w14:paraId="099FC418" w14:textId="5C9ACF91" w:rsid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Высокий уровень – от 24 до 36 баллов.</w:t>
      </w:r>
    </w:p>
    <w:p w14:paraId="7B39345D" w14:textId="77777777" w:rsidR="00D12DED" w:rsidRPr="002E6B3D" w:rsidRDefault="00D12DED" w:rsidP="0050547B">
      <w:pPr>
        <w:spacing w:after="0" w:line="240" w:lineRule="auto"/>
        <w:ind w:firstLine="709"/>
        <w:jc w:val="both"/>
        <w:rPr>
          <w:rFonts w:ascii="Times New Roman" w:hAnsi="Times New Roman" w:cs="Times New Roman"/>
          <w:sz w:val="28"/>
          <w:szCs w:val="28"/>
        </w:rPr>
      </w:pPr>
    </w:p>
    <w:p w14:paraId="51327E65" w14:textId="77777777" w:rsidR="002E6B3D" w:rsidRPr="002E6B3D" w:rsidRDefault="002E6B3D" w:rsidP="0050547B">
      <w:pPr>
        <w:numPr>
          <w:ilvl w:val="0"/>
          <w:numId w:val="5"/>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Разработанность мышления – где дополняющие детали создают асимметрию изображения:</w:t>
      </w:r>
    </w:p>
    <w:p w14:paraId="1927D2F1"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симметрично повсюду – 0 баллов.</w:t>
      </w:r>
    </w:p>
    <w:p w14:paraId="27D430C2"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асимметрично вне стимульной фигуры – 1 балл.</w:t>
      </w:r>
    </w:p>
    <w:p w14:paraId="125F47B7"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асимметрично внутри стимульной фигуры – 2 балла.</w:t>
      </w:r>
    </w:p>
    <w:p w14:paraId="6C4EE4A9" w14:textId="77777777" w:rsidR="002E6B3D" w:rsidRPr="002E6B3D" w:rsidRDefault="002E6B3D" w:rsidP="0050547B">
      <w:pPr>
        <w:numPr>
          <w:ilvl w:val="1"/>
          <w:numId w:val="7"/>
        </w:numPr>
        <w:spacing w:after="0" w:line="240" w:lineRule="auto"/>
        <w:ind w:left="0" w:firstLine="709"/>
        <w:jc w:val="both"/>
        <w:rPr>
          <w:rFonts w:ascii="Times New Roman" w:hAnsi="Times New Roman" w:cs="Times New Roman"/>
          <w:sz w:val="28"/>
          <w:szCs w:val="28"/>
        </w:rPr>
      </w:pPr>
      <w:r w:rsidRPr="002E6B3D">
        <w:rPr>
          <w:rFonts w:ascii="Times New Roman" w:hAnsi="Times New Roman" w:cs="Times New Roman"/>
          <w:sz w:val="28"/>
          <w:szCs w:val="28"/>
        </w:rPr>
        <w:t>асимметрично внутри и снаружи – 3 балла.</w:t>
      </w:r>
    </w:p>
    <w:p w14:paraId="29A7158A"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Суммируются баллы по данному фактору для всех нарисованных картинок. Возможно </w:t>
      </w:r>
      <w:proofErr w:type="spellStart"/>
      <w:r w:rsidRPr="002E6B3D">
        <w:rPr>
          <w:rFonts w:ascii="Times New Roman" w:hAnsi="Times New Roman" w:cs="Times New Roman"/>
          <w:sz w:val="28"/>
          <w:szCs w:val="28"/>
        </w:rPr>
        <w:t>max</w:t>
      </w:r>
      <w:proofErr w:type="spellEnd"/>
      <w:r w:rsidRPr="002E6B3D">
        <w:rPr>
          <w:rFonts w:ascii="Times New Roman" w:hAnsi="Times New Roman" w:cs="Times New Roman"/>
          <w:sz w:val="28"/>
          <w:szCs w:val="28"/>
        </w:rPr>
        <w:t xml:space="preserve"> 36 баллов.</w:t>
      </w:r>
    </w:p>
    <w:p w14:paraId="09F22993"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Низкий уровень – от 0 до 12 баллов.</w:t>
      </w:r>
    </w:p>
    <w:p w14:paraId="2A31A919"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 xml:space="preserve">Средний уровень – от 12 до 24 баллов. </w:t>
      </w:r>
    </w:p>
    <w:p w14:paraId="4E30DC81" w14:textId="77777777" w:rsidR="002E6B3D" w:rsidRPr="002E6B3D" w:rsidRDefault="002E6B3D" w:rsidP="0050547B">
      <w:pPr>
        <w:spacing w:after="0" w:line="240" w:lineRule="auto"/>
        <w:ind w:firstLine="709"/>
        <w:jc w:val="both"/>
        <w:rPr>
          <w:rFonts w:ascii="Times New Roman" w:hAnsi="Times New Roman" w:cs="Times New Roman"/>
          <w:sz w:val="28"/>
          <w:szCs w:val="28"/>
        </w:rPr>
      </w:pPr>
      <w:r w:rsidRPr="002E6B3D">
        <w:rPr>
          <w:rFonts w:ascii="Times New Roman" w:hAnsi="Times New Roman" w:cs="Times New Roman"/>
          <w:sz w:val="28"/>
          <w:szCs w:val="28"/>
        </w:rPr>
        <w:t>Высокий уровень – от 24 до 36 баллов.</w:t>
      </w:r>
    </w:p>
    <w:p w14:paraId="442AF908" w14:textId="77777777" w:rsidR="002E6B3D" w:rsidRPr="002E6B3D" w:rsidRDefault="002E6B3D" w:rsidP="0050547B">
      <w:pPr>
        <w:spacing w:after="0" w:line="240" w:lineRule="auto"/>
        <w:ind w:firstLine="709"/>
        <w:jc w:val="both"/>
        <w:rPr>
          <w:rFonts w:ascii="Times New Roman" w:hAnsi="Times New Roman" w:cs="Times New Roman"/>
          <w:sz w:val="28"/>
          <w:szCs w:val="28"/>
        </w:rPr>
      </w:pPr>
    </w:p>
    <w:p w14:paraId="66E6F26C" w14:textId="44EEF8D8" w:rsidR="00D52A72" w:rsidRPr="005E4F6E" w:rsidRDefault="00D52A72" w:rsidP="0050547B">
      <w:pPr>
        <w:spacing w:after="0" w:line="240" w:lineRule="auto"/>
        <w:ind w:firstLine="709"/>
        <w:jc w:val="both"/>
        <w:rPr>
          <w:rFonts w:ascii="Times New Roman" w:hAnsi="Times New Roman" w:cs="Times New Roman"/>
          <w:b/>
          <w:bCs/>
          <w:sz w:val="28"/>
          <w:szCs w:val="28"/>
          <w:u w:val="single"/>
        </w:rPr>
      </w:pPr>
      <w:r w:rsidRPr="005E4F6E">
        <w:rPr>
          <w:rFonts w:ascii="Times New Roman" w:hAnsi="Times New Roman" w:cs="Times New Roman"/>
          <w:b/>
          <w:bCs/>
          <w:sz w:val="28"/>
          <w:szCs w:val="28"/>
          <w:u w:val="single"/>
        </w:rPr>
        <w:lastRenderedPageBreak/>
        <w:t xml:space="preserve">Таблица 1. </w:t>
      </w:r>
    </w:p>
    <w:p w14:paraId="5A9B2759" w14:textId="63D802D6" w:rsidR="00D52A72" w:rsidRPr="00D12DED" w:rsidRDefault="00D52A72" w:rsidP="0050547B">
      <w:pPr>
        <w:spacing w:after="0" w:line="240" w:lineRule="auto"/>
        <w:ind w:firstLine="709"/>
        <w:jc w:val="both"/>
        <w:rPr>
          <w:rFonts w:ascii="Times New Roman" w:hAnsi="Times New Roman" w:cs="Times New Roman"/>
          <w:b/>
          <w:bCs/>
          <w:sz w:val="28"/>
          <w:szCs w:val="28"/>
        </w:rPr>
      </w:pPr>
      <w:r w:rsidRPr="00D12DED">
        <w:rPr>
          <w:rFonts w:ascii="Times New Roman" w:hAnsi="Times New Roman" w:cs="Times New Roman"/>
          <w:b/>
          <w:bCs/>
          <w:sz w:val="28"/>
          <w:szCs w:val="28"/>
        </w:rPr>
        <w:t>Результаты входной диагностики по определению уровня творческих</w:t>
      </w:r>
      <w:r w:rsidR="00D12DED">
        <w:rPr>
          <w:rFonts w:ascii="Times New Roman" w:hAnsi="Times New Roman" w:cs="Times New Roman"/>
          <w:b/>
          <w:bCs/>
          <w:sz w:val="28"/>
          <w:szCs w:val="28"/>
        </w:rPr>
        <w:t>.</w:t>
      </w:r>
    </w:p>
    <w:p w14:paraId="1F8B862D" w14:textId="77777777" w:rsidR="00D52A72" w:rsidRPr="00D52A72" w:rsidRDefault="00D52A72" w:rsidP="0050547B">
      <w:pPr>
        <w:spacing w:after="0" w:line="240" w:lineRule="auto"/>
        <w:ind w:firstLine="709"/>
        <w:jc w:val="both"/>
        <w:rPr>
          <w:rFonts w:ascii="Times New Roman" w:hAnsi="Times New Roman" w:cs="Times New Roman"/>
          <w:sz w:val="28"/>
          <w:szCs w:val="28"/>
        </w:rPr>
      </w:pPr>
    </w:p>
    <w:tbl>
      <w:tblPr>
        <w:tblW w:w="8945"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5"/>
        <w:gridCol w:w="1559"/>
        <w:gridCol w:w="1560"/>
        <w:gridCol w:w="1559"/>
        <w:gridCol w:w="1701"/>
        <w:gridCol w:w="1701"/>
      </w:tblGrid>
      <w:tr w:rsidR="00D52A72" w:rsidRPr="00D52A72" w14:paraId="147A7F68" w14:textId="77777777" w:rsidTr="00CA43B2">
        <w:trPr>
          <w:trHeight w:val="1382"/>
        </w:trPr>
        <w:tc>
          <w:tcPr>
            <w:tcW w:w="865" w:type="dxa"/>
          </w:tcPr>
          <w:p w14:paraId="46A71F39"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Дети</w:t>
            </w:r>
          </w:p>
        </w:tc>
        <w:tc>
          <w:tcPr>
            <w:tcW w:w="1559" w:type="dxa"/>
          </w:tcPr>
          <w:p w14:paraId="1465B45D"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Беглость мышления</w:t>
            </w:r>
          </w:p>
        </w:tc>
        <w:tc>
          <w:tcPr>
            <w:tcW w:w="1560" w:type="dxa"/>
          </w:tcPr>
          <w:p w14:paraId="1CC5016B"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Гибкость мышления</w:t>
            </w:r>
          </w:p>
        </w:tc>
        <w:tc>
          <w:tcPr>
            <w:tcW w:w="1559" w:type="dxa"/>
          </w:tcPr>
          <w:p w14:paraId="4CD43119" w14:textId="36B1C520" w:rsidR="00D52A72" w:rsidRPr="00D52A72" w:rsidRDefault="00D52A72" w:rsidP="00592E2E">
            <w:pPr>
              <w:spacing w:after="0" w:line="240" w:lineRule="auto"/>
              <w:rPr>
                <w:rFonts w:ascii="Times New Roman" w:hAnsi="Times New Roman" w:cs="Times New Roman"/>
                <w:sz w:val="28"/>
                <w:szCs w:val="28"/>
              </w:rPr>
            </w:pPr>
            <w:proofErr w:type="spellStart"/>
            <w:r w:rsidRPr="00D52A72">
              <w:rPr>
                <w:rFonts w:ascii="Times New Roman" w:hAnsi="Times New Roman" w:cs="Times New Roman"/>
                <w:sz w:val="28"/>
                <w:szCs w:val="28"/>
              </w:rPr>
              <w:t>Ориг</w:t>
            </w:r>
            <w:r w:rsidR="00CA43B2">
              <w:rPr>
                <w:rFonts w:ascii="Times New Roman" w:hAnsi="Times New Roman" w:cs="Times New Roman"/>
                <w:sz w:val="28"/>
                <w:szCs w:val="28"/>
              </w:rPr>
              <w:t>ин-</w:t>
            </w:r>
            <w:r w:rsidRPr="00D52A72">
              <w:rPr>
                <w:rFonts w:ascii="Times New Roman" w:hAnsi="Times New Roman" w:cs="Times New Roman"/>
                <w:sz w:val="28"/>
                <w:szCs w:val="28"/>
              </w:rPr>
              <w:t>ть</w:t>
            </w:r>
            <w:proofErr w:type="spellEnd"/>
            <w:r w:rsidRPr="00D52A72">
              <w:rPr>
                <w:rFonts w:ascii="Times New Roman" w:hAnsi="Times New Roman" w:cs="Times New Roman"/>
                <w:sz w:val="28"/>
                <w:szCs w:val="28"/>
              </w:rPr>
              <w:t xml:space="preserve"> мышления</w:t>
            </w:r>
          </w:p>
        </w:tc>
        <w:tc>
          <w:tcPr>
            <w:tcW w:w="1701" w:type="dxa"/>
          </w:tcPr>
          <w:p w14:paraId="036C7403" w14:textId="24EB6B04" w:rsidR="00D52A72" w:rsidRPr="00D52A72" w:rsidRDefault="00D52A72" w:rsidP="00592E2E">
            <w:pPr>
              <w:spacing w:after="0" w:line="240" w:lineRule="auto"/>
              <w:rPr>
                <w:rFonts w:ascii="Times New Roman" w:hAnsi="Times New Roman" w:cs="Times New Roman"/>
                <w:sz w:val="28"/>
                <w:szCs w:val="28"/>
              </w:rPr>
            </w:pPr>
            <w:proofErr w:type="spellStart"/>
            <w:r w:rsidRPr="00D52A72">
              <w:rPr>
                <w:rFonts w:ascii="Times New Roman" w:hAnsi="Times New Roman" w:cs="Times New Roman"/>
                <w:sz w:val="28"/>
                <w:szCs w:val="28"/>
              </w:rPr>
              <w:t>Разработ</w:t>
            </w:r>
            <w:r w:rsidR="00CA43B2">
              <w:rPr>
                <w:rFonts w:ascii="Times New Roman" w:hAnsi="Times New Roman" w:cs="Times New Roman"/>
                <w:sz w:val="28"/>
                <w:szCs w:val="28"/>
              </w:rPr>
              <w:t>-</w:t>
            </w:r>
            <w:r w:rsidRPr="00D52A72">
              <w:rPr>
                <w:rFonts w:ascii="Times New Roman" w:hAnsi="Times New Roman" w:cs="Times New Roman"/>
                <w:sz w:val="28"/>
                <w:szCs w:val="28"/>
              </w:rPr>
              <w:t>ть</w:t>
            </w:r>
            <w:proofErr w:type="spellEnd"/>
            <w:r w:rsidRPr="00D52A72">
              <w:rPr>
                <w:rFonts w:ascii="Times New Roman" w:hAnsi="Times New Roman" w:cs="Times New Roman"/>
                <w:sz w:val="28"/>
                <w:szCs w:val="28"/>
              </w:rPr>
              <w:t xml:space="preserve"> мышления</w:t>
            </w:r>
          </w:p>
        </w:tc>
        <w:tc>
          <w:tcPr>
            <w:tcW w:w="1701" w:type="dxa"/>
          </w:tcPr>
          <w:p w14:paraId="330678A6" w14:textId="77777777" w:rsidR="00CA43B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Общий</w:t>
            </w:r>
          </w:p>
          <w:p w14:paraId="72AB4817" w14:textId="6757EC05"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 xml:space="preserve"> уровень развития творческих</w:t>
            </w:r>
          </w:p>
          <w:p w14:paraId="2FF9929E" w14:textId="6B4B7065" w:rsidR="00D52A72" w:rsidRPr="00D52A72" w:rsidRDefault="00D52A72" w:rsidP="00592E2E">
            <w:pPr>
              <w:spacing w:after="0" w:line="240" w:lineRule="auto"/>
              <w:rPr>
                <w:rFonts w:ascii="Times New Roman" w:hAnsi="Times New Roman" w:cs="Times New Roman"/>
                <w:sz w:val="28"/>
                <w:szCs w:val="28"/>
              </w:rPr>
            </w:pPr>
            <w:proofErr w:type="spellStart"/>
            <w:r w:rsidRPr="00D52A72">
              <w:rPr>
                <w:rFonts w:ascii="Times New Roman" w:hAnsi="Times New Roman" w:cs="Times New Roman"/>
                <w:sz w:val="28"/>
                <w:szCs w:val="28"/>
              </w:rPr>
              <w:t>способн</w:t>
            </w:r>
            <w:proofErr w:type="spellEnd"/>
            <w:r w:rsidR="00CA43B2">
              <w:rPr>
                <w:rFonts w:ascii="Times New Roman" w:hAnsi="Times New Roman" w:cs="Times New Roman"/>
                <w:sz w:val="28"/>
                <w:szCs w:val="28"/>
              </w:rPr>
              <w:t>.</w:t>
            </w:r>
          </w:p>
        </w:tc>
      </w:tr>
      <w:tr w:rsidR="00D52A72" w:rsidRPr="00D52A72" w14:paraId="6A9F10E0" w14:textId="77777777" w:rsidTr="00CA43B2">
        <w:trPr>
          <w:trHeight w:val="275"/>
        </w:trPr>
        <w:tc>
          <w:tcPr>
            <w:tcW w:w="865" w:type="dxa"/>
          </w:tcPr>
          <w:p w14:paraId="3A76819D" w14:textId="77777777" w:rsidR="00D52A72" w:rsidRPr="00D52A72" w:rsidRDefault="00D52A72" w:rsidP="00592E2E">
            <w:pPr>
              <w:spacing w:after="0" w:line="240" w:lineRule="auto"/>
              <w:rPr>
                <w:rFonts w:ascii="Times New Roman" w:hAnsi="Times New Roman" w:cs="Times New Roman"/>
                <w:sz w:val="28"/>
                <w:szCs w:val="28"/>
              </w:rPr>
            </w:pPr>
          </w:p>
        </w:tc>
        <w:tc>
          <w:tcPr>
            <w:tcW w:w="1559" w:type="dxa"/>
          </w:tcPr>
          <w:p w14:paraId="6F572CCA" w14:textId="77777777" w:rsidR="00D52A72" w:rsidRPr="00D52A72" w:rsidRDefault="00D52A72" w:rsidP="00592E2E">
            <w:pPr>
              <w:spacing w:after="0" w:line="240" w:lineRule="auto"/>
              <w:rPr>
                <w:rFonts w:ascii="Times New Roman" w:hAnsi="Times New Roman" w:cs="Times New Roman"/>
                <w:sz w:val="28"/>
                <w:szCs w:val="28"/>
              </w:rPr>
            </w:pPr>
          </w:p>
        </w:tc>
        <w:tc>
          <w:tcPr>
            <w:tcW w:w="1560" w:type="dxa"/>
          </w:tcPr>
          <w:p w14:paraId="7E5E2988" w14:textId="77777777" w:rsidR="00D52A72" w:rsidRPr="00D52A72" w:rsidRDefault="00D52A72" w:rsidP="00592E2E">
            <w:pPr>
              <w:spacing w:after="0" w:line="240" w:lineRule="auto"/>
              <w:rPr>
                <w:rFonts w:ascii="Times New Roman" w:hAnsi="Times New Roman" w:cs="Times New Roman"/>
                <w:sz w:val="28"/>
                <w:szCs w:val="28"/>
              </w:rPr>
            </w:pPr>
          </w:p>
        </w:tc>
        <w:tc>
          <w:tcPr>
            <w:tcW w:w="1559" w:type="dxa"/>
          </w:tcPr>
          <w:p w14:paraId="7D6C32D3" w14:textId="77777777" w:rsidR="00D52A72" w:rsidRPr="00D52A72" w:rsidRDefault="00D52A72" w:rsidP="00592E2E">
            <w:pPr>
              <w:spacing w:after="0" w:line="240" w:lineRule="auto"/>
              <w:rPr>
                <w:rFonts w:ascii="Times New Roman" w:hAnsi="Times New Roman" w:cs="Times New Roman"/>
                <w:sz w:val="28"/>
                <w:szCs w:val="28"/>
              </w:rPr>
            </w:pPr>
          </w:p>
        </w:tc>
        <w:tc>
          <w:tcPr>
            <w:tcW w:w="1701" w:type="dxa"/>
          </w:tcPr>
          <w:p w14:paraId="3AE6C290" w14:textId="77777777" w:rsidR="00D52A72" w:rsidRPr="00D52A72" w:rsidRDefault="00D52A72" w:rsidP="00592E2E">
            <w:pPr>
              <w:spacing w:after="0" w:line="240" w:lineRule="auto"/>
              <w:rPr>
                <w:rFonts w:ascii="Times New Roman" w:hAnsi="Times New Roman" w:cs="Times New Roman"/>
                <w:sz w:val="28"/>
                <w:szCs w:val="28"/>
              </w:rPr>
            </w:pPr>
          </w:p>
        </w:tc>
        <w:tc>
          <w:tcPr>
            <w:tcW w:w="1701" w:type="dxa"/>
          </w:tcPr>
          <w:p w14:paraId="41C2D62B" w14:textId="77777777" w:rsidR="00D52A72" w:rsidRPr="00D52A72" w:rsidRDefault="00D52A72" w:rsidP="00592E2E">
            <w:pPr>
              <w:spacing w:after="0" w:line="240" w:lineRule="auto"/>
              <w:rPr>
                <w:rFonts w:ascii="Times New Roman" w:hAnsi="Times New Roman" w:cs="Times New Roman"/>
                <w:sz w:val="28"/>
                <w:szCs w:val="28"/>
              </w:rPr>
            </w:pPr>
          </w:p>
        </w:tc>
      </w:tr>
    </w:tbl>
    <w:p w14:paraId="1D4C1924" w14:textId="7F8A7FDF" w:rsidR="00D52A72" w:rsidRDefault="00D52A72" w:rsidP="005054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высокий; С – средний; Н – низкий.</w:t>
      </w:r>
    </w:p>
    <w:p w14:paraId="7F5888D1" w14:textId="0285AF0B" w:rsidR="00D52A72" w:rsidRDefault="00D52A72" w:rsidP="0050547B">
      <w:pPr>
        <w:spacing w:after="0" w:line="240" w:lineRule="auto"/>
        <w:ind w:firstLine="709"/>
        <w:jc w:val="both"/>
        <w:rPr>
          <w:rFonts w:ascii="Times New Roman" w:hAnsi="Times New Roman" w:cs="Times New Roman"/>
          <w:sz w:val="28"/>
          <w:szCs w:val="28"/>
        </w:rPr>
      </w:pPr>
    </w:p>
    <w:p w14:paraId="0FFFDA58" w14:textId="1ECD479E" w:rsidR="00D52A72" w:rsidRPr="005E4F6E" w:rsidRDefault="00D52A72" w:rsidP="0050547B">
      <w:pPr>
        <w:spacing w:after="0" w:line="240" w:lineRule="auto"/>
        <w:ind w:firstLine="709"/>
        <w:jc w:val="both"/>
        <w:rPr>
          <w:rFonts w:ascii="Times New Roman" w:hAnsi="Times New Roman" w:cs="Times New Roman"/>
          <w:b/>
          <w:bCs/>
          <w:sz w:val="28"/>
          <w:szCs w:val="28"/>
          <w:u w:val="single"/>
        </w:rPr>
      </w:pPr>
      <w:r w:rsidRPr="005E4F6E">
        <w:rPr>
          <w:rFonts w:ascii="Times New Roman" w:hAnsi="Times New Roman" w:cs="Times New Roman"/>
          <w:b/>
          <w:bCs/>
          <w:sz w:val="28"/>
          <w:szCs w:val="28"/>
          <w:u w:val="single"/>
        </w:rPr>
        <w:t xml:space="preserve">Таблица 2. </w:t>
      </w:r>
    </w:p>
    <w:p w14:paraId="23C28D0A" w14:textId="70F1C9D8" w:rsidR="00D52A72" w:rsidRPr="00D12DED" w:rsidRDefault="00D52A72" w:rsidP="0050547B">
      <w:pPr>
        <w:spacing w:after="0" w:line="240" w:lineRule="auto"/>
        <w:ind w:firstLine="709"/>
        <w:jc w:val="both"/>
        <w:rPr>
          <w:rFonts w:ascii="Times New Roman" w:hAnsi="Times New Roman" w:cs="Times New Roman"/>
          <w:b/>
          <w:bCs/>
          <w:sz w:val="28"/>
          <w:szCs w:val="28"/>
        </w:rPr>
      </w:pPr>
      <w:r w:rsidRPr="00D12DED">
        <w:rPr>
          <w:rFonts w:ascii="Times New Roman" w:hAnsi="Times New Roman" w:cs="Times New Roman"/>
          <w:b/>
          <w:bCs/>
          <w:sz w:val="28"/>
          <w:szCs w:val="28"/>
        </w:rPr>
        <w:t>Сравнительный анализ уровня развития творческих способностей детей  (в %)</w:t>
      </w:r>
      <w:r w:rsidR="00D12DED">
        <w:rPr>
          <w:rFonts w:ascii="Times New Roman" w:hAnsi="Times New Roman" w:cs="Times New Roman"/>
          <w:b/>
          <w:bCs/>
          <w:sz w:val="28"/>
          <w:szCs w:val="28"/>
        </w:rPr>
        <w:t>.</w:t>
      </w:r>
    </w:p>
    <w:p w14:paraId="79A98E6C" w14:textId="77777777" w:rsidR="00D52A72" w:rsidRPr="00D52A72" w:rsidRDefault="00D52A72" w:rsidP="0050547B">
      <w:pPr>
        <w:spacing w:after="0" w:line="240" w:lineRule="auto"/>
        <w:ind w:firstLine="709"/>
        <w:jc w:val="both"/>
        <w:rPr>
          <w:rFonts w:ascii="Times New Roman" w:hAnsi="Times New Roman" w:cs="Times New Roman"/>
          <w:sz w:val="28"/>
          <w:szCs w:val="28"/>
        </w:rPr>
      </w:pPr>
    </w:p>
    <w:tbl>
      <w:tblPr>
        <w:tblW w:w="7811"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3154"/>
        <w:gridCol w:w="581"/>
        <w:gridCol w:w="709"/>
        <w:gridCol w:w="567"/>
        <w:gridCol w:w="708"/>
        <w:gridCol w:w="709"/>
        <w:gridCol w:w="709"/>
      </w:tblGrid>
      <w:tr w:rsidR="00D52A72" w:rsidRPr="00D52A72" w14:paraId="34AD306A" w14:textId="77777777" w:rsidTr="00785F95">
        <w:trPr>
          <w:trHeight w:val="830"/>
        </w:trPr>
        <w:tc>
          <w:tcPr>
            <w:tcW w:w="674" w:type="dxa"/>
            <w:vMerge w:val="restart"/>
          </w:tcPr>
          <w:p w14:paraId="648DB516"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w:t>
            </w:r>
          </w:p>
        </w:tc>
        <w:tc>
          <w:tcPr>
            <w:tcW w:w="3154" w:type="dxa"/>
            <w:vMerge w:val="restart"/>
          </w:tcPr>
          <w:p w14:paraId="2B690481"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Критерии</w:t>
            </w:r>
          </w:p>
        </w:tc>
        <w:tc>
          <w:tcPr>
            <w:tcW w:w="1290" w:type="dxa"/>
            <w:gridSpan w:val="2"/>
          </w:tcPr>
          <w:p w14:paraId="7DA7B73D" w14:textId="77777777" w:rsid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 xml:space="preserve">Низкий </w:t>
            </w:r>
          </w:p>
          <w:p w14:paraId="069976F4" w14:textId="77777777" w:rsidR="00785F95" w:rsidRPr="00785F95" w:rsidRDefault="00785F95" w:rsidP="00785F95">
            <w:pPr>
              <w:spacing w:after="0" w:line="240" w:lineRule="auto"/>
              <w:rPr>
                <w:rFonts w:ascii="Times New Roman" w:hAnsi="Times New Roman" w:cs="Times New Roman"/>
                <w:sz w:val="28"/>
                <w:szCs w:val="28"/>
              </w:rPr>
            </w:pPr>
            <w:r w:rsidRPr="00785F95">
              <w:rPr>
                <w:rFonts w:ascii="Times New Roman" w:hAnsi="Times New Roman" w:cs="Times New Roman"/>
                <w:sz w:val="28"/>
                <w:szCs w:val="28"/>
              </w:rPr>
              <w:t>уровень</w:t>
            </w:r>
          </w:p>
          <w:p w14:paraId="76DE97D6" w14:textId="48751946" w:rsidR="00785F95" w:rsidRPr="00D52A72" w:rsidRDefault="00785F95" w:rsidP="00785F95">
            <w:pPr>
              <w:spacing w:after="0" w:line="240" w:lineRule="auto"/>
              <w:rPr>
                <w:rFonts w:ascii="Times New Roman" w:hAnsi="Times New Roman" w:cs="Times New Roman"/>
                <w:sz w:val="28"/>
                <w:szCs w:val="28"/>
              </w:rPr>
            </w:pPr>
            <w:r w:rsidRPr="00785F95">
              <w:rPr>
                <w:rFonts w:ascii="Times New Roman" w:hAnsi="Times New Roman" w:cs="Times New Roman"/>
                <w:sz w:val="28"/>
                <w:szCs w:val="28"/>
              </w:rPr>
              <w:t>развития</w:t>
            </w:r>
          </w:p>
        </w:tc>
        <w:tc>
          <w:tcPr>
            <w:tcW w:w="1275" w:type="dxa"/>
            <w:gridSpan w:val="2"/>
          </w:tcPr>
          <w:p w14:paraId="5473D7D0"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Средний уровень</w:t>
            </w:r>
          </w:p>
          <w:p w14:paraId="7B2B3621"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развития</w:t>
            </w:r>
          </w:p>
        </w:tc>
        <w:tc>
          <w:tcPr>
            <w:tcW w:w="1418" w:type="dxa"/>
            <w:gridSpan w:val="2"/>
          </w:tcPr>
          <w:p w14:paraId="43C87B96"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Высокий уровень</w:t>
            </w:r>
          </w:p>
          <w:p w14:paraId="7D39FD09"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развития</w:t>
            </w:r>
          </w:p>
        </w:tc>
      </w:tr>
      <w:tr w:rsidR="00D52A72" w:rsidRPr="00D52A72" w14:paraId="5F5C1DD3" w14:textId="77777777" w:rsidTr="00785F95">
        <w:trPr>
          <w:trHeight w:val="275"/>
        </w:trPr>
        <w:tc>
          <w:tcPr>
            <w:tcW w:w="674" w:type="dxa"/>
            <w:vMerge/>
            <w:tcBorders>
              <w:top w:val="nil"/>
            </w:tcBorders>
          </w:tcPr>
          <w:p w14:paraId="73272CF2" w14:textId="77777777" w:rsidR="00D52A72" w:rsidRPr="00D52A72" w:rsidRDefault="00D52A72" w:rsidP="00592E2E">
            <w:pPr>
              <w:spacing w:after="0" w:line="240" w:lineRule="auto"/>
              <w:rPr>
                <w:rFonts w:ascii="Times New Roman" w:hAnsi="Times New Roman" w:cs="Times New Roman"/>
                <w:sz w:val="28"/>
                <w:szCs w:val="28"/>
              </w:rPr>
            </w:pPr>
          </w:p>
        </w:tc>
        <w:tc>
          <w:tcPr>
            <w:tcW w:w="3154" w:type="dxa"/>
            <w:vMerge/>
            <w:tcBorders>
              <w:top w:val="nil"/>
            </w:tcBorders>
          </w:tcPr>
          <w:p w14:paraId="40F422F8" w14:textId="77777777" w:rsidR="00D52A72" w:rsidRPr="00D52A72" w:rsidRDefault="00D52A72" w:rsidP="00592E2E">
            <w:pPr>
              <w:spacing w:after="0" w:line="240" w:lineRule="auto"/>
              <w:rPr>
                <w:rFonts w:ascii="Times New Roman" w:hAnsi="Times New Roman" w:cs="Times New Roman"/>
                <w:sz w:val="28"/>
                <w:szCs w:val="28"/>
              </w:rPr>
            </w:pPr>
          </w:p>
        </w:tc>
        <w:tc>
          <w:tcPr>
            <w:tcW w:w="581" w:type="dxa"/>
          </w:tcPr>
          <w:p w14:paraId="70EE6306"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w:t>
            </w:r>
          </w:p>
        </w:tc>
        <w:tc>
          <w:tcPr>
            <w:tcW w:w="709" w:type="dxa"/>
          </w:tcPr>
          <w:p w14:paraId="0459E2B5"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II</w:t>
            </w:r>
          </w:p>
        </w:tc>
        <w:tc>
          <w:tcPr>
            <w:tcW w:w="567" w:type="dxa"/>
          </w:tcPr>
          <w:p w14:paraId="075AE13F"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w:t>
            </w:r>
          </w:p>
        </w:tc>
        <w:tc>
          <w:tcPr>
            <w:tcW w:w="708" w:type="dxa"/>
          </w:tcPr>
          <w:p w14:paraId="447FD6CC"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II</w:t>
            </w:r>
          </w:p>
        </w:tc>
        <w:tc>
          <w:tcPr>
            <w:tcW w:w="709" w:type="dxa"/>
          </w:tcPr>
          <w:p w14:paraId="776030B0"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w:t>
            </w:r>
          </w:p>
        </w:tc>
        <w:tc>
          <w:tcPr>
            <w:tcW w:w="709" w:type="dxa"/>
          </w:tcPr>
          <w:p w14:paraId="4038D54F"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II</w:t>
            </w:r>
          </w:p>
        </w:tc>
      </w:tr>
      <w:tr w:rsidR="00D52A72" w:rsidRPr="00D52A72" w14:paraId="7ECE932D" w14:textId="77777777" w:rsidTr="00785F95">
        <w:trPr>
          <w:trHeight w:val="275"/>
        </w:trPr>
        <w:tc>
          <w:tcPr>
            <w:tcW w:w="674" w:type="dxa"/>
          </w:tcPr>
          <w:p w14:paraId="6BF11798"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1</w:t>
            </w:r>
          </w:p>
        </w:tc>
        <w:tc>
          <w:tcPr>
            <w:tcW w:w="3154" w:type="dxa"/>
          </w:tcPr>
          <w:p w14:paraId="1B230A4C"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Беглость мышления</w:t>
            </w:r>
          </w:p>
        </w:tc>
        <w:tc>
          <w:tcPr>
            <w:tcW w:w="581" w:type="dxa"/>
          </w:tcPr>
          <w:p w14:paraId="2A4EC4A0" w14:textId="5489F17E"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2AD9FEC0" w14:textId="2782808A" w:rsidR="00D52A72" w:rsidRPr="00D52A72" w:rsidRDefault="00D52A72" w:rsidP="00592E2E">
            <w:pPr>
              <w:spacing w:after="0" w:line="240" w:lineRule="auto"/>
              <w:rPr>
                <w:rFonts w:ascii="Times New Roman" w:hAnsi="Times New Roman" w:cs="Times New Roman"/>
                <w:sz w:val="28"/>
                <w:szCs w:val="28"/>
              </w:rPr>
            </w:pPr>
          </w:p>
        </w:tc>
        <w:tc>
          <w:tcPr>
            <w:tcW w:w="567" w:type="dxa"/>
          </w:tcPr>
          <w:p w14:paraId="080ED050" w14:textId="4D894E02" w:rsidR="00D52A72" w:rsidRPr="00D52A72" w:rsidRDefault="00D52A72" w:rsidP="00592E2E">
            <w:pPr>
              <w:spacing w:after="0" w:line="240" w:lineRule="auto"/>
              <w:rPr>
                <w:rFonts w:ascii="Times New Roman" w:hAnsi="Times New Roman" w:cs="Times New Roman"/>
                <w:sz w:val="28"/>
                <w:szCs w:val="28"/>
              </w:rPr>
            </w:pPr>
          </w:p>
        </w:tc>
        <w:tc>
          <w:tcPr>
            <w:tcW w:w="708" w:type="dxa"/>
          </w:tcPr>
          <w:p w14:paraId="3B5A4842" w14:textId="0CB9C362"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1192D27D" w14:textId="6B96A160"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48A1B5F7" w14:textId="0084394B" w:rsidR="00D52A72" w:rsidRPr="00D52A72" w:rsidRDefault="00D52A72" w:rsidP="00592E2E">
            <w:pPr>
              <w:spacing w:after="0" w:line="240" w:lineRule="auto"/>
              <w:rPr>
                <w:rFonts w:ascii="Times New Roman" w:hAnsi="Times New Roman" w:cs="Times New Roman"/>
                <w:sz w:val="28"/>
                <w:szCs w:val="28"/>
              </w:rPr>
            </w:pPr>
          </w:p>
        </w:tc>
      </w:tr>
      <w:tr w:rsidR="00D52A72" w:rsidRPr="00D52A72" w14:paraId="3AA1ACD2" w14:textId="77777777" w:rsidTr="00785F95">
        <w:trPr>
          <w:trHeight w:val="275"/>
        </w:trPr>
        <w:tc>
          <w:tcPr>
            <w:tcW w:w="674" w:type="dxa"/>
          </w:tcPr>
          <w:p w14:paraId="55F12C5E"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2</w:t>
            </w:r>
          </w:p>
        </w:tc>
        <w:tc>
          <w:tcPr>
            <w:tcW w:w="3154" w:type="dxa"/>
          </w:tcPr>
          <w:p w14:paraId="203FF847"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Гибкость мышления</w:t>
            </w:r>
          </w:p>
        </w:tc>
        <w:tc>
          <w:tcPr>
            <w:tcW w:w="581" w:type="dxa"/>
          </w:tcPr>
          <w:p w14:paraId="5124855F" w14:textId="67D3F139"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011D7597" w14:textId="4B67CA97" w:rsidR="00D52A72" w:rsidRPr="00D52A72" w:rsidRDefault="00D52A72" w:rsidP="00592E2E">
            <w:pPr>
              <w:spacing w:after="0" w:line="240" w:lineRule="auto"/>
              <w:rPr>
                <w:rFonts w:ascii="Times New Roman" w:hAnsi="Times New Roman" w:cs="Times New Roman"/>
                <w:sz w:val="28"/>
                <w:szCs w:val="28"/>
              </w:rPr>
            </w:pPr>
          </w:p>
        </w:tc>
        <w:tc>
          <w:tcPr>
            <w:tcW w:w="567" w:type="dxa"/>
          </w:tcPr>
          <w:p w14:paraId="6234E0CB" w14:textId="3D5D9D49" w:rsidR="00D52A72" w:rsidRPr="00D52A72" w:rsidRDefault="00D52A72" w:rsidP="00592E2E">
            <w:pPr>
              <w:spacing w:after="0" w:line="240" w:lineRule="auto"/>
              <w:rPr>
                <w:rFonts w:ascii="Times New Roman" w:hAnsi="Times New Roman" w:cs="Times New Roman"/>
                <w:sz w:val="28"/>
                <w:szCs w:val="28"/>
              </w:rPr>
            </w:pPr>
          </w:p>
        </w:tc>
        <w:tc>
          <w:tcPr>
            <w:tcW w:w="708" w:type="dxa"/>
          </w:tcPr>
          <w:p w14:paraId="21A0BBC4" w14:textId="33E6EEA2"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2E502259" w14:textId="335A8D2E"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5342897F" w14:textId="4B0253ED" w:rsidR="00D52A72" w:rsidRPr="00D52A72" w:rsidRDefault="00D52A72" w:rsidP="00592E2E">
            <w:pPr>
              <w:spacing w:after="0" w:line="240" w:lineRule="auto"/>
              <w:rPr>
                <w:rFonts w:ascii="Times New Roman" w:hAnsi="Times New Roman" w:cs="Times New Roman"/>
                <w:sz w:val="28"/>
                <w:szCs w:val="28"/>
              </w:rPr>
            </w:pPr>
          </w:p>
        </w:tc>
      </w:tr>
      <w:tr w:rsidR="00D52A72" w:rsidRPr="00D52A72" w14:paraId="496799E7" w14:textId="77777777" w:rsidTr="00785F95">
        <w:trPr>
          <w:trHeight w:val="275"/>
        </w:trPr>
        <w:tc>
          <w:tcPr>
            <w:tcW w:w="674" w:type="dxa"/>
          </w:tcPr>
          <w:p w14:paraId="676FCC67"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3</w:t>
            </w:r>
          </w:p>
        </w:tc>
        <w:tc>
          <w:tcPr>
            <w:tcW w:w="3154" w:type="dxa"/>
          </w:tcPr>
          <w:p w14:paraId="47017CA2"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Оригинальность мышления</w:t>
            </w:r>
          </w:p>
        </w:tc>
        <w:tc>
          <w:tcPr>
            <w:tcW w:w="581" w:type="dxa"/>
          </w:tcPr>
          <w:p w14:paraId="1F173E4D" w14:textId="0C10B3BC"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59BDD594" w14:textId="430759E6" w:rsidR="00D52A72" w:rsidRPr="00D52A72" w:rsidRDefault="00D52A72" w:rsidP="00592E2E">
            <w:pPr>
              <w:spacing w:after="0" w:line="240" w:lineRule="auto"/>
              <w:rPr>
                <w:rFonts w:ascii="Times New Roman" w:hAnsi="Times New Roman" w:cs="Times New Roman"/>
                <w:sz w:val="28"/>
                <w:szCs w:val="28"/>
              </w:rPr>
            </w:pPr>
          </w:p>
        </w:tc>
        <w:tc>
          <w:tcPr>
            <w:tcW w:w="567" w:type="dxa"/>
          </w:tcPr>
          <w:p w14:paraId="62B78527" w14:textId="597D9D46" w:rsidR="00D52A72" w:rsidRPr="00D52A72" w:rsidRDefault="00D52A72" w:rsidP="00592E2E">
            <w:pPr>
              <w:spacing w:after="0" w:line="240" w:lineRule="auto"/>
              <w:rPr>
                <w:rFonts w:ascii="Times New Roman" w:hAnsi="Times New Roman" w:cs="Times New Roman"/>
                <w:sz w:val="28"/>
                <w:szCs w:val="28"/>
              </w:rPr>
            </w:pPr>
          </w:p>
        </w:tc>
        <w:tc>
          <w:tcPr>
            <w:tcW w:w="708" w:type="dxa"/>
          </w:tcPr>
          <w:p w14:paraId="357C02B5" w14:textId="281F72A3"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7180B5EA" w14:textId="6F4794AC"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71CFBBE1" w14:textId="48DA06E7" w:rsidR="00D52A72" w:rsidRPr="00D52A72" w:rsidRDefault="00D52A72" w:rsidP="00592E2E">
            <w:pPr>
              <w:spacing w:after="0" w:line="240" w:lineRule="auto"/>
              <w:rPr>
                <w:rFonts w:ascii="Times New Roman" w:hAnsi="Times New Roman" w:cs="Times New Roman"/>
                <w:sz w:val="28"/>
                <w:szCs w:val="28"/>
              </w:rPr>
            </w:pPr>
          </w:p>
        </w:tc>
      </w:tr>
      <w:tr w:rsidR="00D52A72" w:rsidRPr="00D52A72" w14:paraId="53EFBB4C" w14:textId="77777777" w:rsidTr="00785F95">
        <w:trPr>
          <w:trHeight w:val="276"/>
        </w:trPr>
        <w:tc>
          <w:tcPr>
            <w:tcW w:w="674" w:type="dxa"/>
          </w:tcPr>
          <w:p w14:paraId="268813CD"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4</w:t>
            </w:r>
          </w:p>
        </w:tc>
        <w:tc>
          <w:tcPr>
            <w:tcW w:w="3154" w:type="dxa"/>
          </w:tcPr>
          <w:p w14:paraId="4D6C73FE"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Разработанность мышления</w:t>
            </w:r>
          </w:p>
        </w:tc>
        <w:tc>
          <w:tcPr>
            <w:tcW w:w="581" w:type="dxa"/>
          </w:tcPr>
          <w:p w14:paraId="54AAACEA" w14:textId="66D843CE"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32B87E73" w14:textId="45FF1BBF" w:rsidR="00D52A72" w:rsidRPr="00D52A72" w:rsidRDefault="00D52A72" w:rsidP="00592E2E">
            <w:pPr>
              <w:spacing w:after="0" w:line="240" w:lineRule="auto"/>
              <w:rPr>
                <w:rFonts w:ascii="Times New Roman" w:hAnsi="Times New Roman" w:cs="Times New Roman"/>
                <w:sz w:val="28"/>
                <w:szCs w:val="28"/>
              </w:rPr>
            </w:pPr>
          </w:p>
        </w:tc>
        <w:tc>
          <w:tcPr>
            <w:tcW w:w="567" w:type="dxa"/>
          </w:tcPr>
          <w:p w14:paraId="6AD7DBC4" w14:textId="3FD769B5" w:rsidR="00D52A72" w:rsidRPr="00D52A72" w:rsidRDefault="00D52A72" w:rsidP="00592E2E">
            <w:pPr>
              <w:spacing w:after="0" w:line="240" w:lineRule="auto"/>
              <w:rPr>
                <w:rFonts w:ascii="Times New Roman" w:hAnsi="Times New Roman" w:cs="Times New Roman"/>
                <w:sz w:val="28"/>
                <w:szCs w:val="28"/>
              </w:rPr>
            </w:pPr>
          </w:p>
        </w:tc>
        <w:tc>
          <w:tcPr>
            <w:tcW w:w="708" w:type="dxa"/>
          </w:tcPr>
          <w:p w14:paraId="7616CDCF" w14:textId="40CE27BE"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63E275B5" w14:textId="651063B6"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01CA962C" w14:textId="77CBEB57" w:rsidR="00D52A72" w:rsidRPr="00D52A72" w:rsidRDefault="00D52A72" w:rsidP="00592E2E">
            <w:pPr>
              <w:spacing w:after="0" w:line="240" w:lineRule="auto"/>
              <w:rPr>
                <w:rFonts w:ascii="Times New Roman" w:hAnsi="Times New Roman" w:cs="Times New Roman"/>
                <w:sz w:val="28"/>
                <w:szCs w:val="28"/>
              </w:rPr>
            </w:pPr>
          </w:p>
        </w:tc>
      </w:tr>
      <w:tr w:rsidR="00D52A72" w:rsidRPr="00D52A72" w14:paraId="69F76697" w14:textId="77777777" w:rsidTr="00785F95">
        <w:trPr>
          <w:trHeight w:val="554"/>
        </w:trPr>
        <w:tc>
          <w:tcPr>
            <w:tcW w:w="674" w:type="dxa"/>
          </w:tcPr>
          <w:p w14:paraId="2EF13DFC"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5</w:t>
            </w:r>
          </w:p>
        </w:tc>
        <w:tc>
          <w:tcPr>
            <w:tcW w:w="3154" w:type="dxa"/>
          </w:tcPr>
          <w:p w14:paraId="77E3C230"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Общий уровень развития</w:t>
            </w:r>
          </w:p>
          <w:p w14:paraId="779D9CE0" w14:textId="77777777" w:rsidR="00D52A72" w:rsidRPr="00D52A72" w:rsidRDefault="00D52A72" w:rsidP="00592E2E">
            <w:pPr>
              <w:spacing w:after="0" w:line="240" w:lineRule="auto"/>
              <w:rPr>
                <w:rFonts w:ascii="Times New Roman" w:hAnsi="Times New Roman" w:cs="Times New Roman"/>
                <w:sz w:val="28"/>
                <w:szCs w:val="28"/>
              </w:rPr>
            </w:pPr>
            <w:r w:rsidRPr="00D52A72">
              <w:rPr>
                <w:rFonts w:ascii="Times New Roman" w:hAnsi="Times New Roman" w:cs="Times New Roman"/>
                <w:sz w:val="28"/>
                <w:szCs w:val="28"/>
              </w:rPr>
              <w:t>творческих способностей</w:t>
            </w:r>
          </w:p>
        </w:tc>
        <w:tc>
          <w:tcPr>
            <w:tcW w:w="581" w:type="dxa"/>
          </w:tcPr>
          <w:p w14:paraId="74983DE0" w14:textId="51FAECCC"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0F8AA800" w14:textId="0A7BFF39" w:rsidR="00D52A72" w:rsidRPr="00D52A72" w:rsidRDefault="00D52A72" w:rsidP="00592E2E">
            <w:pPr>
              <w:spacing w:after="0" w:line="240" w:lineRule="auto"/>
              <w:rPr>
                <w:rFonts w:ascii="Times New Roman" w:hAnsi="Times New Roman" w:cs="Times New Roman"/>
                <w:sz w:val="28"/>
                <w:szCs w:val="28"/>
              </w:rPr>
            </w:pPr>
          </w:p>
        </w:tc>
        <w:tc>
          <w:tcPr>
            <w:tcW w:w="567" w:type="dxa"/>
          </w:tcPr>
          <w:p w14:paraId="555BB196" w14:textId="2924F948" w:rsidR="00D52A72" w:rsidRPr="00D52A72" w:rsidRDefault="00D52A72" w:rsidP="00592E2E">
            <w:pPr>
              <w:spacing w:after="0" w:line="240" w:lineRule="auto"/>
              <w:rPr>
                <w:rFonts w:ascii="Times New Roman" w:hAnsi="Times New Roman" w:cs="Times New Roman"/>
                <w:sz w:val="28"/>
                <w:szCs w:val="28"/>
              </w:rPr>
            </w:pPr>
          </w:p>
        </w:tc>
        <w:tc>
          <w:tcPr>
            <w:tcW w:w="708" w:type="dxa"/>
          </w:tcPr>
          <w:p w14:paraId="39B89A10" w14:textId="4E0B78C5"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79FB3818" w14:textId="5E03ACDD" w:rsidR="00D52A72" w:rsidRPr="00D52A72" w:rsidRDefault="00D52A72" w:rsidP="00592E2E">
            <w:pPr>
              <w:spacing w:after="0" w:line="240" w:lineRule="auto"/>
              <w:rPr>
                <w:rFonts w:ascii="Times New Roman" w:hAnsi="Times New Roman" w:cs="Times New Roman"/>
                <w:sz w:val="28"/>
                <w:szCs w:val="28"/>
              </w:rPr>
            </w:pPr>
          </w:p>
        </w:tc>
        <w:tc>
          <w:tcPr>
            <w:tcW w:w="709" w:type="dxa"/>
          </w:tcPr>
          <w:p w14:paraId="35A3DA38" w14:textId="11AE1260" w:rsidR="00D52A72" w:rsidRPr="00D52A72" w:rsidRDefault="00D52A72" w:rsidP="00592E2E">
            <w:pPr>
              <w:spacing w:after="0" w:line="240" w:lineRule="auto"/>
              <w:rPr>
                <w:rFonts w:ascii="Times New Roman" w:hAnsi="Times New Roman" w:cs="Times New Roman"/>
                <w:sz w:val="28"/>
                <w:szCs w:val="28"/>
              </w:rPr>
            </w:pPr>
          </w:p>
        </w:tc>
      </w:tr>
    </w:tbl>
    <w:p w14:paraId="53279D4D" w14:textId="77777777" w:rsidR="00D52A72" w:rsidRPr="00D52A72" w:rsidRDefault="00D52A72" w:rsidP="0050547B">
      <w:pPr>
        <w:spacing w:after="0" w:line="240" w:lineRule="auto"/>
        <w:ind w:firstLine="709"/>
        <w:jc w:val="both"/>
        <w:rPr>
          <w:rFonts w:ascii="Times New Roman" w:hAnsi="Times New Roman" w:cs="Times New Roman"/>
          <w:sz w:val="28"/>
          <w:szCs w:val="28"/>
        </w:rPr>
      </w:pPr>
    </w:p>
    <w:p w14:paraId="5D98E8E0" w14:textId="77777777" w:rsidR="00D52A72" w:rsidRDefault="00D52A72" w:rsidP="0050547B">
      <w:pPr>
        <w:spacing w:after="0" w:line="240" w:lineRule="auto"/>
        <w:ind w:firstLine="709"/>
        <w:jc w:val="both"/>
        <w:rPr>
          <w:rFonts w:ascii="Times New Roman" w:hAnsi="Times New Roman" w:cs="Times New Roman"/>
          <w:sz w:val="28"/>
          <w:szCs w:val="28"/>
        </w:rPr>
      </w:pPr>
    </w:p>
    <w:p w14:paraId="4C64941A" w14:textId="77777777" w:rsidR="00D52A72" w:rsidRDefault="00D52A72" w:rsidP="0050547B">
      <w:pPr>
        <w:spacing w:after="0" w:line="240" w:lineRule="auto"/>
        <w:ind w:firstLine="709"/>
        <w:jc w:val="both"/>
        <w:rPr>
          <w:rFonts w:ascii="Times New Roman" w:hAnsi="Times New Roman" w:cs="Times New Roman"/>
          <w:sz w:val="28"/>
          <w:szCs w:val="28"/>
        </w:rPr>
      </w:pPr>
    </w:p>
    <w:p w14:paraId="760685D0" w14:textId="77777777" w:rsidR="00D52A72" w:rsidRDefault="00D52A72" w:rsidP="0050547B">
      <w:pPr>
        <w:spacing w:after="0" w:line="240" w:lineRule="auto"/>
        <w:ind w:firstLine="709"/>
        <w:jc w:val="both"/>
        <w:rPr>
          <w:rFonts w:ascii="Times New Roman" w:hAnsi="Times New Roman" w:cs="Times New Roman"/>
          <w:sz w:val="28"/>
          <w:szCs w:val="28"/>
        </w:rPr>
      </w:pPr>
    </w:p>
    <w:p w14:paraId="3FD2F258" w14:textId="32473B38" w:rsidR="00D52A72" w:rsidRDefault="00D52A72" w:rsidP="0050547B">
      <w:pPr>
        <w:spacing w:after="0" w:line="240" w:lineRule="auto"/>
        <w:ind w:firstLine="709"/>
        <w:jc w:val="both"/>
        <w:rPr>
          <w:rFonts w:ascii="Times New Roman" w:hAnsi="Times New Roman" w:cs="Times New Roman"/>
          <w:sz w:val="28"/>
          <w:szCs w:val="28"/>
        </w:rPr>
      </w:pPr>
    </w:p>
    <w:p w14:paraId="71B7AA7C" w14:textId="2E143A67" w:rsidR="00E40136" w:rsidRDefault="00E40136" w:rsidP="0050547B">
      <w:pPr>
        <w:spacing w:after="0" w:line="240" w:lineRule="auto"/>
        <w:ind w:firstLine="709"/>
        <w:jc w:val="both"/>
        <w:rPr>
          <w:rFonts w:ascii="Times New Roman" w:hAnsi="Times New Roman" w:cs="Times New Roman"/>
          <w:sz w:val="28"/>
          <w:szCs w:val="28"/>
        </w:rPr>
      </w:pPr>
    </w:p>
    <w:p w14:paraId="591155DC" w14:textId="77777777" w:rsidR="00E40136" w:rsidRDefault="00E40136" w:rsidP="0050547B">
      <w:pPr>
        <w:spacing w:after="0" w:line="240" w:lineRule="auto"/>
        <w:ind w:firstLine="709"/>
        <w:jc w:val="both"/>
        <w:rPr>
          <w:rFonts w:ascii="Times New Roman" w:hAnsi="Times New Roman" w:cs="Times New Roman"/>
          <w:sz w:val="28"/>
          <w:szCs w:val="28"/>
        </w:rPr>
      </w:pPr>
    </w:p>
    <w:p w14:paraId="3A57C5D1" w14:textId="77777777" w:rsidR="00D52A72" w:rsidRDefault="00D52A72" w:rsidP="0050547B">
      <w:pPr>
        <w:spacing w:after="0" w:line="240" w:lineRule="auto"/>
        <w:ind w:firstLine="709"/>
        <w:jc w:val="both"/>
        <w:rPr>
          <w:rFonts w:ascii="Times New Roman" w:hAnsi="Times New Roman" w:cs="Times New Roman"/>
          <w:sz w:val="28"/>
          <w:szCs w:val="28"/>
        </w:rPr>
      </w:pPr>
    </w:p>
    <w:p w14:paraId="1EFDFC5C" w14:textId="77777777" w:rsidR="00D52A72" w:rsidRDefault="00D52A72" w:rsidP="0050547B">
      <w:pPr>
        <w:spacing w:after="0" w:line="240" w:lineRule="auto"/>
        <w:ind w:firstLine="709"/>
        <w:jc w:val="both"/>
        <w:rPr>
          <w:rFonts w:ascii="Times New Roman" w:hAnsi="Times New Roman" w:cs="Times New Roman"/>
          <w:sz w:val="28"/>
          <w:szCs w:val="28"/>
        </w:rPr>
      </w:pPr>
    </w:p>
    <w:p w14:paraId="41E34C3D" w14:textId="685E2860" w:rsidR="00D52A72" w:rsidRDefault="00D52A72" w:rsidP="0050547B">
      <w:pPr>
        <w:spacing w:after="0" w:line="240" w:lineRule="auto"/>
        <w:ind w:firstLine="709"/>
        <w:jc w:val="both"/>
        <w:rPr>
          <w:rFonts w:ascii="Times New Roman" w:hAnsi="Times New Roman" w:cs="Times New Roman"/>
          <w:sz w:val="28"/>
          <w:szCs w:val="28"/>
        </w:rPr>
      </w:pPr>
    </w:p>
    <w:p w14:paraId="7F3FD618" w14:textId="77777777" w:rsidR="00362598" w:rsidRDefault="00362598" w:rsidP="0050547B">
      <w:pPr>
        <w:spacing w:after="0" w:line="240" w:lineRule="auto"/>
        <w:ind w:firstLine="709"/>
        <w:jc w:val="both"/>
        <w:rPr>
          <w:rFonts w:ascii="Times New Roman" w:hAnsi="Times New Roman" w:cs="Times New Roman"/>
          <w:sz w:val="28"/>
          <w:szCs w:val="28"/>
        </w:rPr>
      </w:pPr>
    </w:p>
    <w:p w14:paraId="75D7B215" w14:textId="77777777" w:rsidR="00D52A72" w:rsidRDefault="00D52A72" w:rsidP="0050547B">
      <w:pPr>
        <w:spacing w:after="0" w:line="240" w:lineRule="auto"/>
        <w:ind w:firstLine="709"/>
        <w:jc w:val="both"/>
        <w:rPr>
          <w:rFonts w:ascii="Times New Roman" w:hAnsi="Times New Roman" w:cs="Times New Roman"/>
          <w:sz w:val="28"/>
          <w:szCs w:val="28"/>
        </w:rPr>
      </w:pPr>
    </w:p>
    <w:p w14:paraId="64BAD940" w14:textId="77777777" w:rsidR="00D52A72" w:rsidRDefault="00D52A72" w:rsidP="0050547B">
      <w:pPr>
        <w:spacing w:after="0" w:line="240" w:lineRule="auto"/>
        <w:ind w:firstLine="709"/>
        <w:jc w:val="both"/>
        <w:rPr>
          <w:rFonts w:ascii="Times New Roman" w:hAnsi="Times New Roman" w:cs="Times New Roman"/>
          <w:sz w:val="28"/>
          <w:szCs w:val="28"/>
        </w:rPr>
      </w:pPr>
    </w:p>
    <w:p w14:paraId="18D7EED6" w14:textId="7ED91238" w:rsidR="00795F67" w:rsidRPr="00795F67" w:rsidRDefault="00795F67" w:rsidP="00973331">
      <w:pPr>
        <w:spacing w:after="0" w:line="240" w:lineRule="auto"/>
        <w:ind w:firstLine="709"/>
        <w:jc w:val="right"/>
        <w:rPr>
          <w:rFonts w:ascii="Times New Roman" w:hAnsi="Times New Roman" w:cs="Times New Roman"/>
          <w:sz w:val="28"/>
          <w:szCs w:val="28"/>
        </w:rPr>
      </w:pPr>
      <w:bookmarkStart w:id="45" w:name="_GoBack"/>
      <w:bookmarkEnd w:id="45"/>
      <w:r>
        <w:rPr>
          <w:rFonts w:ascii="Times New Roman" w:hAnsi="Times New Roman" w:cs="Times New Roman"/>
          <w:b/>
          <w:bCs/>
          <w:sz w:val="28"/>
          <w:szCs w:val="28"/>
        </w:rPr>
        <w:lastRenderedPageBreak/>
        <w:t>ПРИЛОЖЕНИЕ 2</w:t>
      </w:r>
      <w:r w:rsidR="00CC21D6">
        <w:rPr>
          <w:rFonts w:ascii="Times New Roman" w:hAnsi="Times New Roman" w:cs="Times New Roman"/>
          <w:b/>
          <w:bCs/>
          <w:sz w:val="28"/>
          <w:szCs w:val="28"/>
        </w:rPr>
        <w:t>.</w:t>
      </w:r>
    </w:p>
    <w:p w14:paraId="715D1201" w14:textId="5340FA8F" w:rsidR="00CC21D6" w:rsidRPr="005E4F6E" w:rsidRDefault="00CC21D6" w:rsidP="005E4F6E">
      <w:pPr>
        <w:spacing w:after="0" w:line="240" w:lineRule="auto"/>
        <w:ind w:firstLine="709"/>
        <w:rPr>
          <w:rFonts w:ascii="Times New Roman" w:hAnsi="Times New Roman" w:cs="Times New Roman"/>
          <w:b/>
          <w:bCs/>
          <w:sz w:val="28"/>
          <w:szCs w:val="28"/>
          <w:u w:val="single"/>
        </w:rPr>
      </w:pPr>
      <w:r w:rsidRPr="005E4F6E">
        <w:rPr>
          <w:rFonts w:ascii="Times New Roman" w:hAnsi="Times New Roman" w:cs="Times New Roman"/>
          <w:b/>
          <w:bCs/>
          <w:sz w:val="28"/>
          <w:szCs w:val="28"/>
          <w:u w:val="single"/>
        </w:rPr>
        <w:t>Памятка1.</w:t>
      </w:r>
    </w:p>
    <w:p w14:paraId="77CA9015" w14:textId="4D29AF90" w:rsidR="00CC21D6" w:rsidRPr="005E4F6E" w:rsidRDefault="00CC21D6" w:rsidP="005E4F6E">
      <w:pPr>
        <w:spacing w:after="0" w:line="240" w:lineRule="auto"/>
        <w:ind w:firstLine="709"/>
        <w:jc w:val="center"/>
        <w:rPr>
          <w:rFonts w:ascii="Times New Roman" w:hAnsi="Times New Roman" w:cs="Times New Roman"/>
          <w:b/>
          <w:bCs/>
          <w:sz w:val="28"/>
          <w:szCs w:val="28"/>
        </w:rPr>
      </w:pPr>
      <w:r w:rsidRPr="005E4F6E">
        <w:rPr>
          <w:rFonts w:ascii="Times New Roman" w:hAnsi="Times New Roman" w:cs="Times New Roman"/>
          <w:b/>
          <w:bCs/>
          <w:sz w:val="28"/>
          <w:szCs w:val="28"/>
        </w:rPr>
        <w:t>Инструкция по технике безопасности при работе с принадлежностями по изобразительной деятельности.</w:t>
      </w:r>
    </w:p>
    <w:p w14:paraId="62B13E0B" w14:textId="7777777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Перед началом работы надеть спецодежду (фартук, нарукавники и т.п.)</w:t>
      </w:r>
    </w:p>
    <w:p w14:paraId="44A61CEA" w14:textId="7777777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Внимательно выслушать объяснение воспитателя и проследить за показом приемов, которые он использует при реализации поставленной задачи.</w:t>
      </w:r>
    </w:p>
    <w:p w14:paraId="33B00C95" w14:textId="772F486E"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К принадлежностям по изобразительной деятельности относятся: бумага, пластилин, глина, краски, восковые мелки., пастель, фломастеры, клей.</w:t>
      </w:r>
    </w:p>
    <w:p w14:paraId="7FEDC781" w14:textId="77777777" w:rsidR="00973331" w:rsidRPr="005E4F6E" w:rsidRDefault="00973331" w:rsidP="005E4F6E">
      <w:pPr>
        <w:pStyle w:val="a5"/>
        <w:spacing w:after="0" w:line="240" w:lineRule="auto"/>
        <w:ind w:left="0" w:firstLine="709"/>
        <w:rPr>
          <w:rFonts w:ascii="Times New Roman" w:hAnsi="Times New Roman" w:cs="Times New Roman"/>
          <w:sz w:val="28"/>
          <w:szCs w:val="28"/>
        </w:rPr>
      </w:pPr>
      <w:r w:rsidRPr="00973331">
        <w:rPr>
          <w:rFonts w:ascii="Times New Roman" w:hAnsi="Times New Roman" w:cs="Times New Roman"/>
          <w:sz w:val="28"/>
          <w:szCs w:val="28"/>
        </w:rPr>
        <w:t xml:space="preserve">К работе с </w:t>
      </w:r>
      <w:r w:rsidRPr="005E4F6E">
        <w:rPr>
          <w:rFonts w:ascii="Times New Roman" w:hAnsi="Times New Roman" w:cs="Times New Roman"/>
          <w:sz w:val="28"/>
          <w:szCs w:val="28"/>
        </w:rPr>
        <w:t xml:space="preserve">принадлежностями </w:t>
      </w:r>
      <w:r w:rsidRPr="00973331">
        <w:rPr>
          <w:rFonts w:ascii="Times New Roman" w:hAnsi="Times New Roman" w:cs="Times New Roman"/>
          <w:sz w:val="28"/>
          <w:szCs w:val="28"/>
        </w:rPr>
        <w:t>можно приступать только с разрешени</w:t>
      </w:r>
      <w:r w:rsidRPr="005E4F6E">
        <w:rPr>
          <w:rFonts w:ascii="Times New Roman" w:hAnsi="Times New Roman" w:cs="Times New Roman"/>
          <w:sz w:val="28"/>
          <w:szCs w:val="28"/>
        </w:rPr>
        <w:t xml:space="preserve">я </w:t>
      </w:r>
    </w:p>
    <w:p w14:paraId="30C504FB" w14:textId="77777777" w:rsidR="00973331" w:rsidRPr="005E4F6E" w:rsidRDefault="00973331" w:rsidP="005E4F6E">
      <w:pPr>
        <w:spacing w:after="0" w:line="240" w:lineRule="auto"/>
        <w:ind w:firstLine="709"/>
        <w:rPr>
          <w:rFonts w:ascii="Times New Roman" w:hAnsi="Times New Roman" w:cs="Times New Roman"/>
          <w:sz w:val="28"/>
          <w:szCs w:val="28"/>
        </w:rPr>
      </w:pPr>
      <w:r w:rsidRPr="005E4F6E">
        <w:rPr>
          <w:rFonts w:ascii="Times New Roman" w:hAnsi="Times New Roman" w:cs="Times New Roman"/>
          <w:sz w:val="28"/>
          <w:szCs w:val="28"/>
        </w:rPr>
        <w:t xml:space="preserve">воспитателя группы или преподавателя ИЗО-деятельности. </w:t>
      </w:r>
    </w:p>
    <w:p w14:paraId="28EBB517" w14:textId="547415C1" w:rsidR="00973331" w:rsidRPr="005E4F6E" w:rsidRDefault="00973331" w:rsidP="005E4F6E">
      <w:pPr>
        <w:spacing w:after="0" w:line="240" w:lineRule="auto"/>
        <w:ind w:firstLine="709"/>
        <w:rPr>
          <w:rFonts w:ascii="Times New Roman" w:hAnsi="Times New Roman" w:cs="Times New Roman"/>
          <w:sz w:val="28"/>
          <w:szCs w:val="28"/>
        </w:rPr>
      </w:pPr>
      <w:r w:rsidRPr="005E4F6E">
        <w:rPr>
          <w:rFonts w:ascii="Times New Roman" w:hAnsi="Times New Roman" w:cs="Times New Roman"/>
          <w:sz w:val="28"/>
          <w:szCs w:val="28"/>
        </w:rPr>
        <w:t>Внимательно выслушать объяснение воспитателя и проследить за показом приемов, которые он использует при реализации поставленной задачи.</w:t>
      </w:r>
    </w:p>
    <w:p w14:paraId="73C63D87" w14:textId="77777777" w:rsidR="00CC21D6" w:rsidRPr="005E4F6E" w:rsidRDefault="00CC21D6"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В случае каких-либо неполадок и трудностей обязательно обратиться за помощью к воспитателю.</w:t>
      </w:r>
    </w:p>
    <w:p w14:paraId="73BEDDE9" w14:textId="62725657" w:rsidR="008450E4" w:rsidRPr="008450E4"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Во время работы стараться сохранять правильную позу и осанку.</w:t>
      </w:r>
    </w:p>
    <w:p w14:paraId="33B75FB9" w14:textId="77777777" w:rsidR="00CC21D6" w:rsidRPr="005E4F6E"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 xml:space="preserve">После работы с </w:t>
      </w:r>
      <w:r w:rsidR="00CC21D6" w:rsidRPr="005E4F6E">
        <w:rPr>
          <w:rFonts w:ascii="Times New Roman" w:hAnsi="Times New Roman" w:cs="Times New Roman"/>
          <w:sz w:val="28"/>
          <w:szCs w:val="28"/>
        </w:rPr>
        <w:t xml:space="preserve">принадлежностями убрать их в </w:t>
      </w:r>
      <w:r w:rsidRPr="008450E4">
        <w:rPr>
          <w:rFonts w:ascii="Times New Roman" w:hAnsi="Times New Roman" w:cs="Times New Roman"/>
          <w:sz w:val="28"/>
          <w:szCs w:val="28"/>
        </w:rPr>
        <w:t xml:space="preserve"> предназначенное место </w:t>
      </w:r>
    </w:p>
    <w:p w14:paraId="7C543036" w14:textId="294769ED" w:rsidR="008450E4" w:rsidRPr="008450E4"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заточенной стороной вверх.</w:t>
      </w:r>
    </w:p>
    <w:p w14:paraId="25D0B862" w14:textId="77777777" w:rsidR="00CC21D6" w:rsidRPr="005E4F6E"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 xml:space="preserve">После работы с кисточкой, ее вымыть и поставить в предназначенное </w:t>
      </w:r>
    </w:p>
    <w:p w14:paraId="44CA73E3" w14:textId="529E813C" w:rsidR="008450E4" w:rsidRPr="008450E4"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место ворсинками вверх.</w:t>
      </w:r>
    </w:p>
    <w:p w14:paraId="7602409C" w14:textId="73FAC959" w:rsidR="00CC21D6" w:rsidRPr="005E4F6E"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 xml:space="preserve">После окончания работы </w:t>
      </w:r>
      <w:r w:rsidR="00CC21D6" w:rsidRPr="005E4F6E">
        <w:rPr>
          <w:rFonts w:ascii="Times New Roman" w:hAnsi="Times New Roman" w:cs="Times New Roman"/>
          <w:sz w:val="28"/>
          <w:szCs w:val="28"/>
        </w:rPr>
        <w:t xml:space="preserve"> с</w:t>
      </w:r>
      <w:r w:rsidR="00CC21D6" w:rsidRPr="008450E4">
        <w:rPr>
          <w:rFonts w:ascii="Times New Roman" w:hAnsi="Times New Roman" w:cs="Times New Roman"/>
          <w:sz w:val="28"/>
          <w:szCs w:val="28"/>
        </w:rPr>
        <w:t>нять спецодежду</w:t>
      </w:r>
      <w:r w:rsidR="00CC21D6" w:rsidRPr="005E4F6E">
        <w:rPr>
          <w:rFonts w:ascii="Times New Roman" w:hAnsi="Times New Roman" w:cs="Times New Roman"/>
          <w:sz w:val="28"/>
          <w:szCs w:val="28"/>
        </w:rPr>
        <w:t>,</w:t>
      </w:r>
      <w:r w:rsidR="00CC21D6" w:rsidRPr="008450E4">
        <w:rPr>
          <w:rFonts w:ascii="Times New Roman" w:hAnsi="Times New Roman" w:cs="Times New Roman"/>
          <w:sz w:val="28"/>
          <w:szCs w:val="28"/>
        </w:rPr>
        <w:t xml:space="preserve"> повесить ее на место</w:t>
      </w:r>
      <w:r w:rsidR="00CC21D6" w:rsidRPr="005E4F6E">
        <w:rPr>
          <w:rFonts w:ascii="Times New Roman" w:hAnsi="Times New Roman" w:cs="Times New Roman"/>
          <w:sz w:val="28"/>
          <w:szCs w:val="28"/>
        </w:rPr>
        <w:t>,</w:t>
      </w:r>
    </w:p>
    <w:p w14:paraId="39A613B6" w14:textId="4F7588D2" w:rsidR="008450E4" w:rsidRPr="008450E4" w:rsidRDefault="008450E4" w:rsidP="005E4F6E">
      <w:pPr>
        <w:spacing w:after="0" w:line="240" w:lineRule="auto"/>
        <w:ind w:firstLine="709"/>
        <w:rPr>
          <w:rFonts w:ascii="Times New Roman" w:hAnsi="Times New Roman" w:cs="Times New Roman"/>
          <w:sz w:val="28"/>
          <w:szCs w:val="28"/>
        </w:rPr>
      </w:pPr>
      <w:r w:rsidRPr="008450E4">
        <w:rPr>
          <w:rFonts w:ascii="Times New Roman" w:hAnsi="Times New Roman" w:cs="Times New Roman"/>
          <w:sz w:val="28"/>
          <w:szCs w:val="28"/>
        </w:rPr>
        <w:t>тщательно вымыть руки, вытереть насухо.</w:t>
      </w:r>
    </w:p>
    <w:p w14:paraId="03DF863A" w14:textId="7777777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При работе с</w:t>
      </w:r>
      <w:r w:rsidRPr="005E4F6E">
        <w:rPr>
          <w:rFonts w:ascii="Times New Roman" w:hAnsi="Times New Roman" w:cs="Times New Roman"/>
          <w:b/>
          <w:bCs/>
          <w:sz w:val="28"/>
          <w:szCs w:val="28"/>
        </w:rPr>
        <w:t> БУМАГОЙ</w:t>
      </w:r>
      <w:r w:rsidRPr="005E4F6E">
        <w:rPr>
          <w:rFonts w:ascii="Times New Roman" w:hAnsi="Times New Roman" w:cs="Times New Roman"/>
          <w:sz w:val="28"/>
          <w:szCs w:val="28"/>
        </w:rPr>
        <w:t> следует опасаться:</w:t>
      </w:r>
    </w:p>
    <w:p w14:paraId="312D073C" w14:textId="3A99CC96" w:rsidR="00196350" w:rsidRPr="005E4F6E" w:rsidRDefault="00973331" w:rsidP="005E4F6E">
      <w:pPr>
        <w:pStyle w:val="a5"/>
        <w:numPr>
          <w:ilvl w:val="0"/>
          <w:numId w:val="9"/>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w:t>
      </w:r>
      <w:r w:rsidR="00196350" w:rsidRPr="005E4F6E">
        <w:rPr>
          <w:rFonts w:ascii="Times New Roman" w:hAnsi="Times New Roman" w:cs="Times New Roman"/>
          <w:sz w:val="28"/>
          <w:szCs w:val="28"/>
        </w:rPr>
        <w:t>орезов о края бумаги</w:t>
      </w:r>
      <w:r w:rsidRPr="005E4F6E">
        <w:rPr>
          <w:rFonts w:ascii="Times New Roman" w:hAnsi="Times New Roman" w:cs="Times New Roman"/>
          <w:sz w:val="28"/>
          <w:szCs w:val="28"/>
        </w:rPr>
        <w:t>;</w:t>
      </w:r>
    </w:p>
    <w:p w14:paraId="277B4A10" w14:textId="200124B6" w:rsidR="00196350" w:rsidRPr="005E4F6E" w:rsidRDefault="00973331" w:rsidP="005E4F6E">
      <w:pPr>
        <w:pStyle w:val="a5"/>
        <w:numPr>
          <w:ilvl w:val="0"/>
          <w:numId w:val="9"/>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w:t>
      </w:r>
      <w:r w:rsidR="00196350" w:rsidRPr="005E4F6E">
        <w:rPr>
          <w:rFonts w:ascii="Times New Roman" w:hAnsi="Times New Roman" w:cs="Times New Roman"/>
          <w:sz w:val="28"/>
          <w:szCs w:val="28"/>
        </w:rPr>
        <w:t>опадания бумаги в рот.</w:t>
      </w:r>
    </w:p>
    <w:p w14:paraId="3FD5034E" w14:textId="66EA1AC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При работе с </w:t>
      </w:r>
      <w:r w:rsidRPr="005E4F6E">
        <w:rPr>
          <w:rFonts w:ascii="Times New Roman" w:hAnsi="Times New Roman" w:cs="Times New Roman"/>
          <w:b/>
          <w:bCs/>
          <w:sz w:val="28"/>
          <w:szCs w:val="28"/>
        </w:rPr>
        <w:t>ВОСКОВЫМИ МЕЛКАМИ и ПАСТЕЛЬЮ</w:t>
      </w:r>
      <w:r w:rsidRPr="005E4F6E">
        <w:rPr>
          <w:rFonts w:ascii="Times New Roman" w:hAnsi="Times New Roman" w:cs="Times New Roman"/>
          <w:sz w:val="28"/>
          <w:szCs w:val="28"/>
        </w:rPr>
        <w:t> запрещается:</w:t>
      </w:r>
    </w:p>
    <w:p w14:paraId="69ECA9B7" w14:textId="2D1DCB91" w:rsidR="00196350" w:rsidRPr="005E4F6E" w:rsidRDefault="00973331" w:rsidP="005E4F6E">
      <w:pPr>
        <w:pStyle w:val="a5"/>
        <w:numPr>
          <w:ilvl w:val="0"/>
          <w:numId w:val="26"/>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б</w:t>
      </w:r>
      <w:r w:rsidR="00196350" w:rsidRPr="005E4F6E">
        <w:rPr>
          <w:rFonts w:ascii="Times New Roman" w:hAnsi="Times New Roman" w:cs="Times New Roman"/>
          <w:sz w:val="28"/>
          <w:szCs w:val="28"/>
        </w:rPr>
        <w:t>рать их в рот</w:t>
      </w:r>
      <w:r w:rsidRPr="005E4F6E">
        <w:rPr>
          <w:rFonts w:ascii="Times New Roman" w:hAnsi="Times New Roman" w:cs="Times New Roman"/>
          <w:sz w:val="28"/>
          <w:szCs w:val="28"/>
        </w:rPr>
        <w:t>;</w:t>
      </w:r>
    </w:p>
    <w:p w14:paraId="3737BE47" w14:textId="07246EF9" w:rsidR="00196350" w:rsidRPr="005E4F6E" w:rsidRDefault="00973331" w:rsidP="005E4F6E">
      <w:pPr>
        <w:pStyle w:val="a5"/>
        <w:numPr>
          <w:ilvl w:val="0"/>
          <w:numId w:val="25"/>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з</w:t>
      </w:r>
      <w:r w:rsidR="00196350" w:rsidRPr="005E4F6E">
        <w:rPr>
          <w:rFonts w:ascii="Times New Roman" w:hAnsi="Times New Roman" w:cs="Times New Roman"/>
          <w:sz w:val="28"/>
          <w:szCs w:val="28"/>
        </w:rPr>
        <w:t>асовывать в ухо, нос, глаза себе или соседу</w:t>
      </w:r>
      <w:r w:rsidRPr="005E4F6E">
        <w:rPr>
          <w:rFonts w:ascii="Times New Roman" w:hAnsi="Times New Roman" w:cs="Times New Roman"/>
          <w:sz w:val="28"/>
          <w:szCs w:val="28"/>
        </w:rPr>
        <w:t>;</w:t>
      </w:r>
    </w:p>
    <w:p w14:paraId="708B79BD" w14:textId="7E6CB729" w:rsidR="00196350" w:rsidRPr="005E4F6E" w:rsidRDefault="00973331" w:rsidP="005E4F6E">
      <w:pPr>
        <w:pStyle w:val="a5"/>
        <w:numPr>
          <w:ilvl w:val="0"/>
          <w:numId w:val="25"/>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р</w:t>
      </w:r>
      <w:r w:rsidR="00196350" w:rsidRPr="005E4F6E">
        <w:rPr>
          <w:rFonts w:ascii="Times New Roman" w:hAnsi="Times New Roman" w:cs="Times New Roman"/>
          <w:sz w:val="28"/>
          <w:szCs w:val="28"/>
        </w:rPr>
        <w:t>азмахивать ими</w:t>
      </w:r>
      <w:r w:rsidRPr="005E4F6E">
        <w:rPr>
          <w:rFonts w:ascii="Times New Roman" w:hAnsi="Times New Roman" w:cs="Times New Roman"/>
          <w:sz w:val="28"/>
          <w:szCs w:val="28"/>
        </w:rPr>
        <w:t>;</w:t>
      </w:r>
    </w:p>
    <w:p w14:paraId="31CA4098" w14:textId="58BD2809" w:rsidR="00196350" w:rsidRPr="005E4F6E" w:rsidRDefault="00973331" w:rsidP="005E4F6E">
      <w:pPr>
        <w:pStyle w:val="a5"/>
        <w:numPr>
          <w:ilvl w:val="0"/>
          <w:numId w:val="25"/>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л</w:t>
      </w:r>
      <w:r w:rsidR="00196350" w:rsidRPr="005E4F6E">
        <w:rPr>
          <w:rFonts w:ascii="Times New Roman" w:hAnsi="Times New Roman" w:cs="Times New Roman"/>
          <w:sz w:val="28"/>
          <w:szCs w:val="28"/>
        </w:rPr>
        <w:t>омать, бросаться ими</w:t>
      </w:r>
      <w:r w:rsidRPr="005E4F6E">
        <w:rPr>
          <w:rFonts w:ascii="Times New Roman" w:hAnsi="Times New Roman" w:cs="Times New Roman"/>
          <w:sz w:val="28"/>
          <w:szCs w:val="28"/>
        </w:rPr>
        <w:t>;</w:t>
      </w:r>
    </w:p>
    <w:p w14:paraId="371CE7A7" w14:textId="35119BC5" w:rsidR="00196350" w:rsidRPr="005E4F6E" w:rsidRDefault="00973331" w:rsidP="005E4F6E">
      <w:pPr>
        <w:pStyle w:val="a5"/>
        <w:numPr>
          <w:ilvl w:val="0"/>
          <w:numId w:val="25"/>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к</w:t>
      </w:r>
      <w:r w:rsidR="00196350" w:rsidRPr="005E4F6E">
        <w:rPr>
          <w:rFonts w:ascii="Times New Roman" w:hAnsi="Times New Roman" w:cs="Times New Roman"/>
          <w:sz w:val="28"/>
          <w:szCs w:val="28"/>
        </w:rPr>
        <w:t>ласть в непредназначенное для них место</w:t>
      </w:r>
      <w:r w:rsidRPr="005E4F6E">
        <w:rPr>
          <w:rFonts w:ascii="Times New Roman" w:hAnsi="Times New Roman" w:cs="Times New Roman"/>
          <w:sz w:val="28"/>
          <w:szCs w:val="28"/>
        </w:rPr>
        <w:t>;</w:t>
      </w:r>
    </w:p>
    <w:p w14:paraId="6AEFC2BD" w14:textId="0F6D0508" w:rsidR="00196350" w:rsidRPr="005E4F6E" w:rsidRDefault="00973331" w:rsidP="005E4F6E">
      <w:pPr>
        <w:pStyle w:val="a5"/>
        <w:numPr>
          <w:ilvl w:val="0"/>
          <w:numId w:val="25"/>
        </w:numPr>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р</w:t>
      </w:r>
      <w:r w:rsidR="00196350" w:rsidRPr="005E4F6E">
        <w:rPr>
          <w:rFonts w:ascii="Times New Roman" w:hAnsi="Times New Roman" w:cs="Times New Roman"/>
          <w:sz w:val="28"/>
          <w:szCs w:val="28"/>
        </w:rPr>
        <w:t>исовать на теле или одежде как своей, так и соседа</w:t>
      </w:r>
      <w:r w:rsidRPr="005E4F6E">
        <w:rPr>
          <w:rFonts w:ascii="Times New Roman" w:hAnsi="Times New Roman" w:cs="Times New Roman"/>
          <w:sz w:val="28"/>
          <w:szCs w:val="28"/>
        </w:rPr>
        <w:t>.</w:t>
      </w:r>
    </w:p>
    <w:p w14:paraId="0B0EBB08" w14:textId="0A52BC43"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При работе с </w:t>
      </w:r>
      <w:r w:rsidRPr="005E4F6E">
        <w:rPr>
          <w:rFonts w:ascii="Times New Roman" w:hAnsi="Times New Roman" w:cs="Times New Roman"/>
          <w:b/>
          <w:bCs/>
          <w:sz w:val="28"/>
          <w:szCs w:val="28"/>
        </w:rPr>
        <w:t>ФЛОМАСТЕРАМИ</w:t>
      </w:r>
      <w:r w:rsidR="00973331" w:rsidRPr="005E4F6E">
        <w:rPr>
          <w:rFonts w:ascii="Times New Roman" w:hAnsi="Times New Roman" w:cs="Times New Roman"/>
          <w:b/>
          <w:bCs/>
          <w:sz w:val="28"/>
          <w:szCs w:val="28"/>
        </w:rPr>
        <w:t>, КИСТОЧКОЙ И КАРАНДАШОМ</w:t>
      </w:r>
      <w:r w:rsidR="00CC21D6" w:rsidRPr="005E4F6E">
        <w:rPr>
          <w:rFonts w:ascii="Times New Roman" w:hAnsi="Times New Roman" w:cs="Times New Roman"/>
          <w:sz w:val="28"/>
          <w:szCs w:val="28"/>
        </w:rPr>
        <w:t xml:space="preserve"> запрещается:</w:t>
      </w:r>
    </w:p>
    <w:p w14:paraId="4257E3E5" w14:textId="16EB12BE" w:rsidR="00CC21D6" w:rsidRPr="005E4F6E" w:rsidRDefault="00FD362C" w:rsidP="005E4F6E">
      <w:pPr>
        <w:pStyle w:val="a5"/>
        <w:numPr>
          <w:ilvl w:val="0"/>
          <w:numId w:val="23"/>
        </w:numPr>
        <w:spacing w:after="0" w:line="240" w:lineRule="auto"/>
        <w:ind w:left="0" w:firstLine="709"/>
        <w:rPr>
          <w:rFonts w:ascii="Times New Roman" w:hAnsi="Times New Roman" w:cs="Times New Roman"/>
          <w:sz w:val="28"/>
          <w:szCs w:val="28"/>
        </w:rPr>
      </w:pPr>
      <w:r w:rsidRPr="005E4F6E">
        <w:rPr>
          <w:rFonts w:ascii="Times New Roman" w:hAnsi="Times New Roman" w:cs="Times New Roman"/>
          <w:sz w:val="28"/>
          <w:szCs w:val="28"/>
        </w:rPr>
        <w:t>б</w:t>
      </w:r>
      <w:r w:rsidR="00CC21D6" w:rsidRPr="005E4F6E">
        <w:rPr>
          <w:rFonts w:ascii="Times New Roman" w:hAnsi="Times New Roman" w:cs="Times New Roman"/>
          <w:sz w:val="28"/>
          <w:szCs w:val="28"/>
        </w:rPr>
        <w:t>рать их в рот, засовывать в ухо, нос, глаза себе или соседу</w:t>
      </w:r>
      <w:r w:rsidRPr="005E4F6E">
        <w:rPr>
          <w:rFonts w:ascii="Times New Roman" w:hAnsi="Times New Roman" w:cs="Times New Roman"/>
          <w:sz w:val="28"/>
          <w:szCs w:val="28"/>
        </w:rPr>
        <w:t>;</w:t>
      </w:r>
    </w:p>
    <w:p w14:paraId="40CEA6E7" w14:textId="0E4180A2" w:rsidR="00CC21D6" w:rsidRPr="00CC21D6" w:rsidRDefault="00FD362C" w:rsidP="005E4F6E">
      <w:pPr>
        <w:pStyle w:val="a5"/>
        <w:numPr>
          <w:ilvl w:val="0"/>
          <w:numId w:val="23"/>
        </w:numPr>
        <w:spacing w:after="0" w:line="240" w:lineRule="auto"/>
        <w:ind w:left="0" w:firstLine="709"/>
        <w:rPr>
          <w:rFonts w:ascii="Times New Roman" w:hAnsi="Times New Roman" w:cs="Times New Roman"/>
          <w:sz w:val="28"/>
          <w:szCs w:val="28"/>
        </w:rPr>
      </w:pPr>
      <w:r w:rsidRPr="005E4F6E">
        <w:rPr>
          <w:rFonts w:ascii="Times New Roman" w:hAnsi="Times New Roman" w:cs="Times New Roman"/>
          <w:sz w:val="28"/>
          <w:szCs w:val="28"/>
        </w:rPr>
        <w:t>р</w:t>
      </w:r>
      <w:r w:rsidR="00CC21D6" w:rsidRPr="00CC21D6">
        <w:rPr>
          <w:rFonts w:ascii="Times New Roman" w:hAnsi="Times New Roman" w:cs="Times New Roman"/>
          <w:sz w:val="28"/>
          <w:szCs w:val="28"/>
        </w:rPr>
        <w:t>азмахивать ими, ломать, выщипывать ворсинки из кисточки</w:t>
      </w:r>
      <w:r w:rsidRPr="005E4F6E">
        <w:rPr>
          <w:rFonts w:ascii="Times New Roman" w:hAnsi="Times New Roman" w:cs="Times New Roman"/>
          <w:sz w:val="28"/>
          <w:szCs w:val="28"/>
        </w:rPr>
        <w:t>;</w:t>
      </w:r>
    </w:p>
    <w:p w14:paraId="52E5B62C" w14:textId="34260948" w:rsidR="00CC21D6" w:rsidRPr="00CC21D6" w:rsidRDefault="00FD362C" w:rsidP="005E4F6E">
      <w:pPr>
        <w:pStyle w:val="a5"/>
        <w:numPr>
          <w:ilvl w:val="0"/>
          <w:numId w:val="23"/>
        </w:numPr>
        <w:spacing w:after="0" w:line="240" w:lineRule="auto"/>
        <w:ind w:left="0" w:firstLine="709"/>
        <w:rPr>
          <w:rFonts w:ascii="Times New Roman" w:hAnsi="Times New Roman" w:cs="Times New Roman"/>
          <w:sz w:val="28"/>
          <w:szCs w:val="28"/>
        </w:rPr>
      </w:pPr>
      <w:r w:rsidRPr="005E4F6E">
        <w:rPr>
          <w:rFonts w:ascii="Times New Roman" w:hAnsi="Times New Roman" w:cs="Times New Roman"/>
          <w:sz w:val="28"/>
          <w:szCs w:val="28"/>
        </w:rPr>
        <w:t>к</w:t>
      </w:r>
      <w:r w:rsidR="00CC21D6" w:rsidRPr="00CC21D6">
        <w:rPr>
          <w:rFonts w:ascii="Times New Roman" w:hAnsi="Times New Roman" w:cs="Times New Roman"/>
          <w:sz w:val="28"/>
          <w:szCs w:val="28"/>
        </w:rPr>
        <w:t>ласть в непредназначенное для них место</w:t>
      </w:r>
      <w:r w:rsidRPr="005E4F6E">
        <w:rPr>
          <w:rFonts w:ascii="Times New Roman" w:hAnsi="Times New Roman" w:cs="Times New Roman"/>
          <w:sz w:val="28"/>
          <w:szCs w:val="28"/>
        </w:rPr>
        <w:t>;</w:t>
      </w:r>
    </w:p>
    <w:p w14:paraId="518A900C" w14:textId="462F2DED" w:rsidR="00CC21D6" w:rsidRPr="00CC21D6" w:rsidRDefault="00FD362C" w:rsidP="005E4F6E">
      <w:pPr>
        <w:pStyle w:val="a5"/>
        <w:numPr>
          <w:ilvl w:val="0"/>
          <w:numId w:val="23"/>
        </w:numPr>
        <w:spacing w:after="0" w:line="240" w:lineRule="auto"/>
        <w:ind w:left="0" w:firstLine="709"/>
        <w:rPr>
          <w:rFonts w:ascii="Times New Roman" w:hAnsi="Times New Roman" w:cs="Times New Roman"/>
          <w:sz w:val="28"/>
          <w:szCs w:val="28"/>
        </w:rPr>
      </w:pPr>
      <w:r w:rsidRPr="005E4F6E">
        <w:rPr>
          <w:rFonts w:ascii="Times New Roman" w:hAnsi="Times New Roman" w:cs="Times New Roman"/>
          <w:sz w:val="28"/>
          <w:szCs w:val="28"/>
        </w:rPr>
        <w:t>р</w:t>
      </w:r>
      <w:r w:rsidR="00CC21D6" w:rsidRPr="00CC21D6">
        <w:rPr>
          <w:rFonts w:ascii="Times New Roman" w:hAnsi="Times New Roman" w:cs="Times New Roman"/>
          <w:sz w:val="28"/>
          <w:szCs w:val="28"/>
        </w:rPr>
        <w:t>исовать на теле или одежде как своей, так и соседа</w:t>
      </w:r>
      <w:r w:rsidRPr="005E4F6E">
        <w:rPr>
          <w:rFonts w:ascii="Times New Roman" w:hAnsi="Times New Roman" w:cs="Times New Roman"/>
          <w:sz w:val="28"/>
          <w:szCs w:val="28"/>
        </w:rPr>
        <w:t>;</w:t>
      </w:r>
    </w:p>
    <w:p w14:paraId="4BC502F0" w14:textId="2C46E1B0" w:rsidR="00CC21D6" w:rsidRPr="00CC21D6" w:rsidRDefault="00FD362C" w:rsidP="005E4F6E">
      <w:pPr>
        <w:pStyle w:val="a5"/>
        <w:numPr>
          <w:ilvl w:val="0"/>
          <w:numId w:val="23"/>
        </w:numPr>
        <w:spacing w:after="0" w:line="240" w:lineRule="auto"/>
        <w:ind w:left="0" w:firstLine="709"/>
        <w:rPr>
          <w:rFonts w:ascii="Times New Roman" w:hAnsi="Times New Roman" w:cs="Times New Roman"/>
          <w:sz w:val="28"/>
          <w:szCs w:val="28"/>
        </w:rPr>
      </w:pPr>
      <w:r w:rsidRPr="005E4F6E">
        <w:rPr>
          <w:rFonts w:ascii="Times New Roman" w:hAnsi="Times New Roman" w:cs="Times New Roman"/>
          <w:sz w:val="28"/>
          <w:szCs w:val="28"/>
        </w:rPr>
        <w:t>б</w:t>
      </w:r>
      <w:r w:rsidR="00CC21D6" w:rsidRPr="00CC21D6">
        <w:rPr>
          <w:rFonts w:ascii="Times New Roman" w:hAnsi="Times New Roman" w:cs="Times New Roman"/>
          <w:sz w:val="28"/>
          <w:szCs w:val="28"/>
        </w:rPr>
        <w:t>росаться ими.</w:t>
      </w:r>
    </w:p>
    <w:p w14:paraId="230D07A5" w14:textId="77777777" w:rsidR="00CC21D6" w:rsidRPr="005E4F6E" w:rsidRDefault="00CC21D6" w:rsidP="005E4F6E">
      <w:pPr>
        <w:pStyle w:val="a5"/>
        <w:spacing w:after="0" w:line="240" w:lineRule="auto"/>
        <w:ind w:left="0" w:firstLine="709"/>
        <w:jc w:val="both"/>
        <w:rPr>
          <w:rFonts w:ascii="Times New Roman" w:hAnsi="Times New Roman" w:cs="Times New Roman"/>
          <w:sz w:val="28"/>
          <w:szCs w:val="28"/>
        </w:rPr>
      </w:pPr>
    </w:p>
    <w:p w14:paraId="4F29EAD0" w14:textId="6FD9CCC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При работе с </w:t>
      </w:r>
      <w:r w:rsidRPr="005E4F6E">
        <w:rPr>
          <w:rFonts w:ascii="Times New Roman" w:hAnsi="Times New Roman" w:cs="Times New Roman"/>
          <w:b/>
          <w:bCs/>
          <w:sz w:val="28"/>
          <w:szCs w:val="28"/>
        </w:rPr>
        <w:t xml:space="preserve">КРАСКАМИ </w:t>
      </w:r>
      <w:r w:rsidRPr="005E4F6E">
        <w:rPr>
          <w:rFonts w:ascii="Times New Roman" w:hAnsi="Times New Roman" w:cs="Times New Roman"/>
          <w:sz w:val="28"/>
          <w:szCs w:val="28"/>
        </w:rPr>
        <w:t>следует опасаться:</w:t>
      </w:r>
    </w:p>
    <w:p w14:paraId="1621FD4A" w14:textId="77777777"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Попадания их в глаза, рот, нос.</w:t>
      </w:r>
    </w:p>
    <w:p w14:paraId="30FEBD8D" w14:textId="3658790F" w:rsidR="00196350" w:rsidRPr="005E4F6E" w:rsidRDefault="00196350"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sz w:val="28"/>
          <w:szCs w:val="28"/>
        </w:rPr>
        <w:t>Возможности испачкать лицо, одежду.</w:t>
      </w:r>
    </w:p>
    <w:p w14:paraId="50B0C5FA" w14:textId="41FBC974" w:rsidR="00FD362C" w:rsidRPr="005E4F6E" w:rsidRDefault="00FD362C" w:rsidP="005E4F6E">
      <w:pPr>
        <w:spacing w:after="0" w:line="240" w:lineRule="auto"/>
        <w:ind w:firstLine="709"/>
        <w:rPr>
          <w:rFonts w:ascii="Times New Roman" w:hAnsi="Times New Roman" w:cs="Times New Roman"/>
          <w:sz w:val="28"/>
          <w:szCs w:val="28"/>
        </w:rPr>
      </w:pPr>
      <w:r w:rsidRPr="005E4F6E">
        <w:rPr>
          <w:rFonts w:ascii="Times New Roman" w:hAnsi="Times New Roman" w:cs="Times New Roman"/>
          <w:b/>
          <w:bCs/>
          <w:sz w:val="28"/>
          <w:szCs w:val="28"/>
        </w:rPr>
        <w:t xml:space="preserve">Правила безопасной работы с клеем и красками: </w:t>
      </w:r>
    </w:p>
    <w:p w14:paraId="7B7222C0" w14:textId="77777777" w:rsidR="00FD362C" w:rsidRPr="005E4F6E"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При работе с клеем</w:t>
      </w:r>
      <w:r w:rsidRPr="005E4F6E">
        <w:rPr>
          <w:rFonts w:ascii="Times New Roman" w:hAnsi="Times New Roman" w:cs="Times New Roman"/>
          <w:sz w:val="28"/>
          <w:szCs w:val="28"/>
        </w:rPr>
        <w:t xml:space="preserve"> и красками </w:t>
      </w:r>
      <w:r w:rsidRPr="00FD362C">
        <w:rPr>
          <w:rFonts w:ascii="Times New Roman" w:hAnsi="Times New Roman" w:cs="Times New Roman"/>
          <w:sz w:val="28"/>
          <w:szCs w:val="28"/>
        </w:rPr>
        <w:t xml:space="preserve"> пользуйся кисточкой, если это </w:t>
      </w:r>
    </w:p>
    <w:p w14:paraId="28A7F358" w14:textId="311B32A1" w:rsidR="00FD362C" w:rsidRPr="005E4F6E" w:rsidRDefault="00FD362C" w:rsidP="005E4F6E">
      <w:pPr>
        <w:spacing w:after="0" w:line="240" w:lineRule="auto"/>
        <w:rPr>
          <w:rFonts w:ascii="Times New Roman" w:hAnsi="Times New Roman" w:cs="Times New Roman"/>
          <w:sz w:val="28"/>
          <w:szCs w:val="28"/>
        </w:rPr>
      </w:pPr>
      <w:r w:rsidRPr="005E4F6E">
        <w:rPr>
          <w:rFonts w:ascii="Times New Roman" w:hAnsi="Times New Roman" w:cs="Times New Roman"/>
          <w:sz w:val="28"/>
          <w:szCs w:val="28"/>
        </w:rPr>
        <w:t xml:space="preserve">требуется. </w:t>
      </w:r>
    </w:p>
    <w:p w14:paraId="4E2F438C" w14:textId="713BB5A4"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Бери то количество клея</w:t>
      </w:r>
      <w:r w:rsidR="005E4F6E" w:rsidRPr="005E4F6E">
        <w:rPr>
          <w:rFonts w:ascii="Times New Roman" w:hAnsi="Times New Roman" w:cs="Times New Roman"/>
          <w:sz w:val="28"/>
          <w:szCs w:val="28"/>
        </w:rPr>
        <w:t xml:space="preserve"> или краски</w:t>
      </w:r>
      <w:r w:rsidRPr="00FD362C">
        <w:rPr>
          <w:rFonts w:ascii="Times New Roman" w:hAnsi="Times New Roman" w:cs="Times New Roman"/>
          <w:sz w:val="28"/>
          <w:szCs w:val="28"/>
        </w:rPr>
        <w:t xml:space="preserve">, которое требуется для выполнения работы на данном этапе. </w:t>
      </w:r>
    </w:p>
    <w:p w14:paraId="063F1DC4"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Излишки клея убирай мягкой тряпочкой или салфеткой, осторожно прижимая её. </w:t>
      </w:r>
    </w:p>
    <w:p w14:paraId="3E659BC1"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Кисточку и руки после работы хорошо вымой с мылом. </w:t>
      </w:r>
    </w:p>
    <w:p w14:paraId="52A3A862" w14:textId="77777777" w:rsidR="00FD362C" w:rsidRPr="005E4F6E" w:rsidRDefault="00FD362C" w:rsidP="005E4F6E">
      <w:pPr>
        <w:spacing w:after="0" w:line="240" w:lineRule="auto"/>
        <w:ind w:firstLine="709"/>
        <w:rPr>
          <w:rFonts w:ascii="Times New Roman" w:hAnsi="Times New Roman" w:cs="Times New Roman"/>
          <w:sz w:val="28"/>
          <w:szCs w:val="28"/>
        </w:rPr>
      </w:pPr>
      <w:r w:rsidRPr="005E4F6E">
        <w:rPr>
          <w:rFonts w:ascii="Times New Roman" w:hAnsi="Times New Roman" w:cs="Times New Roman"/>
          <w:b/>
          <w:bCs/>
          <w:sz w:val="28"/>
          <w:szCs w:val="28"/>
        </w:rPr>
        <w:t xml:space="preserve">Правила безопасной работы с пластилином: </w:t>
      </w:r>
    </w:p>
    <w:p w14:paraId="6B7F8633"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Выбери для работы нужный цвет пластилина. </w:t>
      </w:r>
    </w:p>
    <w:p w14:paraId="164C4120"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Обрежь стекой нужное количество пластилина. </w:t>
      </w:r>
    </w:p>
    <w:p w14:paraId="066B2000"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Согрей кусочек пластилина теплом своих рук, чтобы он стал мягким. </w:t>
      </w:r>
    </w:p>
    <w:p w14:paraId="56B75C64"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По окончании работы хорошо вытри руки сухой мягкой тряпочкой и только потом вымой их с мылом. </w:t>
      </w:r>
    </w:p>
    <w:p w14:paraId="5360519A" w14:textId="77777777" w:rsidR="00FD362C" w:rsidRPr="00FD362C" w:rsidRDefault="00FD362C" w:rsidP="005E4F6E">
      <w:pPr>
        <w:pStyle w:val="a5"/>
        <w:spacing w:after="0" w:line="240" w:lineRule="auto"/>
        <w:ind w:left="0" w:firstLine="709"/>
        <w:rPr>
          <w:rFonts w:ascii="Times New Roman" w:hAnsi="Times New Roman" w:cs="Times New Roman"/>
          <w:sz w:val="28"/>
          <w:szCs w:val="28"/>
        </w:rPr>
      </w:pPr>
      <w:r w:rsidRPr="00FD362C">
        <w:rPr>
          <w:rFonts w:ascii="Times New Roman" w:hAnsi="Times New Roman" w:cs="Times New Roman"/>
          <w:sz w:val="28"/>
          <w:szCs w:val="28"/>
        </w:rPr>
        <w:t xml:space="preserve">• Храни пластилин в коробочке, отдельно от тетрадей и книг. </w:t>
      </w:r>
    </w:p>
    <w:p w14:paraId="01F4391F" w14:textId="77777777" w:rsidR="00FD362C" w:rsidRPr="005E4F6E" w:rsidRDefault="00FD362C" w:rsidP="005E4F6E">
      <w:pPr>
        <w:pStyle w:val="a5"/>
        <w:spacing w:after="0" w:line="240" w:lineRule="auto"/>
        <w:ind w:left="0" w:firstLine="709"/>
        <w:jc w:val="both"/>
        <w:rPr>
          <w:rFonts w:ascii="Times New Roman" w:hAnsi="Times New Roman" w:cs="Times New Roman"/>
          <w:sz w:val="28"/>
          <w:szCs w:val="28"/>
        </w:rPr>
      </w:pPr>
    </w:p>
    <w:p w14:paraId="37650573" w14:textId="7D6874F9" w:rsidR="00FD362C" w:rsidRPr="005E4F6E" w:rsidRDefault="00FD362C" w:rsidP="005E4F6E">
      <w:pPr>
        <w:pStyle w:val="a5"/>
        <w:spacing w:after="0" w:line="240" w:lineRule="auto"/>
        <w:ind w:left="0" w:firstLine="709"/>
        <w:jc w:val="both"/>
        <w:rPr>
          <w:rFonts w:ascii="Times New Roman" w:hAnsi="Times New Roman" w:cs="Times New Roman"/>
          <w:b/>
          <w:bCs/>
          <w:sz w:val="28"/>
          <w:szCs w:val="28"/>
          <w:u w:val="single"/>
        </w:rPr>
      </w:pPr>
      <w:r w:rsidRPr="005E4F6E">
        <w:rPr>
          <w:rFonts w:ascii="Times New Roman" w:hAnsi="Times New Roman" w:cs="Times New Roman"/>
          <w:b/>
          <w:bCs/>
          <w:sz w:val="28"/>
          <w:szCs w:val="28"/>
          <w:u w:val="single"/>
        </w:rPr>
        <w:t>Памятка 2.</w:t>
      </w:r>
    </w:p>
    <w:p w14:paraId="2B5C7E8D" w14:textId="46303169" w:rsidR="00FD362C" w:rsidRPr="005E4F6E" w:rsidRDefault="00FD362C" w:rsidP="005E4F6E">
      <w:pPr>
        <w:pStyle w:val="a5"/>
        <w:spacing w:after="0" w:line="240" w:lineRule="auto"/>
        <w:ind w:left="0" w:firstLine="709"/>
        <w:jc w:val="center"/>
        <w:rPr>
          <w:rFonts w:ascii="Times New Roman" w:hAnsi="Times New Roman" w:cs="Times New Roman"/>
          <w:b/>
          <w:bCs/>
          <w:sz w:val="28"/>
          <w:szCs w:val="28"/>
        </w:rPr>
      </w:pPr>
      <w:r w:rsidRPr="005E4F6E">
        <w:rPr>
          <w:rFonts w:ascii="Times New Roman" w:hAnsi="Times New Roman" w:cs="Times New Roman"/>
          <w:b/>
          <w:bCs/>
          <w:sz w:val="28"/>
          <w:szCs w:val="28"/>
        </w:rPr>
        <w:t>Инструкция по технике безопасности при работе с ножницами и другими специальными принадлежностями.</w:t>
      </w:r>
    </w:p>
    <w:p w14:paraId="6AE7529A" w14:textId="41E4557F"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Выполнять порученную работу только в местах, отведенных для данного вида деятельности.</w:t>
      </w:r>
    </w:p>
    <w:p w14:paraId="3366D68F" w14:textId="2103A61A" w:rsidR="00CC21D6" w:rsidRPr="005E4F6E" w:rsidRDefault="00CC21D6" w:rsidP="005E4F6E">
      <w:pPr>
        <w:tabs>
          <w:tab w:val="right" w:pos="9359"/>
        </w:tabs>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Прежде чем приступить к работе, следует надеть фартук или другую</w:t>
      </w:r>
      <w:r w:rsidR="00FD362C" w:rsidRPr="005E4F6E">
        <w:rPr>
          <w:rFonts w:ascii="Times New Roman" w:hAnsi="Times New Roman" w:cs="Times New Roman"/>
          <w:sz w:val="28"/>
          <w:szCs w:val="28"/>
        </w:rPr>
        <w:tab/>
      </w:r>
    </w:p>
    <w:p w14:paraId="0B41F4A2" w14:textId="6026E6E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специальную одежду, засучить рукава и вымыть руки, если необходимо</w:t>
      </w:r>
    </w:p>
    <w:p w14:paraId="7C52A5AB"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подобрать волосы.</w:t>
      </w:r>
    </w:p>
    <w:p w14:paraId="6D376A1C" w14:textId="05807B64"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Подготовить свое место: аккуратно удобно и красиво расположить</w:t>
      </w:r>
    </w:p>
    <w:p w14:paraId="01EEA71E"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нужные материалы и инструменты, убедиться в их исправности.</w:t>
      </w:r>
    </w:p>
    <w:p w14:paraId="4A619558"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Поддерживать порядок в течение всей работы.</w:t>
      </w:r>
    </w:p>
    <w:p w14:paraId="6F9E6176"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Инструменты брать только с разрешения воспитателя.</w:t>
      </w:r>
    </w:p>
    <w:p w14:paraId="70887E7E" w14:textId="7F9F30A1"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Работать внимательно, не отвлекаясь, не ходить с ножницами и</w:t>
      </w:r>
    </w:p>
    <w:p w14:paraId="3F699039"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другими инструментами в руках и не мешать другим детям.</w:t>
      </w:r>
    </w:p>
    <w:p w14:paraId="4927A290"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В процессе работы ножницы класть только на специальную подставку.</w:t>
      </w:r>
    </w:p>
    <w:p w14:paraId="25D9F83C" w14:textId="0304BCBE"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Подавать ножницы по необходимости следует, держась за острые</w:t>
      </w:r>
    </w:p>
    <w:p w14:paraId="3614E4D9"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концы, кольцами вперед к передаваемому лицу.</w:t>
      </w:r>
    </w:p>
    <w:p w14:paraId="33317A9A" w14:textId="77777777"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По окончании работы привести свое рабочее место в порядок.</w:t>
      </w:r>
    </w:p>
    <w:p w14:paraId="073D62A4" w14:textId="1D82918D" w:rsidR="00CC21D6"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В случае даже незначительного ранения, ушиба, ссадины </w:t>
      </w:r>
      <w:r w:rsidR="00FD362C" w:rsidRPr="005E4F6E">
        <w:rPr>
          <w:rFonts w:ascii="Times New Roman" w:hAnsi="Times New Roman" w:cs="Times New Roman"/>
          <w:sz w:val="28"/>
          <w:szCs w:val="28"/>
        </w:rPr>
        <w:t>–</w:t>
      </w:r>
    </w:p>
    <w:p w14:paraId="56472351" w14:textId="58FDE061" w:rsidR="00196350" w:rsidRPr="005E4F6E" w:rsidRDefault="00CC21D6"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сообщить воспитателю.</w:t>
      </w:r>
    </w:p>
    <w:p w14:paraId="224EB18C" w14:textId="566AB24D" w:rsidR="00795F67" w:rsidRPr="005E4F6E" w:rsidRDefault="00795F67"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b/>
          <w:bCs/>
          <w:sz w:val="28"/>
          <w:szCs w:val="28"/>
        </w:rPr>
        <w:t xml:space="preserve">Правила безопасной работы с ножницами: </w:t>
      </w:r>
    </w:p>
    <w:p w14:paraId="3FFE0454"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Соблюдай порядок на своём рабочем месте. </w:t>
      </w:r>
    </w:p>
    <w:p w14:paraId="0EF8D466"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Перед работой проверь исправность инструментов. </w:t>
      </w:r>
    </w:p>
    <w:p w14:paraId="7AF90446"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работай ножницами с ослабленным креплением. </w:t>
      </w:r>
    </w:p>
    <w:p w14:paraId="3E25EC9D"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lastRenderedPageBreak/>
        <w:t xml:space="preserve">• Работай только исправными инструментами: хорошо отрегулированными и заточенными ножницами. </w:t>
      </w:r>
    </w:p>
    <w:p w14:paraId="4FF30E30"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Работай ножницами только на своём рабочем месте. </w:t>
      </w:r>
    </w:p>
    <w:p w14:paraId="3A742865"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Следи за движением лезвий во время работы. </w:t>
      </w:r>
    </w:p>
    <w:p w14:paraId="153E862F"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Ножницы клади кольцами к себе. </w:t>
      </w:r>
    </w:p>
    <w:p w14:paraId="1AAE643C"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Подавай ножницы кольцами вперёд. </w:t>
      </w:r>
    </w:p>
    <w:p w14:paraId="2F481D40"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оставляй ножницы открытыми. </w:t>
      </w:r>
    </w:p>
    <w:p w14:paraId="7C96F6B7"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Храни ножницы в чехле лезвиями вниз. </w:t>
      </w:r>
    </w:p>
    <w:p w14:paraId="4683BBD9"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играй с ножницами, не подноси ножницы к лицу. </w:t>
      </w:r>
    </w:p>
    <w:p w14:paraId="46CA46ED" w14:textId="703EFF0D"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Используй ножницы по назначению. </w:t>
      </w:r>
    </w:p>
    <w:p w14:paraId="622A1854" w14:textId="55425CB5" w:rsidR="00795F67" w:rsidRPr="005E4F6E" w:rsidRDefault="00795F67" w:rsidP="005E4F6E">
      <w:pPr>
        <w:pStyle w:val="a5"/>
        <w:spacing w:after="0" w:line="240" w:lineRule="auto"/>
        <w:ind w:left="0" w:firstLine="709"/>
        <w:jc w:val="both"/>
        <w:rPr>
          <w:rFonts w:ascii="Times New Roman" w:hAnsi="Times New Roman" w:cs="Times New Roman"/>
          <w:sz w:val="28"/>
          <w:szCs w:val="28"/>
        </w:rPr>
      </w:pPr>
      <w:r w:rsidRPr="005E4F6E">
        <w:rPr>
          <w:rFonts w:ascii="Times New Roman" w:hAnsi="Times New Roman" w:cs="Times New Roman"/>
          <w:b/>
          <w:bCs/>
          <w:sz w:val="28"/>
          <w:szCs w:val="28"/>
        </w:rPr>
        <w:t xml:space="preserve">Правила безопасной работы c острыми предметами: </w:t>
      </w:r>
    </w:p>
    <w:p w14:paraId="03F43ACA"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Храни острые предметы всегда отдельно. </w:t>
      </w:r>
    </w:p>
    <w:p w14:paraId="4B801CEA"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оставляй острые предметы на рабочем месте. </w:t>
      </w:r>
    </w:p>
    <w:p w14:paraId="0CE22C6E"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Передавай острые предметы только остриём вниз. </w:t>
      </w:r>
    </w:p>
    <w:p w14:paraId="6F26703C"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бери острые предметы в рот и не играй с ними. </w:t>
      </w:r>
    </w:p>
    <w:p w14:paraId="30AC8F21"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втыкай острые предметы в одежду. </w:t>
      </w:r>
    </w:p>
    <w:p w14:paraId="66FBBD07"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До и после работы проверь их количество. </w:t>
      </w:r>
    </w:p>
    <w:p w14:paraId="628F9FCA" w14:textId="77777777"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Храни острые предметы только в одном и том же месте. </w:t>
      </w:r>
    </w:p>
    <w:p w14:paraId="3AF1F7F4" w14:textId="68E1C356" w:rsidR="00795F67" w:rsidRPr="005E4F6E" w:rsidRDefault="00795F67" w:rsidP="005E4F6E">
      <w:pPr>
        <w:spacing w:after="0" w:line="240" w:lineRule="auto"/>
        <w:ind w:firstLine="709"/>
        <w:jc w:val="both"/>
        <w:rPr>
          <w:rFonts w:ascii="Times New Roman" w:hAnsi="Times New Roman" w:cs="Times New Roman"/>
          <w:sz w:val="28"/>
          <w:szCs w:val="28"/>
        </w:rPr>
      </w:pPr>
      <w:r w:rsidRPr="005E4F6E">
        <w:rPr>
          <w:rFonts w:ascii="Times New Roman" w:hAnsi="Times New Roman" w:cs="Times New Roman"/>
          <w:sz w:val="28"/>
          <w:szCs w:val="28"/>
        </w:rPr>
        <w:t xml:space="preserve">• Не отвлекайся во время работы с острыми предметами. </w:t>
      </w:r>
    </w:p>
    <w:p w14:paraId="380FAAA3" w14:textId="77777777" w:rsidR="00196350" w:rsidRPr="006E73FD" w:rsidRDefault="00196350" w:rsidP="00973331">
      <w:pPr>
        <w:pStyle w:val="a5"/>
        <w:spacing w:after="0" w:line="240" w:lineRule="auto"/>
        <w:ind w:left="0" w:firstLine="709"/>
        <w:jc w:val="both"/>
        <w:rPr>
          <w:rFonts w:ascii="Times New Roman" w:hAnsi="Times New Roman" w:cs="Times New Roman"/>
          <w:sz w:val="28"/>
          <w:szCs w:val="28"/>
        </w:rPr>
      </w:pPr>
    </w:p>
    <w:p w14:paraId="3D0C6D51" w14:textId="6DDABD28" w:rsidR="00196350" w:rsidRPr="00196350" w:rsidRDefault="00196350" w:rsidP="00196350">
      <w:pPr>
        <w:pStyle w:val="a5"/>
        <w:spacing w:after="0" w:line="240" w:lineRule="auto"/>
        <w:ind w:left="622"/>
        <w:jc w:val="both"/>
        <w:rPr>
          <w:rFonts w:ascii="Times New Roman" w:hAnsi="Times New Roman" w:cs="Times New Roman"/>
          <w:sz w:val="28"/>
          <w:szCs w:val="28"/>
        </w:rPr>
      </w:pPr>
    </w:p>
    <w:p w14:paraId="7A1557ED" w14:textId="1FDB084D" w:rsidR="00196350" w:rsidRDefault="00196350" w:rsidP="00795F67">
      <w:pPr>
        <w:spacing w:after="0" w:line="240" w:lineRule="auto"/>
        <w:ind w:firstLine="709"/>
        <w:jc w:val="both"/>
        <w:rPr>
          <w:rFonts w:ascii="Times New Roman" w:hAnsi="Times New Roman" w:cs="Times New Roman"/>
          <w:sz w:val="28"/>
          <w:szCs w:val="28"/>
        </w:rPr>
      </w:pPr>
    </w:p>
    <w:p w14:paraId="30DA2659" w14:textId="46E83F03" w:rsidR="00196350" w:rsidRPr="00196350" w:rsidRDefault="00196350" w:rsidP="00196350">
      <w:pPr>
        <w:pStyle w:val="a5"/>
        <w:spacing w:after="0" w:line="240" w:lineRule="auto"/>
        <w:ind w:left="622"/>
        <w:jc w:val="both"/>
        <w:rPr>
          <w:rFonts w:ascii="Times New Roman" w:hAnsi="Times New Roman" w:cs="Times New Roman"/>
          <w:sz w:val="28"/>
          <w:szCs w:val="28"/>
        </w:rPr>
      </w:pPr>
    </w:p>
    <w:p w14:paraId="38CF5C0B" w14:textId="2A2AD25E" w:rsidR="00D52A72" w:rsidRDefault="00D52A72" w:rsidP="00795F67">
      <w:pPr>
        <w:spacing w:after="0" w:line="240" w:lineRule="auto"/>
        <w:ind w:firstLine="709"/>
        <w:jc w:val="both"/>
        <w:rPr>
          <w:rFonts w:ascii="Times New Roman" w:hAnsi="Times New Roman" w:cs="Times New Roman"/>
          <w:sz w:val="28"/>
          <w:szCs w:val="28"/>
        </w:rPr>
      </w:pPr>
    </w:p>
    <w:p w14:paraId="47D53A23" w14:textId="5A243052" w:rsidR="006E73FD" w:rsidRDefault="006E73FD" w:rsidP="00795F67">
      <w:pPr>
        <w:spacing w:after="0" w:line="240" w:lineRule="auto"/>
        <w:ind w:firstLine="709"/>
        <w:jc w:val="both"/>
        <w:rPr>
          <w:rFonts w:ascii="Times New Roman" w:hAnsi="Times New Roman" w:cs="Times New Roman"/>
          <w:sz w:val="28"/>
          <w:szCs w:val="28"/>
        </w:rPr>
      </w:pPr>
    </w:p>
    <w:p w14:paraId="395EB14D" w14:textId="00C4A5F4" w:rsidR="006E73FD" w:rsidRDefault="006E73FD" w:rsidP="00795F67">
      <w:pPr>
        <w:spacing w:after="0" w:line="240" w:lineRule="auto"/>
        <w:ind w:firstLine="709"/>
        <w:jc w:val="both"/>
        <w:rPr>
          <w:rFonts w:ascii="Times New Roman" w:hAnsi="Times New Roman" w:cs="Times New Roman"/>
          <w:sz w:val="28"/>
          <w:szCs w:val="28"/>
        </w:rPr>
      </w:pPr>
    </w:p>
    <w:p w14:paraId="131F1FFD" w14:textId="2C1AF60B" w:rsidR="006E73FD" w:rsidRDefault="006E73FD" w:rsidP="00795F67">
      <w:pPr>
        <w:spacing w:after="0" w:line="240" w:lineRule="auto"/>
        <w:ind w:firstLine="709"/>
        <w:jc w:val="both"/>
        <w:rPr>
          <w:rFonts w:ascii="Times New Roman" w:hAnsi="Times New Roman" w:cs="Times New Roman"/>
          <w:sz w:val="28"/>
          <w:szCs w:val="28"/>
        </w:rPr>
      </w:pPr>
    </w:p>
    <w:p w14:paraId="215DCDC4" w14:textId="26AB9828" w:rsidR="006E73FD" w:rsidRDefault="006E73FD" w:rsidP="00795F67">
      <w:pPr>
        <w:spacing w:after="0" w:line="240" w:lineRule="auto"/>
        <w:ind w:firstLine="709"/>
        <w:jc w:val="both"/>
        <w:rPr>
          <w:rFonts w:ascii="Times New Roman" w:hAnsi="Times New Roman" w:cs="Times New Roman"/>
          <w:sz w:val="28"/>
          <w:szCs w:val="28"/>
        </w:rPr>
      </w:pPr>
    </w:p>
    <w:p w14:paraId="1FF8FE5A" w14:textId="2E428D4A" w:rsidR="006E73FD" w:rsidRDefault="006E73FD" w:rsidP="00795F67">
      <w:pPr>
        <w:spacing w:after="0" w:line="240" w:lineRule="auto"/>
        <w:ind w:firstLine="709"/>
        <w:jc w:val="both"/>
        <w:rPr>
          <w:rFonts w:ascii="Times New Roman" w:hAnsi="Times New Roman" w:cs="Times New Roman"/>
          <w:sz w:val="28"/>
          <w:szCs w:val="28"/>
        </w:rPr>
      </w:pPr>
    </w:p>
    <w:p w14:paraId="4A330FC2" w14:textId="23F06CB1" w:rsidR="006E73FD" w:rsidRDefault="006E73FD" w:rsidP="00795F67">
      <w:pPr>
        <w:spacing w:after="0" w:line="240" w:lineRule="auto"/>
        <w:ind w:firstLine="709"/>
        <w:jc w:val="both"/>
        <w:rPr>
          <w:rFonts w:ascii="Times New Roman" w:hAnsi="Times New Roman" w:cs="Times New Roman"/>
          <w:sz w:val="28"/>
          <w:szCs w:val="28"/>
        </w:rPr>
      </w:pPr>
    </w:p>
    <w:p w14:paraId="598690F9" w14:textId="1A749606" w:rsidR="006E73FD" w:rsidRDefault="006E73FD" w:rsidP="00795F67">
      <w:pPr>
        <w:spacing w:after="0" w:line="240" w:lineRule="auto"/>
        <w:ind w:firstLine="709"/>
        <w:jc w:val="both"/>
        <w:rPr>
          <w:rFonts w:ascii="Times New Roman" w:hAnsi="Times New Roman" w:cs="Times New Roman"/>
          <w:sz w:val="28"/>
          <w:szCs w:val="28"/>
        </w:rPr>
      </w:pPr>
    </w:p>
    <w:p w14:paraId="05AC176F" w14:textId="360BBA18" w:rsidR="006E73FD" w:rsidRDefault="006E73FD" w:rsidP="00795F67">
      <w:pPr>
        <w:spacing w:after="0" w:line="240" w:lineRule="auto"/>
        <w:ind w:firstLine="709"/>
        <w:jc w:val="both"/>
        <w:rPr>
          <w:rFonts w:ascii="Times New Roman" w:hAnsi="Times New Roman" w:cs="Times New Roman"/>
          <w:sz w:val="28"/>
          <w:szCs w:val="28"/>
        </w:rPr>
      </w:pPr>
    </w:p>
    <w:p w14:paraId="7AEEEA1B" w14:textId="3A980146" w:rsidR="006E73FD" w:rsidRDefault="006E73FD" w:rsidP="00795F67">
      <w:pPr>
        <w:spacing w:after="0" w:line="240" w:lineRule="auto"/>
        <w:ind w:firstLine="709"/>
        <w:jc w:val="both"/>
        <w:rPr>
          <w:rFonts w:ascii="Times New Roman" w:hAnsi="Times New Roman" w:cs="Times New Roman"/>
          <w:sz w:val="28"/>
          <w:szCs w:val="28"/>
        </w:rPr>
      </w:pPr>
    </w:p>
    <w:p w14:paraId="7475B0D2" w14:textId="620D52AF" w:rsidR="006E73FD" w:rsidRDefault="006E73FD" w:rsidP="00795F67">
      <w:pPr>
        <w:spacing w:after="0" w:line="240" w:lineRule="auto"/>
        <w:ind w:firstLine="709"/>
        <w:jc w:val="both"/>
        <w:rPr>
          <w:rFonts w:ascii="Times New Roman" w:hAnsi="Times New Roman" w:cs="Times New Roman"/>
          <w:sz w:val="28"/>
          <w:szCs w:val="28"/>
        </w:rPr>
      </w:pPr>
    </w:p>
    <w:p w14:paraId="342A0115" w14:textId="4A783F9F" w:rsidR="006E73FD" w:rsidRDefault="006E73FD" w:rsidP="00795F67">
      <w:pPr>
        <w:spacing w:after="0" w:line="240" w:lineRule="auto"/>
        <w:ind w:firstLine="709"/>
        <w:jc w:val="both"/>
        <w:rPr>
          <w:rFonts w:ascii="Times New Roman" w:hAnsi="Times New Roman" w:cs="Times New Roman"/>
          <w:sz w:val="28"/>
          <w:szCs w:val="28"/>
        </w:rPr>
      </w:pPr>
    </w:p>
    <w:p w14:paraId="022D8B0F" w14:textId="283C7F30" w:rsidR="006E73FD" w:rsidRDefault="006E73FD" w:rsidP="00795F67">
      <w:pPr>
        <w:spacing w:after="0" w:line="240" w:lineRule="auto"/>
        <w:ind w:firstLine="709"/>
        <w:jc w:val="both"/>
        <w:rPr>
          <w:rFonts w:ascii="Times New Roman" w:hAnsi="Times New Roman" w:cs="Times New Roman"/>
          <w:sz w:val="28"/>
          <w:szCs w:val="28"/>
        </w:rPr>
      </w:pPr>
    </w:p>
    <w:p w14:paraId="33E82BE2" w14:textId="6CE8469B" w:rsidR="006E73FD" w:rsidRDefault="006E73FD" w:rsidP="00795F67">
      <w:pPr>
        <w:spacing w:after="0" w:line="240" w:lineRule="auto"/>
        <w:ind w:firstLine="709"/>
        <w:jc w:val="both"/>
        <w:rPr>
          <w:rFonts w:ascii="Times New Roman" w:hAnsi="Times New Roman" w:cs="Times New Roman"/>
          <w:sz w:val="28"/>
          <w:szCs w:val="28"/>
        </w:rPr>
      </w:pPr>
    </w:p>
    <w:p w14:paraId="25E9896B" w14:textId="0B4990EF" w:rsidR="006E73FD" w:rsidRDefault="006E73FD" w:rsidP="00795F67">
      <w:pPr>
        <w:spacing w:after="0" w:line="240" w:lineRule="auto"/>
        <w:ind w:firstLine="709"/>
        <w:jc w:val="both"/>
        <w:rPr>
          <w:rFonts w:ascii="Times New Roman" w:hAnsi="Times New Roman" w:cs="Times New Roman"/>
          <w:sz w:val="28"/>
          <w:szCs w:val="28"/>
        </w:rPr>
      </w:pPr>
    </w:p>
    <w:p w14:paraId="2049EA1B" w14:textId="4EA6DA03" w:rsidR="006E73FD" w:rsidRDefault="006E73FD" w:rsidP="00795F67">
      <w:pPr>
        <w:spacing w:after="0" w:line="240" w:lineRule="auto"/>
        <w:ind w:firstLine="709"/>
        <w:jc w:val="both"/>
        <w:rPr>
          <w:rFonts w:ascii="Times New Roman" w:hAnsi="Times New Roman" w:cs="Times New Roman"/>
          <w:sz w:val="28"/>
          <w:szCs w:val="28"/>
        </w:rPr>
      </w:pPr>
    </w:p>
    <w:p w14:paraId="72067483" w14:textId="7CB0B41B" w:rsidR="006E73FD" w:rsidRDefault="006E73FD" w:rsidP="00795F67">
      <w:pPr>
        <w:spacing w:after="0" w:line="240" w:lineRule="auto"/>
        <w:ind w:firstLine="709"/>
        <w:jc w:val="both"/>
        <w:rPr>
          <w:rFonts w:ascii="Times New Roman" w:hAnsi="Times New Roman" w:cs="Times New Roman"/>
          <w:sz w:val="28"/>
          <w:szCs w:val="28"/>
        </w:rPr>
      </w:pPr>
    </w:p>
    <w:p w14:paraId="21FA6D04" w14:textId="1F34FA03" w:rsidR="006E73FD" w:rsidRDefault="006E73FD" w:rsidP="00795F67">
      <w:pPr>
        <w:spacing w:after="0" w:line="240" w:lineRule="auto"/>
        <w:ind w:firstLine="709"/>
        <w:jc w:val="both"/>
        <w:rPr>
          <w:rFonts w:ascii="Times New Roman" w:hAnsi="Times New Roman" w:cs="Times New Roman"/>
          <w:sz w:val="28"/>
          <w:szCs w:val="28"/>
        </w:rPr>
      </w:pPr>
    </w:p>
    <w:p w14:paraId="4E680A79" w14:textId="0866A571" w:rsidR="006E73FD" w:rsidRDefault="006E73FD" w:rsidP="00795F67">
      <w:pPr>
        <w:spacing w:after="0" w:line="240" w:lineRule="auto"/>
        <w:ind w:firstLine="709"/>
        <w:jc w:val="both"/>
        <w:rPr>
          <w:rFonts w:ascii="Times New Roman" w:hAnsi="Times New Roman" w:cs="Times New Roman"/>
          <w:sz w:val="28"/>
          <w:szCs w:val="28"/>
        </w:rPr>
      </w:pPr>
    </w:p>
    <w:p w14:paraId="64E59F97" w14:textId="58283EE4" w:rsidR="006E73FD" w:rsidRDefault="006E73FD" w:rsidP="00795F67">
      <w:pPr>
        <w:spacing w:after="0" w:line="240" w:lineRule="auto"/>
        <w:ind w:firstLine="709"/>
        <w:jc w:val="both"/>
        <w:rPr>
          <w:rFonts w:ascii="Times New Roman" w:hAnsi="Times New Roman" w:cs="Times New Roman"/>
          <w:sz w:val="28"/>
          <w:szCs w:val="28"/>
        </w:rPr>
      </w:pPr>
    </w:p>
    <w:p w14:paraId="1B01A545" w14:textId="292E05E2" w:rsidR="006E73FD" w:rsidRDefault="006E73FD" w:rsidP="00795F67">
      <w:pPr>
        <w:spacing w:after="0" w:line="240" w:lineRule="auto"/>
        <w:ind w:firstLine="709"/>
        <w:jc w:val="both"/>
        <w:rPr>
          <w:rFonts w:ascii="Times New Roman" w:hAnsi="Times New Roman" w:cs="Times New Roman"/>
          <w:sz w:val="28"/>
          <w:szCs w:val="28"/>
        </w:rPr>
      </w:pPr>
    </w:p>
    <w:p w14:paraId="23607A40" w14:textId="7003C65B" w:rsidR="00933D86" w:rsidRDefault="00933D86" w:rsidP="00933D86">
      <w:pPr>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r w:rsidR="005E4F6E">
        <w:rPr>
          <w:rFonts w:ascii="Times New Roman" w:hAnsi="Times New Roman" w:cs="Times New Roman"/>
          <w:b/>
          <w:sz w:val="28"/>
          <w:szCs w:val="28"/>
        </w:rPr>
        <w:t>.</w:t>
      </w:r>
    </w:p>
    <w:p w14:paraId="2BA57BC9" w14:textId="72B82744" w:rsidR="00933D86" w:rsidRPr="00933D86" w:rsidRDefault="00933D86" w:rsidP="00933D86">
      <w:pPr>
        <w:spacing w:after="0" w:line="240" w:lineRule="auto"/>
        <w:ind w:firstLine="709"/>
        <w:jc w:val="both"/>
        <w:rPr>
          <w:rFonts w:ascii="Times New Roman" w:hAnsi="Times New Roman" w:cs="Times New Roman"/>
          <w:b/>
          <w:sz w:val="28"/>
          <w:szCs w:val="28"/>
        </w:rPr>
      </w:pPr>
      <w:r w:rsidRPr="00933D86">
        <w:rPr>
          <w:rFonts w:ascii="Times New Roman" w:hAnsi="Times New Roman" w:cs="Times New Roman"/>
          <w:b/>
          <w:sz w:val="28"/>
          <w:szCs w:val="28"/>
        </w:rPr>
        <w:t>Дидактические игры и упражнения по нетрадиционному рисованию</w:t>
      </w:r>
    </w:p>
    <w:p w14:paraId="272B0982" w14:textId="77777777" w:rsidR="00933D86" w:rsidRDefault="00933D86" w:rsidP="00933D86">
      <w:pPr>
        <w:spacing w:after="0" w:line="240" w:lineRule="auto"/>
        <w:ind w:firstLine="709"/>
        <w:jc w:val="both"/>
        <w:rPr>
          <w:rFonts w:ascii="Times New Roman" w:hAnsi="Times New Roman" w:cs="Times New Roman"/>
          <w:b/>
          <w:iCs/>
          <w:sz w:val="28"/>
          <w:szCs w:val="28"/>
          <w:u w:val="single"/>
        </w:rPr>
      </w:pPr>
    </w:p>
    <w:p w14:paraId="068A8BEA" w14:textId="13651032"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«УДИВИТЕЛЬНАЯ ЛАДОНЬ» </w:t>
      </w:r>
    </w:p>
    <w:p w14:paraId="0C2644D6"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развитие воображения, образного мышления, изобразительных навыков, художественного вкуса. </w:t>
      </w:r>
    </w:p>
    <w:p w14:paraId="332B7B64"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Оборудование:</w:t>
      </w:r>
      <w:r w:rsidRPr="00933D86">
        <w:rPr>
          <w:rFonts w:ascii="Times New Roman" w:hAnsi="Times New Roman" w:cs="Times New Roman"/>
          <w:b/>
          <w:i/>
          <w:sz w:val="28"/>
          <w:szCs w:val="28"/>
        </w:rPr>
        <w:t xml:space="preserve"> </w:t>
      </w:r>
      <w:r w:rsidRPr="00933D86">
        <w:rPr>
          <w:rFonts w:ascii="Times New Roman" w:hAnsi="Times New Roman" w:cs="Times New Roman"/>
          <w:sz w:val="28"/>
          <w:szCs w:val="28"/>
        </w:rPr>
        <w:t>образцы рисунков, выполненных на основе эталона (изображение раскрытой ладони);</w:t>
      </w:r>
      <w:r w:rsidRPr="00933D86">
        <w:rPr>
          <w:rFonts w:ascii="Times New Roman" w:hAnsi="Times New Roman" w:cs="Times New Roman"/>
          <w:b/>
          <w:i/>
          <w:sz w:val="28"/>
          <w:szCs w:val="28"/>
        </w:rPr>
        <w:t xml:space="preserve"> </w:t>
      </w:r>
      <w:r w:rsidRPr="00933D86">
        <w:rPr>
          <w:rFonts w:ascii="Times New Roman" w:hAnsi="Times New Roman" w:cs="Times New Roman"/>
          <w:sz w:val="28"/>
          <w:szCs w:val="28"/>
        </w:rPr>
        <w:t xml:space="preserve">лист бумаги, простой карандаш, ластик, наборы цветных карандашей, восковых мелков, краски и кисти (для каждого ребенка). </w:t>
      </w:r>
    </w:p>
    <w:p w14:paraId="26298744"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Воспитатель предлагает детям обвести свою ладонь с раскрытыми пальцами. После завершения подготовительной работы он говорит: </w:t>
      </w:r>
      <w:r w:rsidRPr="00933D86">
        <w:rPr>
          <w:rFonts w:ascii="Times New Roman" w:hAnsi="Times New Roman" w:cs="Times New Roman"/>
          <w:i/>
          <w:sz w:val="28"/>
          <w:szCs w:val="28"/>
        </w:rPr>
        <w:t xml:space="preserve">«Ребята, у вас получились похожие рисунки; давайте попробуем сделать их разными. Дорисуйте какие-нибудь детали и превратите обычное изображение ладони в необычный рисунок». </w:t>
      </w:r>
      <w:r w:rsidRPr="00933D86">
        <w:rPr>
          <w:rFonts w:ascii="Times New Roman" w:hAnsi="Times New Roman" w:cs="Times New Roman"/>
          <w:sz w:val="28"/>
          <w:szCs w:val="28"/>
        </w:rPr>
        <w:t xml:space="preserve">Фантазия ребенка позволит превратить эти контуры в веселые рисунки: в осьминога, ежа, птицу с большим клювом, клоуна, рыбу, солнце и т. д. Пусть малыш раскрасит эти рисунки. </w:t>
      </w:r>
    </w:p>
    <w:p w14:paraId="223710AD"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r w:rsidRPr="00933D86">
        <w:rPr>
          <w:rFonts w:ascii="Times New Roman" w:hAnsi="Times New Roman" w:cs="Times New Roman"/>
          <w:b/>
          <w:i/>
          <w:sz w:val="28"/>
          <w:szCs w:val="28"/>
        </w:rPr>
        <w:t>Примечание:</w:t>
      </w:r>
      <w:r w:rsidRPr="00933D86">
        <w:rPr>
          <w:rFonts w:ascii="Times New Roman" w:hAnsi="Times New Roman" w:cs="Times New Roman"/>
          <w:sz w:val="28"/>
          <w:szCs w:val="28"/>
        </w:rPr>
        <w:t xml:space="preserve"> При возникновении затруднений, взрослый показывает образцы выполнения задания, но предупреждает детей, что копировать их не следует.</w:t>
      </w:r>
    </w:p>
    <w:p w14:paraId="35876F93" w14:textId="77777777" w:rsidR="00933D86" w:rsidRPr="00933D86" w:rsidRDefault="00933D86" w:rsidP="00933D86">
      <w:pPr>
        <w:spacing w:after="0" w:line="240" w:lineRule="auto"/>
        <w:ind w:firstLine="709"/>
        <w:jc w:val="both"/>
        <w:rPr>
          <w:rFonts w:ascii="Times New Roman" w:hAnsi="Times New Roman" w:cs="Times New Roman"/>
          <w:b/>
          <w:i/>
          <w:sz w:val="28"/>
          <w:szCs w:val="28"/>
        </w:rPr>
      </w:pPr>
      <w:r w:rsidRPr="00933D86">
        <w:rPr>
          <w:rFonts w:ascii="Times New Roman" w:hAnsi="Times New Roman" w:cs="Times New Roman"/>
          <w:b/>
          <w:i/>
          <w:sz w:val="28"/>
          <w:szCs w:val="28"/>
        </w:rPr>
        <w:t>Например:</w:t>
      </w:r>
    </w:p>
    <w:p w14:paraId="27D0331F"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 xml:space="preserve">    </w:t>
      </w:r>
      <w:r w:rsidRPr="00933D86">
        <w:rPr>
          <w:rFonts w:ascii="Times New Roman" w:hAnsi="Times New Roman" w:cs="Times New Roman"/>
          <w:noProof/>
          <w:sz w:val="28"/>
          <w:szCs w:val="28"/>
        </w:rPr>
        <w:drawing>
          <wp:inline distT="0" distB="0" distL="0" distR="0" wp14:anchorId="31B7BCA7" wp14:editId="62579E54">
            <wp:extent cx="1762125" cy="2777109"/>
            <wp:effectExtent l="0" t="0" r="0" b="0"/>
            <wp:docPr id="18" name="Рисунок 18" descr="развитие моторики, рис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развитие моторики, рисование"/>
                    <pic:cNvPicPr>
                      <a:picLocks noChangeAspect="1" noChangeArrowheads="1"/>
                    </pic:cNvPicPr>
                  </pic:nvPicPr>
                  <pic:blipFill>
                    <a:blip r:embed="rId15" r:link="rId16"/>
                    <a:srcRect/>
                    <a:stretch>
                      <a:fillRect/>
                    </a:stretch>
                  </pic:blipFill>
                  <pic:spPr bwMode="auto">
                    <a:xfrm>
                      <a:off x="0" y="0"/>
                      <a:ext cx="1765034" cy="2781693"/>
                    </a:xfrm>
                    <a:prstGeom prst="rect">
                      <a:avLst/>
                    </a:prstGeom>
                    <a:noFill/>
                    <a:ln w="9525">
                      <a:noFill/>
                      <a:miter lim="800000"/>
                      <a:headEnd/>
                      <a:tailEnd/>
                    </a:ln>
                  </pic:spPr>
                </pic:pic>
              </a:graphicData>
            </a:graphic>
          </wp:inline>
        </w:drawing>
      </w:r>
      <w:r w:rsidRPr="00933D86">
        <w:rPr>
          <w:rFonts w:ascii="Times New Roman" w:hAnsi="Times New Roman" w:cs="Times New Roman"/>
          <w:sz w:val="28"/>
          <w:szCs w:val="28"/>
        </w:rPr>
        <w:t xml:space="preserve">               </w:t>
      </w:r>
      <w:r w:rsidRPr="00933D86">
        <w:rPr>
          <w:rFonts w:ascii="Times New Roman" w:hAnsi="Times New Roman" w:cs="Times New Roman"/>
          <w:noProof/>
          <w:sz w:val="28"/>
          <w:szCs w:val="28"/>
        </w:rPr>
        <w:drawing>
          <wp:inline distT="0" distB="0" distL="0" distR="0" wp14:anchorId="084E5EA1" wp14:editId="3723832F">
            <wp:extent cx="1695450" cy="2814447"/>
            <wp:effectExtent l="0" t="0" r="0" b="0"/>
            <wp:docPr id="19" name="Рисунок 19" descr="развитие моторики, рис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азвитие моторики, рисование"/>
                    <pic:cNvPicPr>
                      <a:picLocks noChangeAspect="1" noChangeArrowheads="1"/>
                    </pic:cNvPicPr>
                  </pic:nvPicPr>
                  <pic:blipFill>
                    <a:blip r:embed="rId17" r:link="rId18"/>
                    <a:srcRect/>
                    <a:stretch>
                      <a:fillRect/>
                    </a:stretch>
                  </pic:blipFill>
                  <pic:spPr bwMode="auto">
                    <a:xfrm>
                      <a:off x="0" y="0"/>
                      <a:ext cx="1707642" cy="2834685"/>
                    </a:xfrm>
                    <a:prstGeom prst="rect">
                      <a:avLst/>
                    </a:prstGeom>
                    <a:noFill/>
                    <a:ln w="9525">
                      <a:noFill/>
                      <a:miter lim="800000"/>
                      <a:headEnd/>
                      <a:tailEnd/>
                    </a:ln>
                  </pic:spPr>
                </pic:pic>
              </a:graphicData>
            </a:graphic>
          </wp:inline>
        </w:drawing>
      </w:r>
      <w:r w:rsidRPr="00933D86">
        <w:rPr>
          <w:rFonts w:ascii="Times New Roman" w:hAnsi="Times New Roman" w:cs="Times New Roman"/>
          <w:sz w:val="28"/>
          <w:szCs w:val="28"/>
        </w:rPr>
        <w:t xml:space="preserve">     </w:t>
      </w:r>
    </w:p>
    <w:p w14:paraId="2314661D" w14:textId="77777777" w:rsidR="00933D86" w:rsidRDefault="00933D86" w:rsidP="00933D86">
      <w:pPr>
        <w:spacing w:after="0" w:line="240" w:lineRule="auto"/>
        <w:ind w:firstLine="709"/>
        <w:jc w:val="both"/>
        <w:rPr>
          <w:rFonts w:ascii="Times New Roman" w:hAnsi="Times New Roman" w:cs="Times New Roman"/>
          <w:b/>
          <w:i/>
          <w:sz w:val="28"/>
          <w:szCs w:val="28"/>
          <w:u w:val="single"/>
        </w:rPr>
      </w:pPr>
    </w:p>
    <w:p w14:paraId="7945E222" w14:textId="686C7013" w:rsidR="00933D86" w:rsidRPr="00933D86" w:rsidRDefault="00933D86" w:rsidP="00933D86">
      <w:pPr>
        <w:spacing w:after="0" w:line="240" w:lineRule="auto"/>
        <w:ind w:firstLine="709"/>
        <w:jc w:val="both"/>
        <w:rPr>
          <w:rFonts w:ascii="Times New Roman" w:hAnsi="Times New Roman" w:cs="Times New Roman"/>
          <w:iCs/>
          <w:sz w:val="28"/>
          <w:szCs w:val="28"/>
        </w:rPr>
      </w:pPr>
      <w:r w:rsidRPr="00933D86">
        <w:rPr>
          <w:rFonts w:ascii="Times New Roman" w:hAnsi="Times New Roman" w:cs="Times New Roman"/>
          <w:b/>
          <w:iCs/>
          <w:sz w:val="28"/>
          <w:szCs w:val="28"/>
        </w:rPr>
        <w:t>«РАДУГА»</w:t>
      </w:r>
    </w:p>
    <w:p w14:paraId="09012332"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научить детей рисовать радугу, правильно называть ее цвета, помочь запомнить их расположение, развивать речь и словарный запас ребят.</w:t>
      </w:r>
    </w:p>
    <w:p w14:paraId="0BAFFDEC"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 xml:space="preserve"> </w:t>
      </w:r>
      <w:r w:rsidRPr="00933D86">
        <w:rPr>
          <w:rFonts w:ascii="Times New Roman" w:hAnsi="Times New Roman" w:cs="Times New Roman"/>
          <w:i/>
          <w:sz w:val="28"/>
          <w:szCs w:val="28"/>
        </w:rPr>
        <w:t>Оборудование:</w:t>
      </w:r>
      <w:r w:rsidRPr="00933D86">
        <w:rPr>
          <w:rFonts w:ascii="Times New Roman" w:hAnsi="Times New Roman" w:cs="Times New Roman"/>
          <w:sz w:val="28"/>
          <w:szCs w:val="28"/>
        </w:rPr>
        <w:t xml:space="preserve"> образец рисования радуги на листе формата А2, альбомные листы для детей, кисточки, гуашевые или акварельные краски </w:t>
      </w:r>
      <w:r w:rsidRPr="00933D86">
        <w:rPr>
          <w:rFonts w:ascii="Times New Roman" w:hAnsi="Times New Roman" w:cs="Times New Roman"/>
          <w:sz w:val="28"/>
          <w:szCs w:val="28"/>
        </w:rPr>
        <w:lastRenderedPageBreak/>
        <w:t>разных цветов, баночки с чистой водой, тряпочки, палитра для смешивания красок (если понадобится). После того как дети ответят на поставленные вопросы, воспитатель показывает всем образец рисования радуги и просит ребят назвать цвета, которые они увидели. Затем все хором разучивают фразу, которая помогает запомнить расположение цветов в радуге: каждый (красный)  охотник (оранжевый) желает (желтый) знать (зеленый) где (голубой) сидит (синий) фазан (фиолетовый).</w:t>
      </w:r>
    </w:p>
    <w:p w14:paraId="79AD0885"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7E2CC296"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«ЧЁРНОЕ_БЕЛОЕ»</w:t>
      </w:r>
    </w:p>
    <w:p w14:paraId="127D055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развивать внимательность, ловкость, быстроту, умение быстро действовать в зависимости от ситуации. </w:t>
      </w:r>
    </w:p>
    <w:p w14:paraId="61424806"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Оборудование</w:t>
      </w:r>
      <w:r w:rsidRPr="00933D86">
        <w:rPr>
          <w:rFonts w:ascii="Times New Roman" w:hAnsi="Times New Roman" w:cs="Times New Roman"/>
          <w:sz w:val="28"/>
          <w:szCs w:val="28"/>
        </w:rPr>
        <w:t xml:space="preserve">: картонный диск диаметром 30–40 см, одна сторона которого окрашена в белый цвет, другая – в черный. </w:t>
      </w:r>
    </w:p>
    <w:p w14:paraId="46D1E638"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воспитатель делит всех игроков на 2 команды: «черных» и «белых», которые выстраиваются вдоль прочерченных линий друг против друга. Одна команда должна ловить другую, но делать это можно только после полученного сигнала и только на игровом поле, которое ограничивается начерченными линиями. Воспитатель бросает диск, и все смотрят, каким цветом вверх он упал. Если это черный, то команда «черных» начинает ловить команду «белых», которые в свою очередь стараются проскочить за противоположную линию, считающуюся теперь их домиком. Все пойманные участники выходят из игры. Побеждает та команда, в которой осталось большее количество игроков. </w:t>
      </w:r>
    </w:p>
    <w:p w14:paraId="7D79DC97"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47107C6C"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 «РАЗНОЦВЕТНОЕ ДОМИНО»</w:t>
      </w:r>
    </w:p>
    <w:p w14:paraId="421B6CC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научить детей правилам игры в детское домино, показать важность подбора нужного цвета, продолжить обучение правильному названию цветов.</w:t>
      </w:r>
    </w:p>
    <w:p w14:paraId="312991C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 xml:space="preserve">  </w:t>
      </w:r>
      <w:r w:rsidRPr="00933D86">
        <w:rPr>
          <w:rFonts w:ascii="Times New Roman" w:hAnsi="Times New Roman" w:cs="Times New Roman"/>
          <w:i/>
          <w:sz w:val="28"/>
          <w:szCs w:val="28"/>
        </w:rPr>
        <w:t>Оборудование</w:t>
      </w:r>
      <w:r w:rsidRPr="00933D86">
        <w:rPr>
          <w:rFonts w:ascii="Times New Roman" w:hAnsi="Times New Roman" w:cs="Times New Roman"/>
          <w:sz w:val="28"/>
          <w:szCs w:val="28"/>
        </w:rPr>
        <w:t xml:space="preserve">: детское домино из 28 штук, в котором вместо картинок квадраты окрашены в разные цвета (которых должно быть 7 видов). </w:t>
      </w:r>
    </w:p>
    <w:p w14:paraId="22CA0D3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воспитатель набирает команду игроков, в которой должно быть не более 4 человек, и раздает домино. Каждому участнику достается по 7 штук. После этого один из игроков, которому досталась карточка «красный-красный» выкладывает ее на стол. Следующий участник кладет домино, в котором один из квадратов окрашен в красный цвет. Далее необходимо выложить карточку, чтобы цвета совпадали. Если у ребенка нет необходимого цвета, то он пропускает ход.  Выигрывает человек, у которого раньше остальных закончатся карточки домино. </w:t>
      </w:r>
    </w:p>
    <w:p w14:paraId="3C6A6208"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583F9F54"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«ВЕСЁЛЫЕ ОБЕЗЬЯНКИ»</w:t>
      </w:r>
    </w:p>
    <w:p w14:paraId="1BD02BDD"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формировать навыки по различению и правильному называнию цветов, развивать быстроту, ловкость, артистизм, умение самостоятельно действовать в сложившейся ситуации. </w:t>
      </w:r>
    </w:p>
    <w:p w14:paraId="1C2F88AA"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lastRenderedPageBreak/>
        <w:t>Оборудование</w:t>
      </w:r>
      <w:r w:rsidRPr="00933D86">
        <w:rPr>
          <w:rFonts w:ascii="Times New Roman" w:hAnsi="Times New Roman" w:cs="Times New Roman"/>
          <w:sz w:val="28"/>
          <w:szCs w:val="28"/>
        </w:rPr>
        <w:t xml:space="preserve">: маски обезьянок для каждого участника, 2 мяча, 2 обруча, 2 гимнастические палки. </w:t>
      </w:r>
    </w:p>
    <w:p w14:paraId="669AB141"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воспитатель набирает команду игроков, в которой должно быть 8-10 человек, и просит участников надеть маски обезьянок. Для игры требуется еще один ребенок, который будет исполнять роль водящего. Условия игры заключаются в том, что водящий отворачивается от обезьянок, называет цвет, и просит выполнить определенное задание. Если участник игры с легкостью справился с полученным заданием, то он остается в команде, но если не справился, то выбывает. Победителем становится та обезьянка, которая смогла выполнить все задания. Задания для участников могут звучать следующим образом:1) отгадай, в какой руке я спрятал конфету;2) ты должен присесть на месте 10 раз; 3) ответь на вопрос, как кричит петух, и продемонстрируй это 3 раза; 4) расскажи самую смешную историю, которая происходила с тобой в жизни; 5) пробежать 2 круга вокруг стола; 6) другие (в зависимости от возраста участников.</w:t>
      </w:r>
    </w:p>
    <w:p w14:paraId="578F001A"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2403B818" w14:textId="609E3EE0"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 «ВОЛШЕБНЫЙ КРУГ»(ЦВЕТОВОЙ КРУГ)</w:t>
      </w:r>
    </w:p>
    <w:p w14:paraId="3DBA319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закрепить знания детей об основных и составных цветах, о теплых и холодных цветах. Систематизировать знания детей о различных видах живописи, художниках, работающих в этих жанрах. Воспитывать интерес к  искусству. Активизировать речь детей. </w:t>
      </w:r>
    </w:p>
    <w:p w14:paraId="2B0DECB0"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Игровой материал</w:t>
      </w:r>
      <w:r w:rsidRPr="00933D86">
        <w:rPr>
          <w:rFonts w:ascii="Times New Roman" w:hAnsi="Times New Roman" w:cs="Times New Roman"/>
          <w:sz w:val="28"/>
          <w:szCs w:val="28"/>
        </w:rPr>
        <w:t xml:space="preserve">: круг, вырезанный из фанеры, диаметром 50 см, разделенный на 7 секторов, окрашенных в основные и составные цвета. В центре круга расположена стрелка, которую вращают рукой. Карточки с изображением пейзажей, натюрмортов, портретов для каждого играющего (10Х10), круг красного цвета, диаметром 6 см, квадрат зеленого цвета (6Х6) для каждого играющего, призовые фишки. </w:t>
      </w:r>
    </w:p>
    <w:p w14:paraId="503DEC8F"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Воспитатель вспоминает с детьми, что в Царстве короля Палитры живут разные краски: основные - красная, синяя и желтая и составные - которые получаются при смешивании 2-х основных цветов. Это оранжевая, фиолетовая и коричневая краски.</w:t>
      </w:r>
      <w:r w:rsidRPr="00933D86">
        <w:rPr>
          <w:rFonts w:ascii="Times New Roman" w:hAnsi="Times New Roman" w:cs="Times New Roman"/>
          <w:b/>
          <w:i/>
          <w:sz w:val="28"/>
          <w:szCs w:val="28"/>
          <w:u w:val="single"/>
        </w:rPr>
        <w:t xml:space="preserve"> </w:t>
      </w:r>
      <w:r w:rsidRPr="00933D86">
        <w:rPr>
          <w:rFonts w:ascii="Times New Roman" w:hAnsi="Times New Roman" w:cs="Times New Roman"/>
          <w:sz w:val="28"/>
          <w:szCs w:val="28"/>
        </w:rPr>
        <w:t>Воспитатель предлагает детям поиграть с волшебным кругом. Воспитатель объясняет правила: после того, как он начнет вращать стрелку, дети внимательно наблюдают, на каком цвете остановится стрелка. Они должны определить, какой это цвет: основной или составной и быстро поднять геометрическую фигуру: круг для основного цвета, треугольник для составного. Фишку получает ребенок, который быстро и правильно выполнит задание. Дополнительную фишку получает ребенок, который первым сможет рассказать, из каких двух основных цветов составлен составной цвет.</w:t>
      </w:r>
    </w:p>
    <w:p w14:paraId="72A914DE"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5B929091"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«ПОДВОДНЫЙ МИР»</w:t>
      </w:r>
    </w:p>
    <w:p w14:paraId="25EB4C8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закрепить знания детей об обитателях подводного мира. Учить детей внимательно рассматривать форму, окраску, особенности строения подводных обитателей. Учить создавать многоплановую </w:t>
      </w:r>
      <w:r w:rsidRPr="00933D86">
        <w:rPr>
          <w:rFonts w:ascii="Times New Roman" w:hAnsi="Times New Roman" w:cs="Times New Roman"/>
          <w:sz w:val="28"/>
          <w:szCs w:val="28"/>
        </w:rPr>
        <w:lastRenderedPageBreak/>
        <w:t xml:space="preserve">композицию на подмалевке. Развивать мелкую моторику. Активизировать словарь детей. </w:t>
      </w:r>
    </w:p>
    <w:p w14:paraId="4EE35086"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Вместе с педагогом дети вспоминают, кто живет в морях и океанах, уточняют строение тела и окраску. Затем на подмалевках дети создают картину подводного мира, располагая предметы многопланово. Фишку получает тот ребенок, у которого получилась более интересная картина, тот, кто использовал много деталей для создания картины подводного мира.</w:t>
      </w:r>
    </w:p>
    <w:p w14:paraId="01950617"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4D1758ED"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«ПРИДУМАЙ ПЕЙЗАЖ»</w:t>
      </w:r>
    </w:p>
    <w:p w14:paraId="15A8CC2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b/>
          <w:i/>
          <w:sz w:val="28"/>
          <w:szCs w:val="28"/>
        </w:rPr>
        <w:t xml:space="preserve"> </w:t>
      </w:r>
      <w:r w:rsidRPr="00933D86">
        <w:rPr>
          <w:rFonts w:ascii="Times New Roman" w:hAnsi="Times New Roman" w:cs="Times New Roman"/>
          <w:sz w:val="28"/>
          <w:szCs w:val="28"/>
        </w:rPr>
        <w:t xml:space="preserve">В игре могут принимать участие от 3-6 детей.  </w:t>
      </w:r>
    </w:p>
    <w:p w14:paraId="07AC60C4"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упражнять детей в составлении композиции с многоплановым содержанием, выделении главного размером. Упражнять детей в составлении композиции, объединенной единым содержанием. Закреплять знания детей о сезонных изменениях в природе. Уточнение знаний детей о пейзаже, как виде живописи, закрепление знаний о художниках, работающих в этом жанре. Развивать наблюдательность детей, творческую фантазию. Активизация словаря: "пейзаж", "живопись", "времена года". </w:t>
      </w:r>
    </w:p>
    <w:p w14:paraId="7B08F0F4"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2110B1DC" w14:textId="77777777" w:rsidR="00933D86" w:rsidRPr="00933D86" w:rsidRDefault="00933D86" w:rsidP="00933D86">
      <w:pPr>
        <w:spacing w:after="0" w:line="240" w:lineRule="auto"/>
        <w:ind w:firstLine="709"/>
        <w:jc w:val="both"/>
        <w:rPr>
          <w:rFonts w:ascii="Times New Roman" w:hAnsi="Times New Roman" w:cs="Times New Roman"/>
          <w:b/>
          <w:sz w:val="28"/>
          <w:szCs w:val="28"/>
        </w:rPr>
      </w:pPr>
      <w:r w:rsidRPr="00933D86">
        <w:rPr>
          <w:rFonts w:ascii="Times New Roman" w:hAnsi="Times New Roman" w:cs="Times New Roman"/>
          <w:b/>
          <w:sz w:val="28"/>
          <w:szCs w:val="28"/>
        </w:rPr>
        <w:t>«ПОДБЕРИ ИЗОБРАЖЕНИЕ К ИГРУШКЕ»</w:t>
      </w:r>
    </w:p>
    <w:p w14:paraId="1C839435" w14:textId="77777777" w:rsidR="00933D86" w:rsidRPr="00933D86" w:rsidRDefault="00933D86" w:rsidP="00933D86">
      <w:pPr>
        <w:spacing w:after="0" w:line="240" w:lineRule="auto"/>
        <w:ind w:firstLine="709"/>
        <w:jc w:val="both"/>
        <w:rPr>
          <w:rFonts w:ascii="Times New Roman" w:hAnsi="Times New Roman" w:cs="Times New Roman"/>
          <w:b/>
          <w:sz w:val="28"/>
          <w:szCs w:val="28"/>
        </w:rPr>
      </w:pPr>
      <w:r w:rsidRPr="00933D86">
        <w:rPr>
          <w:rFonts w:ascii="Times New Roman" w:hAnsi="Times New Roman" w:cs="Times New Roman"/>
          <w:i/>
          <w:sz w:val="28"/>
          <w:szCs w:val="28"/>
        </w:rPr>
        <w:t>Цель игры:</w:t>
      </w:r>
      <w:r w:rsidRPr="00933D86">
        <w:rPr>
          <w:rFonts w:ascii="Times New Roman" w:hAnsi="Times New Roman" w:cs="Times New Roman"/>
          <w:sz w:val="28"/>
          <w:szCs w:val="28"/>
        </w:rPr>
        <w:t xml:space="preserve"> научить детей зрительному анализу силуэта и формы реального предмета. Упражнять зрение в выделении формы в плоскостном изображении и объемном предмете</w:t>
      </w:r>
      <w:r w:rsidRPr="00933D86">
        <w:rPr>
          <w:rFonts w:ascii="Times New Roman" w:hAnsi="Times New Roman" w:cs="Times New Roman"/>
          <w:b/>
          <w:sz w:val="28"/>
          <w:szCs w:val="28"/>
        </w:rPr>
        <w:t>.</w:t>
      </w:r>
    </w:p>
    <w:p w14:paraId="7ED98127"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b/>
          <w:i/>
          <w:sz w:val="28"/>
          <w:szCs w:val="28"/>
        </w:rPr>
        <w:t xml:space="preserve">  </w:t>
      </w: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xml:space="preserve"> Детям раздаются карточки с силуэтными изображениями. На подносе лежат объемные предметы: игрушки, строительный материал. Педагог предлагает подложить под каждый силуэт предмет соответствующей формы. Выигрывает тот, кто скорее заполнит все клетки.</w:t>
      </w:r>
    </w:p>
    <w:p w14:paraId="2909AF0E"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738D816D"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 «КТО БОЛЬШЕ И БЫСТРЕЕ НАРИСУЕТ КРУЖОЧКИ»</w:t>
      </w:r>
    </w:p>
    <w:p w14:paraId="4024DBA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упражнять детей с помощью рисования по трафаретам в изображении кругов разной величины, учить детей дорисовывать к кругам прямые линии, изображать яблоко и ягоды вишни. </w:t>
      </w:r>
    </w:p>
    <w:p w14:paraId="610BF4CD"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трафареты с прорезями кругов разной величины, фломастеры, листы бумаги. </w:t>
      </w:r>
    </w:p>
    <w:p w14:paraId="22BB59D4"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занятия</w:t>
      </w:r>
      <w:r w:rsidRPr="00933D86">
        <w:rPr>
          <w:rFonts w:ascii="Times New Roman" w:hAnsi="Times New Roman" w:cs="Times New Roman"/>
          <w:b/>
          <w:sz w:val="28"/>
          <w:szCs w:val="28"/>
        </w:rPr>
        <w:t>:</w:t>
      </w:r>
      <w:r w:rsidRPr="00933D86">
        <w:rPr>
          <w:rFonts w:ascii="Times New Roman" w:hAnsi="Times New Roman" w:cs="Times New Roman"/>
          <w:sz w:val="28"/>
          <w:szCs w:val="28"/>
        </w:rPr>
        <w:t xml:space="preserve"> Педагог предлагает рассмотреть трафареты, выделить большие и маленькие круги, показывает, как накладывать трафарет, как обводить. Можно предложить детям раскрасить круги, не снимая трафарета, закрашивание вести круговыми движениями, так, как рисуют клубочки ниток. Можно показать детям преобразование кругов в мячи путем деления круга двумя линиями: одна рисуется – слева - направо, а  другая  рисуется  - справа – налево.</w:t>
      </w:r>
    </w:p>
    <w:p w14:paraId="0871EF70"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52005B37" w14:textId="77777777" w:rsidR="00933D86" w:rsidRDefault="00933D86" w:rsidP="00933D86">
      <w:pPr>
        <w:spacing w:after="0" w:line="240" w:lineRule="auto"/>
        <w:ind w:firstLine="709"/>
        <w:jc w:val="both"/>
        <w:rPr>
          <w:rFonts w:ascii="Times New Roman" w:hAnsi="Times New Roman" w:cs="Times New Roman"/>
          <w:b/>
          <w:iCs/>
          <w:sz w:val="28"/>
          <w:szCs w:val="28"/>
        </w:rPr>
      </w:pPr>
    </w:p>
    <w:p w14:paraId="15FB51DD" w14:textId="4F8F92D2"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lastRenderedPageBreak/>
        <w:t xml:space="preserve"> «КАКАЯ!,КАКОЕ! КАКОЙ!»</w:t>
      </w:r>
    </w:p>
    <w:p w14:paraId="05D49AE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Дети встают в круг, передают из рук в руки какой-либо природный объект. Познакомившись с ним, ребенок должен выразить свои ощущения в слове. Передвигаясь по кругу, природный объект постепенно раскрывает перед нами свои новые грани. Например, желудь - овальный, гладкий, твердый и т. д.</w:t>
      </w:r>
    </w:p>
    <w:p w14:paraId="4847DEB8"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08381F46"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«НА ЧТО ПОХОЖЕ» </w:t>
      </w:r>
    </w:p>
    <w:p w14:paraId="696CE8E8"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Дети передают по кругу природный объект, сравнивая его с другими знакомыми предметами. Например, колосок – на дерево, перышки птички, метелочку, косичку, хвост и т. д.</w:t>
      </w:r>
    </w:p>
    <w:p w14:paraId="122FF329"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54902E6E"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 «СОБЕРИ УЗОР»</w:t>
      </w:r>
    </w:p>
    <w:p w14:paraId="7A50757C"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Воспитатель предлагает детям в индивидуальном порядке выложить на бумажных кругах или полосках узор из плоских природных форм – семян тыквы, арбуза, дыни и т. д. Используется прием чередования контрастных по форме и цвету природных материалов.</w:t>
      </w:r>
    </w:p>
    <w:p w14:paraId="7BB80935"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5E463D7F" w14:textId="31DEF722"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«ПРЕВРАЩАЛОЧКИ»</w:t>
      </w:r>
    </w:p>
    <w:p w14:paraId="1952715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sz w:val="28"/>
          <w:szCs w:val="28"/>
        </w:rPr>
        <w:t>Воспитатель предлагает детям, используя различные природные материалы, выложить на листе бумаги любой, знакомый образ, а затем из тех же деталей создать совсем другое изображение.</w:t>
      </w:r>
    </w:p>
    <w:p w14:paraId="28B9396C" w14:textId="77777777" w:rsidR="00933D86" w:rsidRDefault="00933D86" w:rsidP="00933D86">
      <w:pPr>
        <w:spacing w:after="0" w:line="240" w:lineRule="auto"/>
        <w:ind w:firstLine="709"/>
        <w:jc w:val="both"/>
        <w:rPr>
          <w:rFonts w:ascii="Times New Roman" w:hAnsi="Times New Roman" w:cs="Times New Roman"/>
          <w:b/>
          <w:i/>
          <w:sz w:val="28"/>
          <w:szCs w:val="28"/>
          <w:u w:val="single"/>
        </w:rPr>
      </w:pPr>
    </w:p>
    <w:p w14:paraId="42D6FEEE" w14:textId="51BBB26F"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 xml:space="preserve"> «КАМУШКИ НА БЕРЕГУ»</w:t>
      </w:r>
    </w:p>
    <w:p w14:paraId="65983E29"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научить детей создавать новые образцы на основе восприятия схематических изображений. </w:t>
      </w:r>
    </w:p>
    <w:p w14:paraId="1C9594C5"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большая картинка, на которой изображены морской берег, несколько камушков (5 – 7) разной формы (каждый камень имеет сходство с каким-нибудь предметом, животным или человеком). </w:t>
      </w:r>
    </w:p>
    <w:p w14:paraId="3179164B"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взрослый показывает детям картинку и говорит: « По этому берегу прошел волшебник и все на своем пути превратил в камушки. Вы должны угадать, что было на берегу и придумать историю про каждый камушек. Что это такое? Как он оказался на берегу? И т. д.»</w:t>
      </w:r>
    </w:p>
    <w:p w14:paraId="0D591517"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2D8ABEAA"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«ВЕСЁЛЫЙ ГНОМ»</w:t>
      </w:r>
    </w:p>
    <w:p w14:paraId="1A85D508"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научить детей создавать образы на основе восприятия схематического изображения предмета. </w:t>
      </w:r>
    </w:p>
    <w:p w14:paraId="1B4A5FA9"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картина на которой изображен гном с мешочком в руках и несколько вырезанных из бумаги мешочков разной формы, которые можно накладывать на рисунок и менять в руках у гнома. </w:t>
      </w:r>
    </w:p>
    <w:p w14:paraId="0F44A260"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взрослый показывает детям картинку и говорит, что в гости к детям пришел гном; он принес подарки, но что дети должны угадать сами. Придумайте историю про один из подарков и про ребенка, который его получил.</w:t>
      </w:r>
    </w:p>
    <w:p w14:paraId="00C0B237"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
          <w:sz w:val="28"/>
          <w:szCs w:val="28"/>
        </w:rPr>
        <w:lastRenderedPageBreak/>
        <w:t>«</w:t>
      </w:r>
      <w:r w:rsidRPr="00933D86">
        <w:rPr>
          <w:rFonts w:ascii="Times New Roman" w:hAnsi="Times New Roman" w:cs="Times New Roman"/>
          <w:b/>
          <w:iCs/>
          <w:sz w:val="28"/>
          <w:szCs w:val="28"/>
        </w:rPr>
        <w:t>НА ЧТО ЭТО ПОХОЖЕ»</w:t>
      </w:r>
    </w:p>
    <w:p w14:paraId="3594B06C"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научить детей в воображении создавать образы предметов, основываясь на их схематическом изображении. </w:t>
      </w:r>
    </w:p>
    <w:p w14:paraId="2440DE67"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набор из 10 карточек; на каждой карточке нарисована одна фигурка, которая может восприниматься как деталь или контурное изображение отдельного предмета. </w:t>
      </w:r>
    </w:p>
    <w:p w14:paraId="67A0CD9D"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взрослый показывает картинку из набора и спрашивает на что это похоже. Важно поддерживать инициативу детей, подчеркивать, что каждый ребенок должен дать свой оригинальный ответ.</w:t>
      </w:r>
    </w:p>
    <w:p w14:paraId="1EFCE2B8"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669268C9" w14:textId="03D64E89"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«ЧУДЕСНЫЙ ЛЕС</w:t>
      </w:r>
      <w:r>
        <w:rPr>
          <w:rFonts w:ascii="Times New Roman" w:hAnsi="Times New Roman" w:cs="Times New Roman"/>
          <w:b/>
          <w:iCs/>
          <w:sz w:val="28"/>
          <w:szCs w:val="28"/>
        </w:rPr>
        <w:t>»</w:t>
      </w:r>
    </w:p>
    <w:p w14:paraId="142174E8"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научить детей создавать в воображении ситуации на основе их схематического изображения. </w:t>
      </w:r>
    </w:p>
    <w:p w14:paraId="628E941D"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одинаковые листы бумаги, на которых нарисовано несколько деревьев и в разных местах расположены неоконченные, неоформленные изображения. Наборы цветных карандашей. </w:t>
      </w:r>
    </w:p>
    <w:p w14:paraId="12D50058"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взрослый раздает детям листы бумаги и предлагает нарисовать лес, полный чудес, а затем рассказать про него историю.</w:t>
      </w:r>
    </w:p>
    <w:p w14:paraId="107AE15A" w14:textId="77777777" w:rsidR="00933D86" w:rsidRPr="00933D86" w:rsidRDefault="00933D86" w:rsidP="00933D86">
      <w:pPr>
        <w:spacing w:after="0" w:line="240" w:lineRule="auto"/>
        <w:ind w:firstLine="709"/>
        <w:jc w:val="both"/>
        <w:rPr>
          <w:rFonts w:ascii="Times New Roman" w:hAnsi="Times New Roman" w:cs="Times New Roman"/>
          <w:b/>
          <w:i/>
          <w:sz w:val="28"/>
          <w:szCs w:val="28"/>
          <w:u w:val="single"/>
        </w:rPr>
      </w:pPr>
    </w:p>
    <w:p w14:paraId="5523E1B5" w14:textId="77777777" w:rsidR="00933D86" w:rsidRPr="00933D86" w:rsidRDefault="00933D86" w:rsidP="00933D86">
      <w:pPr>
        <w:spacing w:after="0" w:line="240" w:lineRule="auto"/>
        <w:ind w:firstLine="709"/>
        <w:jc w:val="both"/>
        <w:rPr>
          <w:rFonts w:ascii="Times New Roman" w:hAnsi="Times New Roman" w:cs="Times New Roman"/>
          <w:b/>
          <w:iCs/>
          <w:sz w:val="28"/>
          <w:szCs w:val="28"/>
        </w:rPr>
      </w:pPr>
      <w:r w:rsidRPr="00933D86">
        <w:rPr>
          <w:rFonts w:ascii="Times New Roman" w:hAnsi="Times New Roman" w:cs="Times New Roman"/>
          <w:b/>
          <w:iCs/>
          <w:sz w:val="28"/>
          <w:szCs w:val="28"/>
        </w:rPr>
        <w:t>«ПЕРЕВЁРТЫШИ»</w:t>
      </w:r>
    </w:p>
    <w:p w14:paraId="1CE1F727"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Цель</w:t>
      </w:r>
      <w:r w:rsidRPr="00933D86">
        <w:rPr>
          <w:rFonts w:ascii="Times New Roman" w:hAnsi="Times New Roman" w:cs="Times New Roman"/>
          <w:sz w:val="28"/>
          <w:szCs w:val="28"/>
        </w:rPr>
        <w:t xml:space="preserve">: учить детей создавать в воображении образы предметов на основе восприятия схематических изображений отдельных деталей этих предметов. </w:t>
      </w:r>
    </w:p>
    <w:p w14:paraId="23D34E70"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Материал</w:t>
      </w:r>
      <w:r w:rsidRPr="00933D86">
        <w:rPr>
          <w:rFonts w:ascii="Times New Roman" w:hAnsi="Times New Roman" w:cs="Times New Roman"/>
          <w:sz w:val="28"/>
          <w:szCs w:val="28"/>
        </w:rPr>
        <w:t xml:space="preserve">: Карандаши, наборы из 8 – 16 карточек. Каждое изображение расположено таким образом, чтобы осталось свободное место для дорисовывания картинки. </w:t>
      </w:r>
    </w:p>
    <w:p w14:paraId="7C74EC29" w14:textId="77777777" w:rsidR="00933D86" w:rsidRPr="00933D86" w:rsidRDefault="00933D86" w:rsidP="00933D86">
      <w:pPr>
        <w:spacing w:after="0" w:line="240" w:lineRule="auto"/>
        <w:ind w:firstLine="709"/>
        <w:jc w:val="both"/>
        <w:rPr>
          <w:rFonts w:ascii="Times New Roman" w:hAnsi="Times New Roman" w:cs="Times New Roman"/>
          <w:sz w:val="28"/>
          <w:szCs w:val="28"/>
        </w:rPr>
      </w:pPr>
      <w:r w:rsidRPr="00933D86">
        <w:rPr>
          <w:rFonts w:ascii="Times New Roman" w:hAnsi="Times New Roman" w:cs="Times New Roman"/>
          <w:i/>
          <w:sz w:val="28"/>
          <w:szCs w:val="28"/>
        </w:rPr>
        <w:t>Ход игры</w:t>
      </w:r>
      <w:r w:rsidRPr="00933D86">
        <w:rPr>
          <w:rFonts w:ascii="Times New Roman" w:hAnsi="Times New Roman" w:cs="Times New Roman"/>
          <w:sz w:val="28"/>
          <w:szCs w:val="28"/>
        </w:rPr>
        <w:t>: взрослый предлагает детям  пририсовать к фигурке все, что угодно, но так, чтобы получилась картинка. Затем надо взять еще одну карточку с такой же фигуркой, положить ее вверх ногами или боком и превратить фигурку в другую картинку. Когда дети выполнят задание – взять карточки с другой фигуркой.</w:t>
      </w:r>
    </w:p>
    <w:p w14:paraId="2C94DA0E"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657E19FC" w14:textId="77777777" w:rsidR="00933D86" w:rsidRPr="00933D86" w:rsidRDefault="00933D86" w:rsidP="00933D86">
      <w:pPr>
        <w:spacing w:after="0" w:line="240" w:lineRule="auto"/>
        <w:ind w:firstLine="709"/>
        <w:jc w:val="both"/>
        <w:rPr>
          <w:rFonts w:ascii="Times New Roman" w:hAnsi="Times New Roman" w:cs="Times New Roman"/>
          <w:sz w:val="28"/>
          <w:szCs w:val="28"/>
        </w:rPr>
      </w:pPr>
    </w:p>
    <w:p w14:paraId="6A73D484" w14:textId="77777777" w:rsidR="00D52A72" w:rsidRDefault="00D52A72" w:rsidP="0050547B">
      <w:pPr>
        <w:spacing w:after="0" w:line="240" w:lineRule="auto"/>
        <w:ind w:firstLine="709"/>
        <w:jc w:val="both"/>
        <w:rPr>
          <w:rFonts w:ascii="Times New Roman" w:hAnsi="Times New Roman" w:cs="Times New Roman"/>
          <w:sz w:val="28"/>
          <w:szCs w:val="28"/>
        </w:rPr>
      </w:pPr>
    </w:p>
    <w:p w14:paraId="18492A65" w14:textId="77777777" w:rsidR="00D52A72" w:rsidRDefault="00D52A72" w:rsidP="0050547B">
      <w:pPr>
        <w:spacing w:after="0" w:line="240" w:lineRule="auto"/>
        <w:ind w:firstLine="709"/>
        <w:jc w:val="both"/>
        <w:rPr>
          <w:rFonts w:ascii="Times New Roman" w:hAnsi="Times New Roman" w:cs="Times New Roman"/>
          <w:sz w:val="28"/>
          <w:szCs w:val="28"/>
        </w:rPr>
      </w:pPr>
    </w:p>
    <w:p w14:paraId="0430DB39" w14:textId="77777777" w:rsidR="00D52A72" w:rsidRDefault="00D52A72" w:rsidP="0050547B">
      <w:pPr>
        <w:spacing w:after="0" w:line="240" w:lineRule="auto"/>
        <w:ind w:firstLine="709"/>
        <w:jc w:val="both"/>
        <w:rPr>
          <w:rFonts w:ascii="Times New Roman" w:hAnsi="Times New Roman" w:cs="Times New Roman"/>
          <w:sz w:val="28"/>
          <w:szCs w:val="28"/>
        </w:rPr>
      </w:pPr>
    </w:p>
    <w:p w14:paraId="5C09FEBA" w14:textId="77777777" w:rsidR="00D52A72" w:rsidRDefault="00D52A72" w:rsidP="0050547B">
      <w:pPr>
        <w:spacing w:after="0" w:line="240" w:lineRule="auto"/>
        <w:ind w:firstLine="709"/>
        <w:jc w:val="both"/>
        <w:rPr>
          <w:rFonts w:ascii="Times New Roman" w:hAnsi="Times New Roman" w:cs="Times New Roman"/>
          <w:sz w:val="28"/>
          <w:szCs w:val="28"/>
        </w:rPr>
      </w:pPr>
    </w:p>
    <w:p w14:paraId="29F8B99D" w14:textId="77777777" w:rsidR="00D52A72" w:rsidRDefault="00D52A72" w:rsidP="0050547B">
      <w:pPr>
        <w:spacing w:after="0" w:line="240" w:lineRule="auto"/>
        <w:ind w:firstLine="709"/>
        <w:jc w:val="both"/>
        <w:rPr>
          <w:rFonts w:ascii="Times New Roman" w:hAnsi="Times New Roman" w:cs="Times New Roman"/>
          <w:sz w:val="28"/>
          <w:szCs w:val="28"/>
        </w:rPr>
      </w:pPr>
    </w:p>
    <w:p w14:paraId="7572F2DC" w14:textId="77777777" w:rsidR="00D52A72" w:rsidRDefault="00D52A72" w:rsidP="0050547B">
      <w:pPr>
        <w:spacing w:after="0" w:line="240" w:lineRule="auto"/>
        <w:ind w:firstLine="709"/>
        <w:jc w:val="both"/>
        <w:rPr>
          <w:rFonts w:ascii="Times New Roman" w:hAnsi="Times New Roman" w:cs="Times New Roman"/>
          <w:sz w:val="28"/>
          <w:szCs w:val="28"/>
        </w:rPr>
      </w:pPr>
    </w:p>
    <w:p w14:paraId="6EC6BFA5" w14:textId="77777777" w:rsidR="00D52A72" w:rsidRDefault="00D52A72" w:rsidP="0050547B">
      <w:pPr>
        <w:spacing w:after="0" w:line="240" w:lineRule="auto"/>
        <w:ind w:firstLine="709"/>
        <w:jc w:val="both"/>
        <w:rPr>
          <w:rFonts w:ascii="Times New Roman" w:hAnsi="Times New Roman" w:cs="Times New Roman"/>
          <w:sz w:val="28"/>
          <w:szCs w:val="28"/>
        </w:rPr>
      </w:pPr>
    </w:p>
    <w:p w14:paraId="47B4034A" w14:textId="77777777" w:rsidR="00D52A72" w:rsidRDefault="00D52A72" w:rsidP="0050547B">
      <w:pPr>
        <w:spacing w:after="0" w:line="240" w:lineRule="auto"/>
        <w:ind w:firstLine="709"/>
        <w:jc w:val="both"/>
        <w:rPr>
          <w:rFonts w:ascii="Times New Roman" w:hAnsi="Times New Roman" w:cs="Times New Roman"/>
          <w:sz w:val="28"/>
          <w:szCs w:val="28"/>
        </w:rPr>
      </w:pPr>
    </w:p>
    <w:p w14:paraId="6F58BDC4" w14:textId="77777777" w:rsidR="00D52A72" w:rsidRDefault="00D52A72" w:rsidP="0050547B">
      <w:pPr>
        <w:spacing w:after="0" w:line="240" w:lineRule="auto"/>
        <w:ind w:firstLine="709"/>
        <w:jc w:val="both"/>
        <w:rPr>
          <w:rFonts w:ascii="Times New Roman" w:hAnsi="Times New Roman" w:cs="Times New Roman"/>
          <w:sz w:val="28"/>
          <w:szCs w:val="28"/>
        </w:rPr>
      </w:pPr>
    </w:p>
    <w:p w14:paraId="342CCDD9" w14:textId="77777777" w:rsidR="00D52A72" w:rsidRDefault="00D52A72" w:rsidP="0050547B">
      <w:pPr>
        <w:spacing w:after="0" w:line="240" w:lineRule="auto"/>
        <w:ind w:firstLine="709"/>
        <w:jc w:val="both"/>
        <w:rPr>
          <w:rFonts w:ascii="Times New Roman" w:hAnsi="Times New Roman" w:cs="Times New Roman"/>
          <w:sz w:val="28"/>
          <w:szCs w:val="28"/>
        </w:rPr>
      </w:pPr>
    </w:p>
    <w:p w14:paraId="2FB205FC" w14:textId="77777777" w:rsidR="00D52A72" w:rsidRDefault="00D52A72" w:rsidP="0050547B">
      <w:pPr>
        <w:spacing w:after="0" w:line="240" w:lineRule="auto"/>
        <w:ind w:firstLine="709"/>
        <w:jc w:val="both"/>
        <w:rPr>
          <w:rFonts w:ascii="Times New Roman" w:hAnsi="Times New Roman" w:cs="Times New Roman"/>
          <w:sz w:val="28"/>
          <w:szCs w:val="28"/>
        </w:rPr>
      </w:pPr>
    </w:p>
    <w:p w14:paraId="54053E34" w14:textId="0689AACA" w:rsidR="00E40136" w:rsidRPr="00E40136" w:rsidRDefault="00E40136" w:rsidP="00E40136">
      <w:pPr>
        <w:spacing w:after="0" w:line="240" w:lineRule="auto"/>
        <w:ind w:firstLine="709"/>
        <w:jc w:val="right"/>
        <w:rPr>
          <w:rFonts w:ascii="Times New Roman" w:hAnsi="Times New Roman" w:cs="Times New Roman"/>
          <w:b/>
          <w:iCs/>
          <w:sz w:val="28"/>
          <w:szCs w:val="28"/>
        </w:rPr>
      </w:pPr>
      <w:r>
        <w:rPr>
          <w:rFonts w:ascii="Times New Roman" w:hAnsi="Times New Roman" w:cs="Times New Roman"/>
          <w:b/>
          <w:iCs/>
          <w:sz w:val="28"/>
          <w:szCs w:val="28"/>
        </w:rPr>
        <w:lastRenderedPageBreak/>
        <w:t>ПРИЛОЖЕНИЕ 4</w:t>
      </w:r>
    </w:p>
    <w:p w14:paraId="082EA3C7" w14:textId="132D82F2" w:rsidR="00E40136" w:rsidRPr="00E40136" w:rsidRDefault="00E40136" w:rsidP="00EF7D2D">
      <w:pPr>
        <w:spacing w:after="0" w:line="240" w:lineRule="auto"/>
        <w:ind w:firstLine="709"/>
        <w:jc w:val="both"/>
        <w:rPr>
          <w:rFonts w:ascii="Times New Roman" w:hAnsi="Times New Roman" w:cs="Times New Roman"/>
          <w:b/>
          <w:iCs/>
          <w:sz w:val="28"/>
          <w:szCs w:val="28"/>
        </w:rPr>
      </w:pPr>
      <w:r w:rsidRPr="00E40136">
        <w:rPr>
          <w:rFonts w:ascii="Times New Roman" w:hAnsi="Times New Roman" w:cs="Times New Roman"/>
          <w:b/>
          <w:iCs/>
          <w:sz w:val="28"/>
          <w:szCs w:val="28"/>
        </w:rPr>
        <w:t>Физкультминутки  на занятиях по  нетрадиционному  рисованию</w:t>
      </w:r>
    </w:p>
    <w:p w14:paraId="004DCED5" w14:textId="77777777" w:rsidR="00E40136" w:rsidRP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1. Вместе по лесу идём.</w:t>
      </w:r>
    </w:p>
    <w:p w14:paraId="44046412"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Вместе по лесу идём, </w:t>
      </w:r>
    </w:p>
    <w:p w14:paraId="777FE433"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Не спешим, не отстаём. </w:t>
      </w:r>
    </w:p>
    <w:p w14:paraId="41029C72" w14:textId="77777777" w:rsidR="00EF7D2D"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Вот выходим мы на луг.                  </w:t>
      </w:r>
    </w:p>
    <w:p w14:paraId="006262B4" w14:textId="252CC15C"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(Ходьба на месте.) </w:t>
      </w:r>
    </w:p>
    <w:p w14:paraId="607C1804" w14:textId="77777777" w:rsidR="00EF7D2D"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Тысяча цветов вокруг!                    </w:t>
      </w:r>
    </w:p>
    <w:p w14:paraId="597155B3" w14:textId="375E74F5"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(Потягивания — руки в стороны.) </w:t>
      </w:r>
    </w:p>
    <w:p w14:paraId="6BF1AAB6"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Вот ромашка, василёк, </w:t>
      </w:r>
    </w:p>
    <w:p w14:paraId="312F0BEB"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Медуница, кашка, клевер. </w:t>
      </w:r>
    </w:p>
    <w:p w14:paraId="74E8FD53"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Расстилается ковёр </w:t>
      </w:r>
    </w:p>
    <w:p w14:paraId="19D42334" w14:textId="77777777" w:rsidR="00EF7D2D"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направо и налево.     </w:t>
      </w:r>
    </w:p>
    <w:p w14:paraId="294B59E2" w14:textId="5339C62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(Наклониться и коснуться левой ступни правой рукой, потом наоборот — правой ступни левой рукой.) </w:t>
      </w:r>
    </w:p>
    <w:p w14:paraId="4AC3E8FA"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К небу ручки протянули, </w:t>
      </w:r>
    </w:p>
    <w:p w14:paraId="6104B43B" w14:textId="77777777" w:rsidR="00EF7D2D"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Позвоночник растянули.     </w:t>
      </w:r>
    </w:p>
    <w:p w14:paraId="58CD894C" w14:textId="271CF94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(Потягивания — руки вверх.) </w:t>
      </w:r>
    </w:p>
    <w:p w14:paraId="60191794"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Отдохнуть мы все успели </w:t>
      </w:r>
    </w:p>
    <w:p w14:paraId="1BF66E8D" w14:textId="77777777" w:rsidR="00EF7D2D"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на место снова сели.      </w:t>
      </w:r>
    </w:p>
    <w:p w14:paraId="3DAA62FB" w14:textId="0D45373F"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садятся.)</w:t>
      </w:r>
    </w:p>
    <w:p w14:paraId="4CA40555"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4B6D7907" w14:textId="2149BB03" w:rsid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2.</w:t>
      </w:r>
      <w:bookmarkStart w:id="46" w:name="_Hlk87709831"/>
      <w:r w:rsidRPr="00E40136">
        <w:rPr>
          <w:rFonts w:ascii="Times New Roman" w:hAnsi="Times New Roman" w:cs="Times New Roman"/>
          <w:b/>
          <w:sz w:val="28"/>
          <w:szCs w:val="28"/>
        </w:rPr>
        <w:t>Мы старались, рисовали</w:t>
      </w:r>
      <w:bookmarkEnd w:id="46"/>
    </w:p>
    <w:p w14:paraId="6E6395D7" w14:textId="7B7FFBD4" w:rsidR="0053791A" w:rsidRPr="00E40136" w:rsidRDefault="0053791A" w:rsidP="00EF7D2D">
      <w:pPr>
        <w:spacing w:after="0" w:line="240" w:lineRule="auto"/>
        <w:ind w:firstLine="709"/>
        <w:jc w:val="both"/>
        <w:rPr>
          <w:rFonts w:ascii="Times New Roman" w:hAnsi="Times New Roman" w:cs="Times New Roman"/>
          <w:bCs/>
          <w:sz w:val="28"/>
          <w:szCs w:val="28"/>
        </w:rPr>
      </w:pPr>
      <w:r w:rsidRPr="00E40136">
        <w:rPr>
          <w:rFonts w:ascii="Times New Roman" w:hAnsi="Times New Roman" w:cs="Times New Roman"/>
          <w:bCs/>
          <w:sz w:val="28"/>
          <w:szCs w:val="28"/>
        </w:rPr>
        <w:t>Мы старались, рисовали,</w:t>
      </w:r>
    </w:p>
    <w:p w14:paraId="41C8D1A4"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А теперь все дружно встали,</w:t>
      </w:r>
    </w:p>
    <w:p w14:paraId="501F6116"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Ножками потопали, ручками похлопали,</w:t>
      </w:r>
    </w:p>
    <w:p w14:paraId="5EDC6108"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Затем пальчики сожмем,</w:t>
      </w:r>
    </w:p>
    <w:p w14:paraId="47835A28"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Снова рисовать начнем.</w:t>
      </w:r>
    </w:p>
    <w:p w14:paraId="152679BD"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1904E963" w14:textId="2C608768"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b/>
          <w:sz w:val="28"/>
          <w:szCs w:val="28"/>
        </w:rPr>
        <w:t>3.Падают, падают листья</w:t>
      </w:r>
      <w:r w:rsidRPr="00E40136">
        <w:rPr>
          <w:rFonts w:ascii="Times New Roman" w:hAnsi="Times New Roman" w:cs="Times New Roman"/>
          <w:sz w:val="28"/>
          <w:szCs w:val="28"/>
        </w:rPr>
        <w:t xml:space="preserve">  </w:t>
      </w:r>
    </w:p>
    <w:p w14:paraId="0AE47122" w14:textId="4CF6066B" w:rsidR="0053791A" w:rsidRPr="0053791A" w:rsidRDefault="00E40136" w:rsidP="00EF7D2D">
      <w:pPr>
        <w:spacing w:after="0" w:line="240" w:lineRule="auto"/>
        <w:ind w:firstLine="709"/>
        <w:jc w:val="both"/>
        <w:rPr>
          <w:rFonts w:ascii="Times New Roman" w:hAnsi="Times New Roman" w:cs="Times New Roman"/>
          <w:bCs/>
          <w:sz w:val="28"/>
          <w:szCs w:val="28"/>
        </w:rPr>
      </w:pPr>
      <w:r w:rsidRPr="00E40136">
        <w:rPr>
          <w:rFonts w:ascii="Times New Roman" w:hAnsi="Times New Roman" w:cs="Times New Roman"/>
          <w:sz w:val="28"/>
          <w:szCs w:val="28"/>
        </w:rPr>
        <w:t xml:space="preserve"> </w:t>
      </w:r>
      <w:r w:rsidR="0053791A" w:rsidRPr="00E40136">
        <w:rPr>
          <w:rFonts w:ascii="Times New Roman" w:hAnsi="Times New Roman" w:cs="Times New Roman"/>
          <w:bCs/>
          <w:sz w:val="28"/>
          <w:szCs w:val="28"/>
        </w:rPr>
        <w:t xml:space="preserve">Падают, падают листья -             </w:t>
      </w:r>
      <w:r w:rsidRPr="00E40136">
        <w:rPr>
          <w:rFonts w:ascii="Times New Roman" w:hAnsi="Times New Roman" w:cs="Times New Roman"/>
          <w:bCs/>
          <w:sz w:val="28"/>
          <w:szCs w:val="28"/>
        </w:rPr>
        <w:t xml:space="preserve">        </w:t>
      </w:r>
    </w:p>
    <w:p w14:paraId="00190CE6" w14:textId="378BD7D9"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(Дети кружатся, подняв руки вверх, приседают) </w:t>
      </w:r>
    </w:p>
    <w:p w14:paraId="5C1080BC"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 нашем саду листопад. </w:t>
      </w:r>
    </w:p>
    <w:p w14:paraId="7D998346"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Желтые, красные листья  </w:t>
      </w:r>
    </w:p>
    <w:p w14:paraId="00279A72" w14:textId="0903B841"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(Опять кружатся)</w:t>
      </w:r>
    </w:p>
    <w:p w14:paraId="0A5CC8FB"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 По ветру вьются, летят. </w:t>
      </w:r>
    </w:p>
    <w:p w14:paraId="62FA1AEE"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Птицы на юг улетают -      </w:t>
      </w:r>
    </w:p>
    <w:p w14:paraId="2496F631" w14:textId="1BE96CEC"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(Бегут по кругу, машут руками) </w:t>
      </w:r>
    </w:p>
    <w:p w14:paraId="4E6F6FB6"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Гуси, грачи, журавли.</w:t>
      </w:r>
    </w:p>
    <w:p w14:paraId="3F5A605E"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Вот уж последняя стая </w:t>
      </w:r>
    </w:p>
    <w:p w14:paraId="241D735F" w14:textId="71AE1B4D"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Крыльями машет вдали.</w:t>
      </w:r>
    </w:p>
    <w:p w14:paraId="18DFC201" w14:textId="34EDA34F" w:rsidR="00E40136" w:rsidRDefault="00E40136" w:rsidP="00EF7D2D">
      <w:pPr>
        <w:spacing w:after="0" w:line="240" w:lineRule="auto"/>
        <w:ind w:firstLine="709"/>
        <w:jc w:val="both"/>
        <w:rPr>
          <w:rFonts w:ascii="Times New Roman" w:hAnsi="Times New Roman" w:cs="Times New Roman"/>
          <w:sz w:val="28"/>
          <w:szCs w:val="28"/>
        </w:rPr>
      </w:pPr>
    </w:p>
    <w:p w14:paraId="1B9EDFF9" w14:textId="390317DE" w:rsidR="0053791A" w:rsidRDefault="0053791A" w:rsidP="00EF7D2D">
      <w:pPr>
        <w:spacing w:after="0" w:line="240" w:lineRule="auto"/>
        <w:ind w:firstLine="709"/>
        <w:jc w:val="both"/>
        <w:rPr>
          <w:rFonts w:ascii="Times New Roman" w:hAnsi="Times New Roman" w:cs="Times New Roman"/>
          <w:sz w:val="28"/>
          <w:szCs w:val="28"/>
        </w:rPr>
      </w:pPr>
    </w:p>
    <w:p w14:paraId="46B77345" w14:textId="77777777" w:rsidR="0053791A" w:rsidRPr="00E40136" w:rsidRDefault="0053791A" w:rsidP="00EF7D2D">
      <w:pPr>
        <w:spacing w:after="0" w:line="240" w:lineRule="auto"/>
        <w:ind w:firstLine="709"/>
        <w:jc w:val="both"/>
        <w:rPr>
          <w:rFonts w:ascii="Times New Roman" w:hAnsi="Times New Roman" w:cs="Times New Roman"/>
          <w:sz w:val="28"/>
          <w:szCs w:val="28"/>
        </w:rPr>
      </w:pPr>
    </w:p>
    <w:p w14:paraId="5B226692" w14:textId="26B54B10" w:rsid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lastRenderedPageBreak/>
        <w:t>4. Выросли деревья в поле</w:t>
      </w:r>
    </w:p>
    <w:p w14:paraId="48CFC567" w14:textId="77777777" w:rsidR="0053791A" w:rsidRPr="0053791A" w:rsidRDefault="0053791A" w:rsidP="0053791A">
      <w:pPr>
        <w:spacing w:after="0" w:line="240" w:lineRule="auto"/>
        <w:ind w:firstLine="709"/>
        <w:jc w:val="both"/>
        <w:rPr>
          <w:rFonts w:ascii="Times New Roman" w:hAnsi="Times New Roman" w:cs="Times New Roman"/>
          <w:bCs/>
          <w:sz w:val="28"/>
          <w:szCs w:val="28"/>
        </w:rPr>
      </w:pPr>
      <w:r w:rsidRPr="0053791A">
        <w:rPr>
          <w:rFonts w:ascii="Times New Roman" w:hAnsi="Times New Roman" w:cs="Times New Roman"/>
          <w:bCs/>
          <w:sz w:val="28"/>
          <w:szCs w:val="28"/>
        </w:rPr>
        <w:t>Выросли деревья в поле.</w:t>
      </w:r>
    </w:p>
    <w:p w14:paraId="7AF54235"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Хорошо расти на воле</w:t>
      </w:r>
    </w:p>
    <w:p w14:paraId="51C5D072" w14:textId="2502E41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(Потягивания — руки в стороны.)</w:t>
      </w:r>
    </w:p>
    <w:p w14:paraId="2CDA845A"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Каждое старается,</w:t>
      </w:r>
    </w:p>
    <w:p w14:paraId="693D887E"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К небу, к солнцу тянется. </w:t>
      </w:r>
    </w:p>
    <w:p w14:paraId="5614297D" w14:textId="3BA2A1F5"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(Потягивания — руки вверх.)</w:t>
      </w:r>
    </w:p>
    <w:p w14:paraId="5E889479"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Вот подул весёлый ветер,</w:t>
      </w:r>
    </w:p>
    <w:p w14:paraId="32E5A70B"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Закачались тут же ветки,       </w:t>
      </w:r>
    </w:p>
    <w:p w14:paraId="38B4CDA9" w14:textId="12293032"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машут руками.)</w:t>
      </w:r>
    </w:p>
    <w:p w14:paraId="0B428EDC"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Даже толстые стволы</w:t>
      </w:r>
    </w:p>
    <w:p w14:paraId="30B57320"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Наклонились до земли.      </w:t>
      </w:r>
    </w:p>
    <w:p w14:paraId="136F45D2" w14:textId="76935059"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(Наклоны вперёд.)</w:t>
      </w:r>
    </w:p>
    <w:p w14:paraId="2ED65019"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Вправо-влево, взад-вперёд —</w:t>
      </w:r>
    </w:p>
    <w:p w14:paraId="0CCC0C4A"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Так деревья ветер гнёт.      </w:t>
      </w:r>
    </w:p>
    <w:p w14:paraId="6ECB9B82" w14:textId="70DD9086"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(Наклоны вправо-влево, вперёд-назад.)</w:t>
      </w:r>
    </w:p>
    <w:p w14:paraId="1419AE8F"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Он их вертит, он их крутит.</w:t>
      </w:r>
    </w:p>
    <w:p w14:paraId="21E3110B"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Да когда же отдых будет?     </w:t>
      </w:r>
    </w:p>
    <w:p w14:paraId="384A5FD1" w14:textId="04F1138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(Вращение туловищем.)</w:t>
      </w:r>
    </w:p>
    <w:p w14:paraId="184AB3CA"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5784F47B" w14:textId="1900F02D" w:rsidR="0053791A"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 xml:space="preserve">5. Есть в лесу три полочки          </w:t>
      </w:r>
    </w:p>
    <w:p w14:paraId="42AAB6C0" w14:textId="4E4736EC" w:rsidR="0053791A" w:rsidRPr="0053791A" w:rsidRDefault="0053791A" w:rsidP="00EF7D2D">
      <w:pPr>
        <w:spacing w:after="0" w:line="240" w:lineRule="auto"/>
        <w:ind w:firstLine="709"/>
        <w:jc w:val="both"/>
        <w:rPr>
          <w:rFonts w:ascii="Times New Roman" w:hAnsi="Times New Roman" w:cs="Times New Roman"/>
          <w:bCs/>
          <w:sz w:val="28"/>
          <w:szCs w:val="28"/>
        </w:rPr>
      </w:pPr>
      <w:r w:rsidRPr="00E40136">
        <w:rPr>
          <w:rFonts w:ascii="Times New Roman" w:hAnsi="Times New Roman" w:cs="Times New Roman"/>
          <w:bCs/>
          <w:sz w:val="28"/>
          <w:szCs w:val="28"/>
        </w:rPr>
        <w:t xml:space="preserve">Есть в лесу три полочки:           </w:t>
      </w:r>
    </w:p>
    <w:p w14:paraId="04DFFE37" w14:textId="540AACD6"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(хлопаем в ладоши)</w:t>
      </w:r>
    </w:p>
    <w:p w14:paraId="75383FC9"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Ели – елки – елочки.                       </w:t>
      </w:r>
    </w:p>
    <w:p w14:paraId="20282F71" w14:textId="38957A50"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вверх – в стороны – вниз)</w:t>
      </w:r>
    </w:p>
    <w:p w14:paraId="6F42CAD5"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Лежат на елях небеса,                     </w:t>
      </w:r>
    </w:p>
    <w:p w14:paraId="40B0C304" w14:textId="09F3F676"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(руки вверх) </w:t>
      </w:r>
    </w:p>
    <w:p w14:paraId="016872D0"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На елках – птичьи голоса,              </w:t>
      </w:r>
    </w:p>
    <w:p w14:paraId="5836366F" w14:textId="706C2F8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(руки в стороны) </w:t>
      </w:r>
    </w:p>
    <w:p w14:paraId="44BC39DB"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Внизу на елочках – снежок.           </w:t>
      </w:r>
    </w:p>
    <w:p w14:paraId="32D33331" w14:textId="5982307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(руки – вниз, присели) </w:t>
      </w:r>
    </w:p>
    <w:p w14:paraId="34F7A197"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Ты погуляй вокруг дружок.           </w:t>
      </w:r>
    </w:p>
    <w:p w14:paraId="6B5FA3BC" w14:textId="0404532D"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(шагают на месте)</w:t>
      </w:r>
    </w:p>
    <w:p w14:paraId="4F194155"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16EC3239" w14:textId="77777777" w:rsidR="00E40136" w:rsidRP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6.  Давайте  мы с вами превратимся в маленьких бабочек.</w:t>
      </w:r>
    </w:p>
    <w:p w14:paraId="7E4F6E19"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Закройте глазки и представьте, что мы с вами бабочки .</w:t>
      </w:r>
    </w:p>
    <w:p w14:paraId="483FBA87"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 Мы очень красивые и нарядные, различных цветов и оттенков. </w:t>
      </w:r>
    </w:p>
    <w:p w14:paraId="4FE3BA36"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Давайте расправим наши изящные крылышки . </w:t>
      </w:r>
    </w:p>
    <w:p w14:paraId="3E59FC34"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Спал цветок                                           </w:t>
      </w:r>
    </w:p>
    <w:p w14:paraId="6E6B9C68" w14:textId="2C992E8A"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сидят, сложа руки)</w:t>
      </w:r>
    </w:p>
    <w:p w14:paraId="67E75C4C"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вдруг проснулся                              </w:t>
      </w:r>
    </w:p>
    <w:p w14:paraId="315C261D" w14:textId="5D2C908F"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(встали)</w:t>
      </w:r>
    </w:p>
    <w:p w14:paraId="149026D0"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Встрепенулся                                      </w:t>
      </w:r>
    </w:p>
    <w:p w14:paraId="372EE267" w14:textId="0D3DC07D"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(наклоны влево – вправо; руки свободно опущены)</w:t>
      </w:r>
    </w:p>
    <w:p w14:paraId="6A2B9518"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lastRenderedPageBreak/>
        <w:t xml:space="preserve">Потянулся                                           </w:t>
      </w:r>
    </w:p>
    <w:p w14:paraId="1CB06848" w14:textId="42B9BB10"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(поднимают руки, тянутся вверх, встав на носочки)</w:t>
      </w:r>
    </w:p>
    <w:p w14:paraId="17688DCB"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Взвился вверх                                     </w:t>
      </w:r>
    </w:p>
    <w:p w14:paraId="369D43FC" w14:textId="578E76B5"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(движения кистями рук вперёд – назад)</w:t>
      </w:r>
    </w:p>
    <w:p w14:paraId="269FFC53"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полетел                                         </w:t>
      </w:r>
    </w:p>
    <w:p w14:paraId="4A45EC5E" w14:textId="6454983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в стороны, повороты туловища влево – вправо)</w:t>
      </w:r>
    </w:p>
    <w:p w14:paraId="28ECC26E"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Солнце утром лишь проснётся           </w:t>
      </w:r>
    </w:p>
    <w:p w14:paraId="7789B979" w14:textId="1C5FDF3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(повороты вокруг себя на месте)</w:t>
      </w:r>
    </w:p>
    <w:p w14:paraId="78061A5E"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Бабочка кружит и вьётся                  </w:t>
      </w:r>
    </w:p>
    <w:p w14:paraId="799D434D" w14:textId="6775F9F1"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(имитация взмахов крыльев бабочки).</w:t>
      </w:r>
    </w:p>
    <w:p w14:paraId="1EB8A4DB" w14:textId="77777777" w:rsidR="0053791A"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                                                              </w:t>
      </w:r>
    </w:p>
    <w:p w14:paraId="212BD3FD" w14:textId="5F8021E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(Движения выполняются под музыку.)</w:t>
      </w:r>
    </w:p>
    <w:p w14:paraId="297063DC"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Ну, вот мы и прилетели на поляну.</w:t>
      </w:r>
    </w:p>
    <w:p w14:paraId="57B3A552"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Посмотрите ,как много красивых цветов. </w:t>
      </w:r>
    </w:p>
    <w:p w14:paraId="21DA0FAF"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Присаживайтесь на поляне.   </w:t>
      </w:r>
    </w:p>
    <w:p w14:paraId="45987EB2"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579C3BA8" w14:textId="1CF52C35" w:rsidR="00AC17DE"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 xml:space="preserve">7. </w:t>
      </w:r>
      <w:r w:rsidR="00AC17DE" w:rsidRPr="00E40136">
        <w:rPr>
          <w:rFonts w:ascii="Times New Roman" w:hAnsi="Times New Roman" w:cs="Times New Roman"/>
          <w:b/>
          <w:sz w:val="28"/>
          <w:szCs w:val="28"/>
        </w:rPr>
        <w:t>На дворе у нас мороз</w:t>
      </w:r>
    </w:p>
    <w:p w14:paraId="1E357826" w14:textId="3094CD7F"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bCs/>
          <w:sz w:val="28"/>
          <w:szCs w:val="28"/>
        </w:rPr>
        <w:t>На дворе у нас мороз.</w:t>
      </w:r>
      <w:r w:rsidRPr="00E40136">
        <w:rPr>
          <w:rFonts w:ascii="Times New Roman" w:hAnsi="Times New Roman" w:cs="Times New Roman"/>
          <w:sz w:val="28"/>
          <w:szCs w:val="28"/>
        </w:rPr>
        <w:t>    </w:t>
      </w:r>
    </w:p>
    <w:p w14:paraId="175AA7D2" w14:textId="04ADB2A4" w:rsidR="00AC17DE" w:rsidRPr="00E40136" w:rsidRDefault="00E40136" w:rsidP="00AC17DE">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хлопают себя ладонями по плечам и</w:t>
      </w:r>
      <w:r w:rsidR="00AC17DE" w:rsidRPr="00AC17DE">
        <w:rPr>
          <w:rFonts w:ascii="Times New Roman" w:hAnsi="Times New Roman" w:cs="Times New Roman"/>
          <w:i/>
          <w:iCs/>
          <w:sz w:val="28"/>
          <w:szCs w:val="28"/>
        </w:rPr>
        <w:t xml:space="preserve"> </w:t>
      </w:r>
      <w:r w:rsidR="00AC17DE" w:rsidRPr="00E40136">
        <w:rPr>
          <w:rFonts w:ascii="Times New Roman" w:hAnsi="Times New Roman" w:cs="Times New Roman"/>
          <w:i/>
          <w:iCs/>
          <w:sz w:val="28"/>
          <w:szCs w:val="28"/>
        </w:rPr>
        <w:t>топают ногами)</w:t>
      </w:r>
    </w:p>
    <w:p w14:paraId="1293BD5D" w14:textId="16AAF8B3"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Чтобы носик не замерз,                                    </w:t>
      </w:r>
    </w:p>
    <w:p w14:paraId="48D466C9" w14:textId="20E60F80"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Надо ножками потопать</w:t>
      </w:r>
    </w:p>
    <w:p w14:paraId="17780A3C" w14:textId="34ED623D"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И ладошками похлопать.</w:t>
      </w:r>
    </w:p>
    <w:p w14:paraId="654085DC" w14:textId="11DE959B"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С неба падают снежинки,                       </w:t>
      </w:r>
    </w:p>
    <w:p w14:paraId="393E5CFD" w14:textId="23D39CEB" w:rsidR="00AC17DE" w:rsidRPr="00E40136" w:rsidRDefault="00E40136" w:rsidP="00AC17DE">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поднимают руки над головой и делают</w:t>
      </w:r>
      <w:r w:rsidR="00AC17DE" w:rsidRPr="00AC17DE">
        <w:rPr>
          <w:rFonts w:ascii="Times New Roman" w:hAnsi="Times New Roman" w:cs="Times New Roman"/>
          <w:i/>
          <w:iCs/>
          <w:sz w:val="28"/>
          <w:szCs w:val="28"/>
        </w:rPr>
        <w:t xml:space="preserve"> </w:t>
      </w:r>
      <w:r w:rsidR="00AC17DE" w:rsidRPr="00E40136">
        <w:rPr>
          <w:rFonts w:ascii="Times New Roman" w:hAnsi="Times New Roman" w:cs="Times New Roman"/>
          <w:i/>
          <w:iCs/>
          <w:sz w:val="28"/>
          <w:szCs w:val="28"/>
        </w:rPr>
        <w:t>хватательные движения, словно ловят снежинки.)</w:t>
      </w:r>
    </w:p>
    <w:p w14:paraId="2CA6F8B1" w14:textId="721B7AE3"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Как на сказочной картинке.                    </w:t>
      </w:r>
    </w:p>
    <w:p w14:paraId="1C9F572D" w14:textId="59A55D5A"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Будем их ловить руками</w:t>
      </w:r>
    </w:p>
    <w:p w14:paraId="27E007A8" w14:textId="37FB3CAF"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И покажем дома маме.</w:t>
      </w:r>
    </w:p>
    <w:p w14:paraId="0B98C028"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А вокруг лежат сугробы,                    </w:t>
      </w:r>
    </w:p>
    <w:p w14:paraId="5892753F" w14:textId="2FF3D29A"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(Потягивания — руки в стороны)</w:t>
      </w:r>
    </w:p>
    <w:p w14:paraId="05A8DB17" w14:textId="37E31DEF"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Снегом замело дороги.</w:t>
      </w:r>
    </w:p>
    <w:p w14:paraId="66054492"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Не завязнуть в поле чтобы,                 </w:t>
      </w:r>
    </w:p>
    <w:p w14:paraId="39E9B5BB" w14:textId="597C0B5D"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(Ходьба на месте с высоким подниманием колен)</w:t>
      </w:r>
    </w:p>
    <w:p w14:paraId="55ED9F7F" w14:textId="06CCD5AA"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Поднимаем выше ноги.</w:t>
      </w:r>
    </w:p>
    <w:p w14:paraId="7791BB65"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Мы идем, идем, идем  </w:t>
      </w:r>
    </w:p>
    <w:p w14:paraId="180CBFCE" w14:textId="4B2EBDBE"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(Ходьба на месте)</w:t>
      </w:r>
    </w:p>
    <w:p w14:paraId="2578D767"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И к себе приходим в дом.    </w:t>
      </w:r>
    </w:p>
    <w:p w14:paraId="3C26EE32" w14:textId="68F736D0"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садятся на свои места)</w:t>
      </w:r>
    </w:p>
    <w:p w14:paraId="3C8CBC05"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7E15ED12" w14:textId="77777777" w:rsidR="00E40136" w:rsidRP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 xml:space="preserve">8.«Березка» </w:t>
      </w:r>
    </w:p>
    <w:p w14:paraId="3ABB2D7C"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Потихоньку пойдем, в хоровод мы встанем</w:t>
      </w:r>
    </w:p>
    <w:p w14:paraId="2A34C2E7" w14:textId="39CCCEC8"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(становятся около столов),</w:t>
      </w:r>
    </w:p>
    <w:p w14:paraId="06DC4DB1"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к березке подойдем в белом сарафане </w:t>
      </w:r>
    </w:p>
    <w:p w14:paraId="4525D908" w14:textId="0F1785C9"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в вверх).</w:t>
      </w:r>
    </w:p>
    <w:p w14:paraId="473A8888"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lastRenderedPageBreak/>
        <w:t xml:space="preserve">Разойдемся в круг большой </w:t>
      </w:r>
    </w:p>
    <w:p w14:paraId="5803DBD3" w14:textId="34544B0E"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в стороны),</w:t>
      </w:r>
    </w:p>
    <w:p w14:paraId="6BCADD47"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покружимся с тобой      </w:t>
      </w:r>
    </w:p>
    <w:p w14:paraId="27151847" w14:textId="0E29FAE2"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(кружатся).</w:t>
      </w:r>
    </w:p>
    <w:p w14:paraId="08B32414"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Дует ветер на тебя         </w:t>
      </w:r>
    </w:p>
    <w:p w14:paraId="6F512179" w14:textId="1C2AE98E"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(вдох-выдох), </w:t>
      </w:r>
    </w:p>
    <w:p w14:paraId="293656C0"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 садятся птицы      </w:t>
      </w:r>
    </w:p>
    <w:p w14:paraId="167E1C51" w14:textId="53AF6D27"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(приседают).</w:t>
      </w:r>
    </w:p>
    <w:p w14:paraId="7F10FE8D"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А на ветках у тебя </w:t>
      </w:r>
    </w:p>
    <w:p w14:paraId="42D27964"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Иней серебрится    </w:t>
      </w:r>
    </w:p>
    <w:p w14:paraId="4A027117" w14:textId="766B61D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(поднимаются, поднимают и опускают руки) . </w:t>
      </w:r>
    </w:p>
    <w:p w14:paraId="4F022E91"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На дворе сейчас зима – холодно, морозно </w:t>
      </w:r>
    </w:p>
    <w:p w14:paraId="5AB96196" w14:textId="7E8B528A"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(поглаживаем себя руками по плечам</w:t>
      </w:r>
      <w:r w:rsidR="00AC17DE" w:rsidRPr="00AC17DE">
        <w:rPr>
          <w:rFonts w:ascii="Times New Roman" w:hAnsi="Times New Roman" w:cs="Times New Roman"/>
          <w:i/>
          <w:iCs/>
          <w:sz w:val="28"/>
          <w:szCs w:val="28"/>
        </w:rPr>
        <w:t>)</w:t>
      </w:r>
      <w:r w:rsidRPr="00E40136">
        <w:rPr>
          <w:rFonts w:ascii="Times New Roman" w:hAnsi="Times New Roman" w:cs="Times New Roman"/>
          <w:i/>
          <w:iCs/>
          <w:sz w:val="28"/>
          <w:szCs w:val="28"/>
        </w:rPr>
        <w:t xml:space="preserve">, </w:t>
      </w:r>
    </w:p>
    <w:p w14:paraId="0EC58F5F"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Шубу снежную надень, белая березка!      </w:t>
      </w:r>
    </w:p>
    <w:p w14:paraId="14E1965B" w14:textId="7E7F8E84"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(кружимся). </w:t>
      </w:r>
    </w:p>
    <w:p w14:paraId="2D51D2E3"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3714204A" w14:textId="77777777" w:rsidR="00E40136" w:rsidRP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9.«Ноченька»</w:t>
      </w:r>
    </w:p>
    <w:p w14:paraId="58FAE54D"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Звёздочка в небе колышется кротко,  </w:t>
      </w:r>
    </w:p>
    <w:p w14:paraId="1A2777D9" w14:textId="41EA6A40"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подняты вверх, пальцы широко расставлены, лёгкое покачивание руками)</w:t>
      </w:r>
    </w:p>
    <w:p w14:paraId="772D85D0"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В белом тумане качается лодка.</w:t>
      </w:r>
    </w:p>
    <w:p w14:paraId="06E2490E"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В лодке той – чудесные краски.</w:t>
      </w:r>
    </w:p>
    <w:p w14:paraId="28736F6E" w14:textId="454EEBBE"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опущены вниз, немного разведены в стороны, раскачивание туловища влево и вправо)</w:t>
      </w:r>
    </w:p>
    <w:p w14:paraId="1F1459FC"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Шепчутся в ней небылицы и сказки.    </w:t>
      </w:r>
    </w:p>
    <w:p w14:paraId="6F8693F8" w14:textId="7FB6B395"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(руки к губам, повороты головы влево и вправо)</w:t>
      </w:r>
    </w:p>
    <w:p w14:paraId="18E7761A"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Лодочку ветер тихонько качает,</w:t>
      </w:r>
    </w:p>
    <w:p w14:paraId="50B87173" w14:textId="77777777" w:rsidR="00AC17DE"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 волшебное царство он нас приглашает. </w:t>
      </w:r>
    </w:p>
    <w:p w14:paraId="02AA713B" w14:textId="4EE53280"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(дети садятся на стулья, за столы)</w:t>
      </w:r>
    </w:p>
    <w:p w14:paraId="5FC6973C"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60A4B87B" w14:textId="77777777" w:rsidR="00E40136" w:rsidRPr="00E40136" w:rsidRDefault="00E40136" w:rsidP="00EF7D2D">
      <w:pPr>
        <w:spacing w:after="0" w:line="240" w:lineRule="auto"/>
        <w:ind w:firstLine="709"/>
        <w:jc w:val="both"/>
        <w:rPr>
          <w:rFonts w:ascii="Times New Roman" w:hAnsi="Times New Roman" w:cs="Times New Roman"/>
          <w:b/>
          <w:sz w:val="28"/>
          <w:szCs w:val="28"/>
        </w:rPr>
      </w:pPr>
      <w:r w:rsidRPr="00E40136">
        <w:rPr>
          <w:rFonts w:ascii="Times New Roman" w:hAnsi="Times New Roman" w:cs="Times New Roman"/>
          <w:b/>
          <w:sz w:val="28"/>
          <w:szCs w:val="28"/>
        </w:rPr>
        <w:t>10. «Цветочная зарядка»</w:t>
      </w:r>
    </w:p>
    <w:p w14:paraId="2A4635CE"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Говорит цветку цветок </w:t>
      </w:r>
    </w:p>
    <w:p w14:paraId="76661B47" w14:textId="77777777" w:rsidR="00CA43B2"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Подними-ка свой листок.                     </w:t>
      </w:r>
    </w:p>
    <w:p w14:paraId="628AE19F" w14:textId="0CF5755C"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(дети поднимают и опускают руки) </w:t>
      </w:r>
    </w:p>
    <w:p w14:paraId="04FE7D09"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Выйди на дорожку, </w:t>
      </w:r>
    </w:p>
    <w:p w14:paraId="1430111F" w14:textId="77777777" w:rsidR="00CA43B2"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Да притопни ножкой.                            </w:t>
      </w:r>
    </w:p>
    <w:p w14:paraId="320F87CE" w14:textId="70F57FEE"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(дети шагают на месте, высоко поднимая колени) </w:t>
      </w:r>
    </w:p>
    <w:p w14:paraId="18D9B2E5"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Да головкой покачай </w:t>
      </w:r>
    </w:p>
    <w:p w14:paraId="665FDB65" w14:textId="77777777" w:rsidR="00CA43B2"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Утром солнышко встречай.                   </w:t>
      </w:r>
    </w:p>
    <w:p w14:paraId="72B0B27C" w14:textId="2AD0221A"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(вращение головой) </w:t>
      </w:r>
    </w:p>
    <w:p w14:paraId="7FBC4132"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Стебель наклони слегка </w:t>
      </w:r>
    </w:p>
    <w:p w14:paraId="0C12707C" w14:textId="77777777" w:rsidR="00CA43B2"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Вот зарядка для цветка.                  </w:t>
      </w:r>
    </w:p>
    <w:p w14:paraId="741E08A2" w14:textId="16F916A2"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(наклоны на туловища) </w:t>
      </w:r>
    </w:p>
    <w:p w14:paraId="3F3E173A"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А теперь росой умойся,</w:t>
      </w:r>
    </w:p>
    <w:p w14:paraId="4D7FFFAB" w14:textId="77777777" w:rsidR="00CA43B2"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lastRenderedPageBreak/>
        <w:t xml:space="preserve">Отряхни и успокойся.       </w:t>
      </w:r>
    </w:p>
    <w:p w14:paraId="4C0DE6F5" w14:textId="763D4556" w:rsidR="00E40136" w:rsidRPr="00E40136" w:rsidRDefault="00E40136" w:rsidP="00EF7D2D">
      <w:pPr>
        <w:spacing w:after="0" w:line="240" w:lineRule="auto"/>
        <w:ind w:firstLine="709"/>
        <w:jc w:val="both"/>
        <w:rPr>
          <w:rFonts w:ascii="Times New Roman" w:hAnsi="Times New Roman" w:cs="Times New Roman"/>
          <w:i/>
          <w:iCs/>
          <w:sz w:val="28"/>
          <w:szCs w:val="28"/>
        </w:rPr>
      </w:pPr>
      <w:r w:rsidRPr="00E40136">
        <w:rPr>
          <w:rFonts w:ascii="Times New Roman" w:hAnsi="Times New Roman" w:cs="Times New Roman"/>
          <w:i/>
          <w:iCs/>
          <w:sz w:val="28"/>
          <w:szCs w:val="28"/>
        </w:rPr>
        <w:t xml:space="preserve">(встряхивание кистями рук) </w:t>
      </w:r>
    </w:p>
    <w:p w14:paraId="4C622B81"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 xml:space="preserve">Наконец готовы все </w:t>
      </w:r>
    </w:p>
    <w:p w14:paraId="6D2BE048" w14:textId="77777777" w:rsidR="00E40136" w:rsidRPr="00E40136" w:rsidRDefault="00E40136" w:rsidP="00EF7D2D">
      <w:pPr>
        <w:spacing w:after="0" w:line="240" w:lineRule="auto"/>
        <w:ind w:firstLine="709"/>
        <w:jc w:val="both"/>
        <w:rPr>
          <w:rFonts w:ascii="Times New Roman" w:hAnsi="Times New Roman" w:cs="Times New Roman"/>
          <w:sz w:val="28"/>
          <w:szCs w:val="28"/>
        </w:rPr>
      </w:pPr>
      <w:r w:rsidRPr="00E40136">
        <w:rPr>
          <w:rFonts w:ascii="Times New Roman" w:hAnsi="Times New Roman" w:cs="Times New Roman"/>
          <w:sz w:val="28"/>
          <w:szCs w:val="28"/>
        </w:rPr>
        <w:t>День встречать во всей красе.</w:t>
      </w:r>
    </w:p>
    <w:p w14:paraId="474823FD" w14:textId="77777777" w:rsidR="00E40136" w:rsidRPr="00E40136" w:rsidRDefault="00E40136" w:rsidP="00EF7D2D">
      <w:pPr>
        <w:spacing w:after="0" w:line="240" w:lineRule="auto"/>
        <w:ind w:firstLine="709"/>
        <w:jc w:val="both"/>
        <w:rPr>
          <w:rFonts w:ascii="Times New Roman" w:hAnsi="Times New Roman" w:cs="Times New Roman"/>
          <w:sz w:val="28"/>
          <w:szCs w:val="28"/>
        </w:rPr>
      </w:pPr>
    </w:p>
    <w:p w14:paraId="3599883D" w14:textId="77777777" w:rsidR="00E40136" w:rsidRPr="00E40136" w:rsidRDefault="00E40136" w:rsidP="00E40136">
      <w:pPr>
        <w:spacing w:after="0" w:line="240" w:lineRule="auto"/>
        <w:ind w:firstLine="709"/>
        <w:jc w:val="both"/>
        <w:rPr>
          <w:rFonts w:ascii="Times New Roman" w:hAnsi="Times New Roman" w:cs="Times New Roman"/>
          <w:sz w:val="28"/>
          <w:szCs w:val="28"/>
        </w:rPr>
      </w:pPr>
    </w:p>
    <w:p w14:paraId="16B1B246" w14:textId="77777777" w:rsidR="00D52A72" w:rsidRDefault="00D52A72" w:rsidP="0050547B">
      <w:pPr>
        <w:spacing w:after="0" w:line="240" w:lineRule="auto"/>
        <w:ind w:firstLine="709"/>
        <w:jc w:val="both"/>
        <w:rPr>
          <w:rFonts w:ascii="Times New Roman" w:hAnsi="Times New Roman" w:cs="Times New Roman"/>
          <w:sz w:val="28"/>
          <w:szCs w:val="28"/>
        </w:rPr>
      </w:pPr>
    </w:p>
    <w:p w14:paraId="37BE3902" w14:textId="77777777" w:rsidR="00D52A72" w:rsidRDefault="00D52A72" w:rsidP="0050547B">
      <w:pPr>
        <w:spacing w:after="0" w:line="240" w:lineRule="auto"/>
        <w:ind w:firstLine="709"/>
        <w:jc w:val="both"/>
        <w:rPr>
          <w:rFonts w:ascii="Times New Roman" w:hAnsi="Times New Roman" w:cs="Times New Roman"/>
          <w:sz w:val="28"/>
          <w:szCs w:val="28"/>
        </w:rPr>
      </w:pPr>
    </w:p>
    <w:p w14:paraId="1DF47BBD" w14:textId="77777777" w:rsidR="00D52A72" w:rsidRDefault="00D52A72" w:rsidP="0050547B">
      <w:pPr>
        <w:spacing w:after="0" w:line="240" w:lineRule="auto"/>
        <w:ind w:firstLine="709"/>
        <w:jc w:val="both"/>
        <w:rPr>
          <w:rFonts w:ascii="Times New Roman" w:hAnsi="Times New Roman" w:cs="Times New Roman"/>
          <w:sz w:val="28"/>
          <w:szCs w:val="28"/>
        </w:rPr>
      </w:pPr>
    </w:p>
    <w:p w14:paraId="5A69DCD3" w14:textId="77777777" w:rsidR="00D52A72" w:rsidRDefault="00D52A72" w:rsidP="0050547B">
      <w:pPr>
        <w:spacing w:after="0" w:line="240" w:lineRule="auto"/>
        <w:ind w:firstLine="709"/>
        <w:jc w:val="both"/>
        <w:rPr>
          <w:rFonts w:ascii="Times New Roman" w:hAnsi="Times New Roman" w:cs="Times New Roman"/>
          <w:sz w:val="28"/>
          <w:szCs w:val="28"/>
        </w:rPr>
      </w:pPr>
    </w:p>
    <w:p w14:paraId="5C19ED86" w14:textId="77777777" w:rsidR="00D52A72" w:rsidRDefault="00D52A72" w:rsidP="0050547B">
      <w:pPr>
        <w:spacing w:after="0" w:line="240" w:lineRule="auto"/>
        <w:ind w:firstLine="709"/>
        <w:jc w:val="both"/>
        <w:rPr>
          <w:rFonts w:ascii="Times New Roman" w:hAnsi="Times New Roman" w:cs="Times New Roman"/>
          <w:sz w:val="28"/>
          <w:szCs w:val="28"/>
        </w:rPr>
      </w:pPr>
    </w:p>
    <w:p w14:paraId="20F5E889" w14:textId="77777777" w:rsidR="00D52A72" w:rsidRDefault="00D52A72" w:rsidP="0050547B">
      <w:pPr>
        <w:spacing w:after="0" w:line="240" w:lineRule="auto"/>
        <w:ind w:firstLine="709"/>
        <w:jc w:val="both"/>
        <w:rPr>
          <w:rFonts w:ascii="Times New Roman" w:hAnsi="Times New Roman" w:cs="Times New Roman"/>
          <w:sz w:val="28"/>
          <w:szCs w:val="28"/>
        </w:rPr>
      </w:pPr>
    </w:p>
    <w:p w14:paraId="69F83D0C" w14:textId="77777777" w:rsidR="00D52A72" w:rsidRDefault="00D52A72" w:rsidP="0050547B">
      <w:pPr>
        <w:spacing w:after="0" w:line="240" w:lineRule="auto"/>
        <w:ind w:firstLine="709"/>
        <w:jc w:val="both"/>
        <w:rPr>
          <w:rFonts w:ascii="Times New Roman" w:hAnsi="Times New Roman" w:cs="Times New Roman"/>
          <w:sz w:val="28"/>
          <w:szCs w:val="28"/>
        </w:rPr>
      </w:pPr>
    </w:p>
    <w:p w14:paraId="1D178E5C" w14:textId="77777777" w:rsidR="00D52A72" w:rsidRDefault="00D52A72" w:rsidP="0050547B">
      <w:pPr>
        <w:spacing w:after="0" w:line="240" w:lineRule="auto"/>
        <w:ind w:firstLine="709"/>
        <w:jc w:val="both"/>
        <w:rPr>
          <w:rFonts w:ascii="Times New Roman" w:hAnsi="Times New Roman" w:cs="Times New Roman"/>
          <w:sz w:val="28"/>
          <w:szCs w:val="28"/>
        </w:rPr>
      </w:pPr>
    </w:p>
    <w:p w14:paraId="10318BBB" w14:textId="77777777" w:rsidR="00D52A72" w:rsidRDefault="00D52A72" w:rsidP="0050547B">
      <w:pPr>
        <w:spacing w:after="0" w:line="240" w:lineRule="auto"/>
        <w:ind w:firstLine="709"/>
        <w:jc w:val="both"/>
        <w:rPr>
          <w:rFonts w:ascii="Times New Roman" w:hAnsi="Times New Roman" w:cs="Times New Roman"/>
          <w:sz w:val="28"/>
          <w:szCs w:val="28"/>
        </w:rPr>
      </w:pPr>
    </w:p>
    <w:p w14:paraId="027E75DB" w14:textId="77777777" w:rsidR="00D52A72" w:rsidRDefault="00D52A72" w:rsidP="0050547B">
      <w:pPr>
        <w:spacing w:after="0" w:line="240" w:lineRule="auto"/>
        <w:ind w:firstLine="709"/>
        <w:jc w:val="both"/>
        <w:rPr>
          <w:rFonts w:ascii="Times New Roman" w:hAnsi="Times New Roman" w:cs="Times New Roman"/>
          <w:sz w:val="28"/>
          <w:szCs w:val="28"/>
        </w:rPr>
      </w:pPr>
    </w:p>
    <w:p w14:paraId="5AC68482" w14:textId="77777777" w:rsidR="00D52A72" w:rsidRDefault="00D52A72" w:rsidP="0050547B">
      <w:pPr>
        <w:spacing w:after="0" w:line="240" w:lineRule="auto"/>
        <w:ind w:firstLine="709"/>
        <w:jc w:val="both"/>
        <w:rPr>
          <w:rFonts w:ascii="Times New Roman" w:hAnsi="Times New Roman" w:cs="Times New Roman"/>
          <w:sz w:val="28"/>
          <w:szCs w:val="28"/>
        </w:rPr>
      </w:pPr>
    </w:p>
    <w:p w14:paraId="17475A1D" w14:textId="77777777" w:rsidR="00D52A72" w:rsidRDefault="00D52A72" w:rsidP="0050547B">
      <w:pPr>
        <w:spacing w:after="0" w:line="240" w:lineRule="auto"/>
        <w:ind w:firstLine="709"/>
        <w:jc w:val="both"/>
        <w:rPr>
          <w:rFonts w:ascii="Times New Roman" w:hAnsi="Times New Roman" w:cs="Times New Roman"/>
          <w:sz w:val="28"/>
          <w:szCs w:val="28"/>
        </w:rPr>
      </w:pPr>
    </w:p>
    <w:p w14:paraId="135BA0CF" w14:textId="77777777" w:rsidR="00D52A72" w:rsidRDefault="00D52A72" w:rsidP="0050547B">
      <w:pPr>
        <w:spacing w:after="0" w:line="240" w:lineRule="auto"/>
        <w:ind w:firstLine="709"/>
        <w:jc w:val="both"/>
        <w:rPr>
          <w:rFonts w:ascii="Times New Roman" w:hAnsi="Times New Roman" w:cs="Times New Roman"/>
          <w:sz w:val="28"/>
          <w:szCs w:val="28"/>
        </w:rPr>
      </w:pPr>
    </w:p>
    <w:p w14:paraId="2DC86946" w14:textId="77777777" w:rsidR="00D52A72" w:rsidRDefault="00D52A72" w:rsidP="0050547B">
      <w:pPr>
        <w:spacing w:after="0" w:line="240" w:lineRule="auto"/>
        <w:ind w:firstLine="709"/>
        <w:jc w:val="both"/>
        <w:rPr>
          <w:rFonts w:ascii="Times New Roman" w:hAnsi="Times New Roman" w:cs="Times New Roman"/>
          <w:sz w:val="28"/>
          <w:szCs w:val="28"/>
        </w:rPr>
      </w:pPr>
    </w:p>
    <w:p w14:paraId="25DA3194" w14:textId="77777777" w:rsidR="00D52A72" w:rsidRDefault="00D52A72" w:rsidP="0050547B">
      <w:pPr>
        <w:spacing w:after="0" w:line="240" w:lineRule="auto"/>
        <w:ind w:firstLine="709"/>
        <w:jc w:val="both"/>
        <w:rPr>
          <w:rFonts w:ascii="Times New Roman" w:hAnsi="Times New Roman" w:cs="Times New Roman"/>
          <w:sz w:val="28"/>
          <w:szCs w:val="28"/>
        </w:rPr>
      </w:pPr>
    </w:p>
    <w:p w14:paraId="0714939B" w14:textId="77777777" w:rsidR="00D52A72" w:rsidRDefault="00D52A72" w:rsidP="0050547B">
      <w:pPr>
        <w:spacing w:after="0" w:line="240" w:lineRule="auto"/>
        <w:ind w:firstLine="709"/>
        <w:jc w:val="both"/>
        <w:rPr>
          <w:rFonts w:ascii="Times New Roman" w:hAnsi="Times New Roman" w:cs="Times New Roman"/>
          <w:sz w:val="28"/>
          <w:szCs w:val="28"/>
        </w:rPr>
      </w:pPr>
    </w:p>
    <w:p w14:paraId="390EB4F3" w14:textId="77777777" w:rsidR="00D52A72" w:rsidRDefault="00D52A72" w:rsidP="0050547B">
      <w:pPr>
        <w:spacing w:after="0" w:line="240" w:lineRule="auto"/>
        <w:ind w:firstLine="709"/>
        <w:jc w:val="both"/>
        <w:rPr>
          <w:rFonts w:ascii="Times New Roman" w:hAnsi="Times New Roman" w:cs="Times New Roman"/>
          <w:sz w:val="28"/>
          <w:szCs w:val="28"/>
        </w:rPr>
      </w:pPr>
    </w:p>
    <w:p w14:paraId="40A94B1F" w14:textId="77777777" w:rsidR="00D52A72" w:rsidRDefault="00D52A72" w:rsidP="0050547B">
      <w:pPr>
        <w:spacing w:after="0" w:line="240" w:lineRule="auto"/>
        <w:ind w:firstLine="709"/>
        <w:jc w:val="both"/>
        <w:rPr>
          <w:rFonts w:ascii="Times New Roman" w:hAnsi="Times New Roman" w:cs="Times New Roman"/>
          <w:sz w:val="28"/>
          <w:szCs w:val="28"/>
        </w:rPr>
      </w:pPr>
    </w:p>
    <w:p w14:paraId="3E828946" w14:textId="77777777" w:rsidR="00D52A72" w:rsidRDefault="00D52A72" w:rsidP="0050547B">
      <w:pPr>
        <w:spacing w:after="0" w:line="240" w:lineRule="auto"/>
        <w:ind w:firstLine="709"/>
        <w:jc w:val="both"/>
        <w:rPr>
          <w:rFonts w:ascii="Times New Roman" w:hAnsi="Times New Roman" w:cs="Times New Roman"/>
          <w:sz w:val="28"/>
          <w:szCs w:val="28"/>
        </w:rPr>
      </w:pPr>
    </w:p>
    <w:p w14:paraId="149CCF0D" w14:textId="77777777" w:rsidR="00D52A72" w:rsidRDefault="00D52A72" w:rsidP="0050547B">
      <w:pPr>
        <w:spacing w:after="0" w:line="240" w:lineRule="auto"/>
        <w:ind w:firstLine="709"/>
        <w:jc w:val="both"/>
        <w:rPr>
          <w:rFonts w:ascii="Times New Roman" w:hAnsi="Times New Roman" w:cs="Times New Roman"/>
          <w:sz w:val="28"/>
          <w:szCs w:val="28"/>
        </w:rPr>
      </w:pPr>
    </w:p>
    <w:p w14:paraId="027D79E0" w14:textId="77777777" w:rsidR="00D52A72" w:rsidRDefault="00D52A72" w:rsidP="0050547B">
      <w:pPr>
        <w:spacing w:after="0" w:line="240" w:lineRule="auto"/>
        <w:ind w:firstLine="709"/>
        <w:jc w:val="both"/>
        <w:rPr>
          <w:rFonts w:ascii="Times New Roman" w:hAnsi="Times New Roman" w:cs="Times New Roman"/>
          <w:sz w:val="28"/>
          <w:szCs w:val="28"/>
        </w:rPr>
      </w:pPr>
    </w:p>
    <w:p w14:paraId="34974CC5" w14:textId="77777777" w:rsidR="00D52A72" w:rsidRDefault="00D52A72" w:rsidP="0050547B">
      <w:pPr>
        <w:spacing w:after="0" w:line="240" w:lineRule="auto"/>
        <w:ind w:firstLine="709"/>
        <w:jc w:val="both"/>
        <w:rPr>
          <w:rFonts w:ascii="Times New Roman" w:hAnsi="Times New Roman" w:cs="Times New Roman"/>
          <w:sz w:val="28"/>
          <w:szCs w:val="28"/>
        </w:rPr>
      </w:pPr>
    </w:p>
    <w:p w14:paraId="7F9E388E" w14:textId="22B92A45" w:rsidR="00D52A72" w:rsidRPr="00D52A72" w:rsidRDefault="00D52A72" w:rsidP="0050547B">
      <w:pPr>
        <w:spacing w:after="0" w:line="240" w:lineRule="auto"/>
        <w:ind w:firstLine="709"/>
        <w:jc w:val="both"/>
        <w:rPr>
          <w:rFonts w:ascii="Times New Roman" w:hAnsi="Times New Roman" w:cs="Times New Roman"/>
          <w:sz w:val="28"/>
          <w:szCs w:val="28"/>
        </w:rPr>
        <w:sectPr w:rsidR="00D52A72" w:rsidRPr="00D52A72" w:rsidSect="006431ED">
          <w:type w:val="continuous"/>
          <w:pgSz w:w="11910" w:h="16840"/>
          <w:pgMar w:top="1134" w:right="850" w:bottom="1134" w:left="1701" w:header="0" w:footer="1002" w:gutter="0"/>
          <w:cols w:space="720"/>
        </w:sectPr>
      </w:pPr>
    </w:p>
    <w:p w14:paraId="7CA7F438" w14:textId="5251004E" w:rsidR="008C34BB" w:rsidRDefault="008C34BB" w:rsidP="0050547B">
      <w:pPr>
        <w:spacing w:after="0" w:line="240" w:lineRule="auto"/>
        <w:ind w:firstLine="709"/>
        <w:jc w:val="both"/>
        <w:rPr>
          <w:rFonts w:ascii="Times New Roman" w:hAnsi="Times New Roman" w:cs="Times New Roman"/>
          <w:sz w:val="28"/>
          <w:szCs w:val="28"/>
        </w:rPr>
      </w:pPr>
    </w:p>
    <w:sectPr w:rsidR="008C34BB" w:rsidSect="006431ED">
      <w:type w:val="continuous"/>
      <w:pgSz w:w="11900" w:h="16840"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8F829" w14:textId="77777777" w:rsidR="00E433DD" w:rsidRDefault="00E433DD" w:rsidP="00D52A72">
      <w:pPr>
        <w:spacing w:after="0" w:line="240" w:lineRule="auto"/>
      </w:pPr>
      <w:r>
        <w:separator/>
      </w:r>
    </w:p>
  </w:endnote>
  <w:endnote w:type="continuationSeparator" w:id="0">
    <w:p w14:paraId="303C530C" w14:textId="77777777" w:rsidR="00E433DD" w:rsidRDefault="00E433DD" w:rsidP="00D5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anklin Gothic Medium">
    <w:panose1 w:val="020B0603020102020204"/>
    <w:charset w:val="CC"/>
    <w:family w:val="swiss"/>
    <w:pitch w:val="variable"/>
    <w:sig w:usb0="00000287" w:usb1="00000000" w:usb2="00000000" w:usb3="00000000" w:csb0="0000009F" w:csb1="00000000"/>
  </w:font>
  <w:font w:name="Franklin Gothic Book">
    <w:altName w:val="Franklin Gothic Medium"/>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nnikovaAP">
    <w:altName w:val="Times New Roman"/>
    <w:panose1 w:val="00000000000000000000"/>
    <w:charset w:val="CC"/>
    <w:family w:val="roman"/>
    <w:notTrueType/>
    <w:pitch w:val="default"/>
    <w:sig w:usb0="000002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Andale Sans UI">
    <w:altName w:val="Arial Unicode MS"/>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653463"/>
      <w:docPartObj>
        <w:docPartGallery w:val="Page Numbers (Bottom of Page)"/>
        <w:docPartUnique/>
      </w:docPartObj>
    </w:sdtPr>
    <w:sdtContent>
      <w:p w14:paraId="0D9C4F80" w14:textId="39AFBBAE" w:rsidR="009206B8" w:rsidRDefault="009206B8">
        <w:pPr>
          <w:pStyle w:val="a8"/>
          <w:jc w:val="right"/>
        </w:pPr>
        <w:r>
          <w:fldChar w:fldCharType="begin"/>
        </w:r>
        <w:r>
          <w:instrText>PAGE   \* MERGEFORMAT</w:instrText>
        </w:r>
        <w:r>
          <w:fldChar w:fldCharType="separate"/>
        </w:r>
        <w:r>
          <w:t>2</w:t>
        </w:r>
        <w:r>
          <w:fldChar w:fldCharType="end"/>
        </w:r>
      </w:p>
    </w:sdtContent>
  </w:sdt>
  <w:p w14:paraId="23C1A849" w14:textId="77777777" w:rsidR="009206B8" w:rsidRDefault="009206B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702048"/>
      <w:docPartObj>
        <w:docPartGallery w:val="Page Numbers (Bottom of Page)"/>
        <w:docPartUnique/>
      </w:docPartObj>
    </w:sdtPr>
    <w:sdtContent>
      <w:p w14:paraId="2108054E" w14:textId="28D6544E" w:rsidR="009206B8" w:rsidRDefault="009206B8">
        <w:pPr>
          <w:pStyle w:val="a8"/>
          <w:jc w:val="right"/>
        </w:pPr>
        <w:r>
          <w:fldChar w:fldCharType="begin"/>
        </w:r>
        <w:r>
          <w:instrText>PAGE   \* MERGEFORMAT</w:instrText>
        </w:r>
        <w:r>
          <w:fldChar w:fldCharType="separate"/>
        </w:r>
        <w:r>
          <w:t>2</w:t>
        </w:r>
        <w:r>
          <w:fldChar w:fldCharType="end"/>
        </w:r>
      </w:p>
    </w:sdtContent>
  </w:sdt>
  <w:p w14:paraId="4BDD4695" w14:textId="77777777" w:rsidR="009206B8" w:rsidRDefault="009206B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56ADD" w14:textId="77777777" w:rsidR="00E433DD" w:rsidRDefault="00E433DD" w:rsidP="00D52A72">
      <w:pPr>
        <w:spacing w:after="0" w:line="240" w:lineRule="auto"/>
      </w:pPr>
      <w:r>
        <w:separator/>
      </w:r>
    </w:p>
  </w:footnote>
  <w:footnote w:type="continuationSeparator" w:id="0">
    <w:p w14:paraId="4AC3C8F6" w14:textId="77777777" w:rsidR="00E433DD" w:rsidRDefault="00E433DD" w:rsidP="00D52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Symbol" w:hAnsi="Symbol"/>
      </w:rPr>
    </w:lvl>
    <w:lvl w:ilvl="1">
      <w:start w:val="3"/>
      <w:numFmt w:val="decimal"/>
      <w:lvlText w:val="%1.%2"/>
      <w:lvlJc w:val="left"/>
      <w:pPr>
        <w:tabs>
          <w:tab w:val="num" w:pos="0"/>
        </w:tabs>
        <w:ind w:left="405" w:hanging="405"/>
      </w:pPr>
      <w:rPr>
        <w:rFonts w:ascii="Courier New" w:hAnsi="Courier New" w:cs="Courier New"/>
      </w:rPr>
    </w:lvl>
    <w:lvl w:ilvl="2">
      <w:start w:val="1"/>
      <w:numFmt w:val="decimal"/>
      <w:lvlText w:val="%1.%2.%3"/>
      <w:lvlJc w:val="left"/>
      <w:pPr>
        <w:tabs>
          <w:tab w:val="num" w:pos="0"/>
        </w:tabs>
        <w:ind w:left="720" w:hanging="720"/>
      </w:pPr>
      <w:rPr>
        <w:rFonts w:ascii="Wingdings" w:hAnsi="Wingdings"/>
      </w:rPr>
    </w:lvl>
    <w:lvl w:ilvl="3">
      <w:start w:val="1"/>
      <w:numFmt w:val="decimal"/>
      <w:lvlText w:val="%1.%2.%3.%4"/>
      <w:lvlJc w:val="left"/>
      <w:pPr>
        <w:tabs>
          <w:tab w:val="num" w:pos="0"/>
        </w:tabs>
        <w:ind w:left="720" w:hanging="720"/>
      </w:pPr>
      <w:rPr>
        <w:rFonts w:ascii="Wingdings" w:hAnsi="Wingdings"/>
      </w:rPr>
    </w:lvl>
    <w:lvl w:ilvl="4">
      <w:start w:val="1"/>
      <w:numFmt w:val="decimal"/>
      <w:lvlText w:val="%1.%2.%3.%4.%5"/>
      <w:lvlJc w:val="left"/>
      <w:pPr>
        <w:tabs>
          <w:tab w:val="num" w:pos="0"/>
        </w:tabs>
        <w:ind w:left="1080" w:hanging="1080"/>
      </w:pPr>
      <w:rPr>
        <w:rFonts w:ascii="Wingdings" w:hAnsi="Wingdings"/>
      </w:rPr>
    </w:lvl>
    <w:lvl w:ilvl="5">
      <w:start w:val="1"/>
      <w:numFmt w:val="decimal"/>
      <w:lvlText w:val="%1.%2.%3.%4.%5.%6"/>
      <w:lvlJc w:val="left"/>
      <w:pPr>
        <w:tabs>
          <w:tab w:val="num" w:pos="0"/>
        </w:tabs>
        <w:ind w:left="1080" w:hanging="1080"/>
      </w:pPr>
      <w:rPr>
        <w:rFonts w:ascii="Wingdings" w:hAnsi="Wingdings"/>
      </w:rPr>
    </w:lvl>
    <w:lvl w:ilvl="6">
      <w:start w:val="1"/>
      <w:numFmt w:val="decimal"/>
      <w:lvlText w:val="%1.%2.%3.%4.%5.%6.%7"/>
      <w:lvlJc w:val="left"/>
      <w:pPr>
        <w:tabs>
          <w:tab w:val="num" w:pos="0"/>
        </w:tabs>
        <w:ind w:left="1440" w:hanging="1440"/>
      </w:pPr>
      <w:rPr>
        <w:rFonts w:ascii="Wingdings" w:hAnsi="Wingdings"/>
      </w:rPr>
    </w:lvl>
    <w:lvl w:ilvl="7">
      <w:start w:val="1"/>
      <w:numFmt w:val="decimal"/>
      <w:lvlText w:val="%1.%2.%3.%4.%5.%6.%7.%8"/>
      <w:lvlJc w:val="left"/>
      <w:pPr>
        <w:tabs>
          <w:tab w:val="num" w:pos="0"/>
        </w:tabs>
        <w:ind w:left="1440" w:hanging="1440"/>
      </w:pPr>
      <w:rPr>
        <w:rFonts w:ascii="Wingdings" w:hAnsi="Wingdings"/>
      </w:rPr>
    </w:lvl>
    <w:lvl w:ilvl="8">
      <w:start w:val="1"/>
      <w:numFmt w:val="decimal"/>
      <w:lvlText w:val="%1.%2.%3.%4.%5.%6.%7.%8.%9"/>
      <w:lvlJc w:val="left"/>
      <w:pPr>
        <w:tabs>
          <w:tab w:val="num" w:pos="0"/>
        </w:tabs>
        <w:ind w:left="1800" w:hanging="1800"/>
      </w:pPr>
      <w:rPr>
        <w:rFonts w:ascii="Wingdings" w:hAnsi="Wingdings"/>
      </w:rPr>
    </w:lvl>
  </w:abstractNum>
  <w:abstractNum w:abstractNumId="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b/>
      </w:rPr>
    </w:lvl>
  </w:abstractNum>
  <w:abstractNum w:abstractNumId="2" w15:restartNumberingAfterBreak="0">
    <w:nsid w:val="0000000C"/>
    <w:multiLevelType w:val="singleLevel"/>
    <w:tmpl w:val="0000000C"/>
    <w:name w:val="WW8Num12"/>
    <w:lvl w:ilvl="0">
      <w:start w:val="1"/>
      <w:numFmt w:val="bullet"/>
      <w:lvlText w:val=""/>
      <w:lvlJc w:val="left"/>
      <w:pPr>
        <w:tabs>
          <w:tab w:val="num" w:pos="0"/>
        </w:tabs>
        <w:ind w:left="502" w:hanging="360"/>
      </w:pPr>
      <w:rPr>
        <w:rFonts w:ascii="Symbol" w:hAnsi="Symbol"/>
        <w:b/>
      </w:rPr>
    </w:lvl>
  </w:abstractNum>
  <w:abstractNum w:abstractNumId="3" w15:restartNumberingAfterBreak="0">
    <w:nsid w:val="00000016"/>
    <w:multiLevelType w:val="singleLevel"/>
    <w:tmpl w:val="00000016"/>
    <w:name w:val="WW8Num2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1B"/>
    <w:multiLevelType w:val="singleLevel"/>
    <w:tmpl w:val="0000001B"/>
    <w:name w:val="WW8Num29"/>
    <w:lvl w:ilvl="0">
      <w:start w:val="1"/>
      <w:numFmt w:val="bullet"/>
      <w:lvlText w:val=""/>
      <w:lvlJc w:val="left"/>
      <w:pPr>
        <w:tabs>
          <w:tab w:val="num" w:pos="0"/>
        </w:tabs>
        <w:ind w:left="720" w:hanging="360"/>
      </w:pPr>
      <w:rPr>
        <w:rFonts w:ascii="Symbol" w:hAnsi="Symbol"/>
      </w:rPr>
    </w:lvl>
  </w:abstractNum>
  <w:abstractNum w:abstractNumId="5" w15:restartNumberingAfterBreak="0">
    <w:nsid w:val="0000001F"/>
    <w:multiLevelType w:val="singleLevel"/>
    <w:tmpl w:val="0000001F"/>
    <w:name w:val="WW8Num33"/>
    <w:lvl w:ilvl="0">
      <w:start w:val="1"/>
      <w:numFmt w:val="bullet"/>
      <w:lvlText w:val=""/>
      <w:lvlJc w:val="left"/>
      <w:pPr>
        <w:tabs>
          <w:tab w:val="num" w:pos="0"/>
        </w:tabs>
        <w:ind w:left="720" w:hanging="360"/>
      </w:pPr>
      <w:rPr>
        <w:rFonts w:ascii="Symbol" w:hAnsi="Symbol"/>
      </w:rPr>
    </w:lvl>
  </w:abstractNum>
  <w:abstractNum w:abstractNumId="6" w15:restartNumberingAfterBreak="0">
    <w:nsid w:val="017D4E7C"/>
    <w:multiLevelType w:val="hybridMultilevel"/>
    <w:tmpl w:val="55A87F90"/>
    <w:lvl w:ilvl="0" w:tplc="3FEA4AAA">
      <w:start w:val="1"/>
      <w:numFmt w:val="decimal"/>
      <w:lvlText w:val="%1."/>
      <w:lvlJc w:val="left"/>
      <w:pPr>
        <w:ind w:left="720" w:hanging="360"/>
      </w:pPr>
      <w:rPr>
        <w:rFonts w:ascii="Times New Roman" w:eastAsia="Times New Roman" w:hAnsi="Times New Roman" w:cs="Times New Roman" w:hint="default"/>
        <w:w w:val="100"/>
        <w:sz w:val="28"/>
        <w:szCs w:val="28"/>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1F12CA1"/>
    <w:multiLevelType w:val="hybridMultilevel"/>
    <w:tmpl w:val="929CE0F6"/>
    <w:lvl w:ilvl="0" w:tplc="D42401CE">
      <w:start w:val="3"/>
      <w:numFmt w:val="decimal"/>
      <w:lvlText w:val="%1."/>
      <w:lvlJc w:val="left"/>
      <w:pPr>
        <w:ind w:left="1380" w:hanging="281"/>
        <w:jc w:val="right"/>
      </w:pPr>
      <w:rPr>
        <w:rFonts w:ascii="Times New Roman" w:eastAsia="Times New Roman" w:hAnsi="Times New Roman" w:cs="Times New Roman" w:hint="default"/>
        <w:b/>
        <w:bCs/>
        <w:spacing w:val="0"/>
        <w:w w:val="100"/>
        <w:sz w:val="28"/>
        <w:szCs w:val="28"/>
        <w:lang w:val="ru-RU" w:eastAsia="en-US" w:bidi="ar-SA"/>
      </w:rPr>
    </w:lvl>
    <w:lvl w:ilvl="1" w:tplc="A5FC226E">
      <w:numFmt w:val="bullet"/>
      <w:lvlText w:val="-"/>
      <w:lvlJc w:val="left"/>
      <w:pPr>
        <w:ind w:left="472" w:hanging="173"/>
      </w:pPr>
      <w:rPr>
        <w:rFonts w:ascii="Times New Roman" w:eastAsia="Times New Roman" w:hAnsi="Times New Roman" w:cs="Times New Roman" w:hint="default"/>
        <w:w w:val="100"/>
        <w:sz w:val="28"/>
        <w:szCs w:val="28"/>
        <w:lang w:val="ru-RU" w:eastAsia="en-US" w:bidi="ar-SA"/>
      </w:rPr>
    </w:lvl>
    <w:lvl w:ilvl="2" w:tplc="3E189BD2">
      <w:numFmt w:val="bullet"/>
      <w:lvlText w:val="•"/>
      <w:lvlJc w:val="left"/>
      <w:pPr>
        <w:ind w:left="2391" w:hanging="173"/>
      </w:pPr>
      <w:rPr>
        <w:rFonts w:hint="default"/>
        <w:lang w:val="ru-RU" w:eastAsia="en-US" w:bidi="ar-SA"/>
      </w:rPr>
    </w:lvl>
    <w:lvl w:ilvl="3" w:tplc="5CA46F30">
      <w:numFmt w:val="bullet"/>
      <w:lvlText w:val="•"/>
      <w:lvlJc w:val="left"/>
      <w:pPr>
        <w:ind w:left="3402" w:hanging="173"/>
      </w:pPr>
      <w:rPr>
        <w:rFonts w:hint="default"/>
        <w:lang w:val="ru-RU" w:eastAsia="en-US" w:bidi="ar-SA"/>
      </w:rPr>
    </w:lvl>
    <w:lvl w:ilvl="4" w:tplc="193A13AA">
      <w:numFmt w:val="bullet"/>
      <w:lvlText w:val="•"/>
      <w:lvlJc w:val="left"/>
      <w:pPr>
        <w:ind w:left="4413" w:hanging="173"/>
      </w:pPr>
      <w:rPr>
        <w:rFonts w:hint="default"/>
        <w:lang w:val="ru-RU" w:eastAsia="en-US" w:bidi="ar-SA"/>
      </w:rPr>
    </w:lvl>
    <w:lvl w:ilvl="5" w:tplc="E530048C">
      <w:numFmt w:val="bullet"/>
      <w:lvlText w:val="•"/>
      <w:lvlJc w:val="left"/>
      <w:pPr>
        <w:ind w:left="5424" w:hanging="173"/>
      </w:pPr>
      <w:rPr>
        <w:rFonts w:hint="default"/>
        <w:lang w:val="ru-RU" w:eastAsia="en-US" w:bidi="ar-SA"/>
      </w:rPr>
    </w:lvl>
    <w:lvl w:ilvl="6" w:tplc="ACF23CD2">
      <w:numFmt w:val="bullet"/>
      <w:lvlText w:val="•"/>
      <w:lvlJc w:val="left"/>
      <w:pPr>
        <w:ind w:left="6435" w:hanging="173"/>
      </w:pPr>
      <w:rPr>
        <w:rFonts w:hint="default"/>
        <w:lang w:val="ru-RU" w:eastAsia="en-US" w:bidi="ar-SA"/>
      </w:rPr>
    </w:lvl>
    <w:lvl w:ilvl="7" w:tplc="A4CCB698">
      <w:numFmt w:val="bullet"/>
      <w:lvlText w:val="•"/>
      <w:lvlJc w:val="left"/>
      <w:pPr>
        <w:ind w:left="7446" w:hanging="173"/>
      </w:pPr>
      <w:rPr>
        <w:rFonts w:hint="default"/>
        <w:lang w:val="ru-RU" w:eastAsia="en-US" w:bidi="ar-SA"/>
      </w:rPr>
    </w:lvl>
    <w:lvl w:ilvl="8" w:tplc="5502C5A8">
      <w:numFmt w:val="bullet"/>
      <w:lvlText w:val="•"/>
      <w:lvlJc w:val="left"/>
      <w:pPr>
        <w:ind w:left="8457" w:hanging="173"/>
      </w:pPr>
      <w:rPr>
        <w:rFonts w:hint="default"/>
        <w:lang w:val="ru-RU" w:eastAsia="en-US" w:bidi="ar-SA"/>
      </w:rPr>
    </w:lvl>
  </w:abstractNum>
  <w:abstractNum w:abstractNumId="8" w15:restartNumberingAfterBreak="0">
    <w:nsid w:val="07FD1C35"/>
    <w:multiLevelType w:val="hybridMultilevel"/>
    <w:tmpl w:val="A5CAD982"/>
    <w:lvl w:ilvl="0" w:tplc="CE10E3CA">
      <w:numFmt w:val="bullet"/>
      <w:lvlText w:val="-"/>
      <w:lvlJc w:val="left"/>
      <w:pPr>
        <w:ind w:left="785" w:hanging="164"/>
      </w:pPr>
      <w:rPr>
        <w:rFonts w:ascii="Times New Roman" w:eastAsia="Times New Roman" w:hAnsi="Times New Roman" w:cs="Times New Roman" w:hint="default"/>
        <w:w w:val="100"/>
        <w:sz w:val="28"/>
        <w:szCs w:val="28"/>
        <w:lang w:val="ru-RU" w:eastAsia="en-US" w:bidi="ar-SA"/>
      </w:rPr>
    </w:lvl>
    <w:lvl w:ilvl="1" w:tplc="5910266E">
      <w:numFmt w:val="bullet"/>
      <w:lvlText w:val="-"/>
      <w:lvlJc w:val="left"/>
      <w:pPr>
        <w:ind w:left="622" w:hanging="207"/>
      </w:pPr>
      <w:rPr>
        <w:rFonts w:ascii="Times New Roman" w:eastAsia="Times New Roman" w:hAnsi="Times New Roman" w:cs="Times New Roman" w:hint="default"/>
        <w:w w:val="100"/>
        <w:sz w:val="28"/>
        <w:szCs w:val="28"/>
        <w:lang w:val="ru-RU" w:eastAsia="en-US" w:bidi="ar-SA"/>
      </w:rPr>
    </w:lvl>
    <w:lvl w:ilvl="2" w:tplc="90A226E0">
      <w:numFmt w:val="bullet"/>
      <w:lvlText w:val="•"/>
      <w:lvlJc w:val="left"/>
      <w:pPr>
        <w:ind w:left="1847" w:hanging="207"/>
      </w:pPr>
      <w:rPr>
        <w:rFonts w:hint="default"/>
        <w:lang w:val="ru-RU" w:eastAsia="en-US" w:bidi="ar-SA"/>
      </w:rPr>
    </w:lvl>
    <w:lvl w:ilvl="3" w:tplc="B28A0188">
      <w:numFmt w:val="bullet"/>
      <w:lvlText w:val="•"/>
      <w:lvlJc w:val="left"/>
      <w:pPr>
        <w:ind w:left="2914" w:hanging="207"/>
      </w:pPr>
      <w:rPr>
        <w:rFonts w:hint="default"/>
        <w:lang w:val="ru-RU" w:eastAsia="en-US" w:bidi="ar-SA"/>
      </w:rPr>
    </w:lvl>
    <w:lvl w:ilvl="4" w:tplc="2990E39C">
      <w:numFmt w:val="bullet"/>
      <w:lvlText w:val="•"/>
      <w:lvlJc w:val="left"/>
      <w:pPr>
        <w:ind w:left="3982" w:hanging="207"/>
      </w:pPr>
      <w:rPr>
        <w:rFonts w:hint="default"/>
        <w:lang w:val="ru-RU" w:eastAsia="en-US" w:bidi="ar-SA"/>
      </w:rPr>
    </w:lvl>
    <w:lvl w:ilvl="5" w:tplc="73C26E9E">
      <w:numFmt w:val="bullet"/>
      <w:lvlText w:val="•"/>
      <w:lvlJc w:val="left"/>
      <w:pPr>
        <w:ind w:left="5049" w:hanging="207"/>
      </w:pPr>
      <w:rPr>
        <w:rFonts w:hint="default"/>
        <w:lang w:val="ru-RU" w:eastAsia="en-US" w:bidi="ar-SA"/>
      </w:rPr>
    </w:lvl>
    <w:lvl w:ilvl="6" w:tplc="015ECE4C">
      <w:numFmt w:val="bullet"/>
      <w:lvlText w:val="•"/>
      <w:lvlJc w:val="left"/>
      <w:pPr>
        <w:ind w:left="6116" w:hanging="207"/>
      </w:pPr>
      <w:rPr>
        <w:rFonts w:hint="default"/>
        <w:lang w:val="ru-RU" w:eastAsia="en-US" w:bidi="ar-SA"/>
      </w:rPr>
    </w:lvl>
    <w:lvl w:ilvl="7" w:tplc="C7F46E68">
      <w:numFmt w:val="bullet"/>
      <w:lvlText w:val="•"/>
      <w:lvlJc w:val="left"/>
      <w:pPr>
        <w:ind w:left="7184" w:hanging="207"/>
      </w:pPr>
      <w:rPr>
        <w:rFonts w:hint="default"/>
        <w:lang w:val="ru-RU" w:eastAsia="en-US" w:bidi="ar-SA"/>
      </w:rPr>
    </w:lvl>
    <w:lvl w:ilvl="8" w:tplc="27FE7DAE">
      <w:numFmt w:val="bullet"/>
      <w:lvlText w:val="•"/>
      <w:lvlJc w:val="left"/>
      <w:pPr>
        <w:ind w:left="8251" w:hanging="207"/>
      </w:pPr>
      <w:rPr>
        <w:rFonts w:hint="default"/>
        <w:lang w:val="ru-RU" w:eastAsia="en-US" w:bidi="ar-SA"/>
      </w:rPr>
    </w:lvl>
  </w:abstractNum>
  <w:abstractNum w:abstractNumId="9" w15:restartNumberingAfterBreak="0">
    <w:nsid w:val="091A65E0"/>
    <w:multiLevelType w:val="hybridMultilevel"/>
    <w:tmpl w:val="09984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F95045"/>
    <w:multiLevelType w:val="hybridMultilevel"/>
    <w:tmpl w:val="F2C29FD4"/>
    <w:lvl w:ilvl="0" w:tplc="D42401CE">
      <w:start w:val="3"/>
      <w:numFmt w:val="decimal"/>
      <w:lvlText w:val="%1."/>
      <w:lvlJc w:val="left"/>
      <w:pPr>
        <w:ind w:left="1380" w:hanging="281"/>
        <w:jc w:val="right"/>
      </w:pPr>
      <w:rPr>
        <w:rFonts w:ascii="Times New Roman" w:eastAsia="Times New Roman" w:hAnsi="Times New Roman" w:cs="Times New Roman" w:hint="default"/>
        <w:b/>
        <w:bCs/>
        <w:spacing w:val="0"/>
        <w:w w:val="100"/>
        <w:sz w:val="28"/>
        <w:szCs w:val="28"/>
        <w:lang w:val="ru-RU" w:eastAsia="en-US" w:bidi="ar-SA"/>
      </w:rPr>
    </w:lvl>
    <w:lvl w:ilvl="1" w:tplc="A5FC226E">
      <w:numFmt w:val="bullet"/>
      <w:lvlText w:val="-"/>
      <w:lvlJc w:val="left"/>
      <w:pPr>
        <w:ind w:left="472" w:hanging="173"/>
      </w:pPr>
      <w:rPr>
        <w:rFonts w:ascii="Times New Roman" w:eastAsia="Times New Roman" w:hAnsi="Times New Roman" w:cs="Times New Roman" w:hint="default"/>
        <w:w w:val="100"/>
        <w:sz w:val="28"/>
        <w:szCs w:val="28"/>
        <w:lang w:val="ru-RU" w:eastAsia="en-US" w:bidi="ar-SA"/>
      </w:rPr>
    </w:lvl>
    <w:lvl w:ilvl="2" w:tplc="3E189BD2">
      <w:numFmt w:val="bullet"/>
      <w:lvlText w:val="•"/>
      <w:lvlJc w:val="left"/>
      <w:pPr>
        <w:ind w:left="2391" w:hanging="173"/>
      </w:pPr>
      <w:rPr>
        <w:rFonts w:hint="default"/>
        <w:lang w:val="ru-RU" w:eastAsia="en-US" w:bidi="ar-SA"/>
      </w:rPr>
    </w:lvl>
    <w:lvl w:ilvl="3" w:tplc="5CA46F30">
      <w:numFmt w:val="bullet"/>
      <w:lvlText w:val="•"/>
      <w:lvlJc w:val="left"/>
      <w:pPr>
        <w:ind w:left="3402" w:hanging="173"/>
      </w:pPr>
      <w:rPr>
        <w:rFonts w:hint="default"/>
        <w:lang w:val="ru-RU" w:eastAsia="en-US" w:bidi="ar-SA"/>
      </w:rPr>
    </w:lvl>
    <w:lvl w:ilvl="4" w:tplc="193A13AA">
      <w:numFmt w:val="bullet"/>
      <w:lvlText w:val="•"/>
      <w:lvlJc w:val="left"/>
      <w:pPr>
        <w:ind w:left="4413" w:hanging="173"/>
      </w:pPr>
      <w:rPr>
        <w:rFonts w:hint="default"/>
        <w:lang w:val="ru-RU" w:eastAsia="en-US" w:bidi="ar-SA"/>
      </w:rPr>
    </w:lvl>
    <w:lvl w:ilvl="5" w:tplc="E530048C">
      <w:numFmt w:val="bullet"/>
      <w:lvlText w:val="•"/>
      <w:lvlJc w:val="left"/>
      <w:pPr>
        <w:ind w:left="5424" w:hanging="173"/>
      </w:pPr>
      <w:rPr>
        <w:rFonts w:hint="default"/>
        <w:lang w:val="ru-RU" w:eastAsia="en-US" w:bidi="ar-SA"/>
      </w:rPr>
    </w:lvl>
    <w:lvl w:ilvl="6" w:tplc="ACF23CD2">
      <w:numFmt w:val="bullet"/>
      <w:lvlText w:val="•"/>
      <w:lvlJc w:val="left"/>
      <w:pPr>
        <w:ind w:left="6435" w:hanging="173"/>
      </w:pPr>
      <w:rPr>
        <w:rFonts w:hint="default"/>
        <w:lang w:val="ru-RU" w:eastAsia="en-US" w:bidi="ar-SA"/>
      </w:rPr>
    </w:lvl>
    <w:lvl w:ilvl="7" w:tplc="A4CCB698">
      <w:numFmt w:val="bullet"/>
      <w:lvlText w:val="•"/>
      <w:lvlJc w:val="left"/>
      <w:pPr>
        <w:ind w:left="7446" w:hanging="173"/>
      </w:pPr>
      <w:rPr>
        <w:rFonts w:hint="default"/>
        <w:lang w:val="ru-RU" w:eastAsia="en-US" w:bidi="ar-SA"/>
      </w:rPr>
    </w:lvl>
    <w:lvl w:ilvl="8" w:tplc="5502C5A8">
      <w:numFmt w:val="bullet"/>
      <w:lvlText w:val="•"/>
      <w:lvlJc w:val="left"/>
      <w:pPr>
        <w:ind w:left="8457" w:hanging="173"/>
      </w:pPr>
      <w:rPr>
        <w:rFonts w:hint="default"/>
        <w:lang w:val="ru-RU" w:eastAsia="en-US" w:bidi="ar-SA"/>
      </w:rPr>
    </w:lvl>
  </w:abstractNum>
  <w:abstractNum w:abstractNumId="11" w15:restartNumberingAfterBreak="0">
    <w:nsid w:val="11355CCB"/>
    <w:multiLevelType w:val="hybridMultilevel"/>
    <w:tmpl w:val="7292ED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48B5315"/>
    <w:multiLevelType w:val="hybridMultilevel"/>
    <w:tmpl w:val="29AC13D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8E38E7"/>
    <w:multiLevelType w:val="multilevel"/>
    <w:tmpl w:val="88DC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9B6BC8"/>
    <w:multiLevelType w:val="multilevel"/>
    <w:tmpl w:val="713684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341EF4"/>
    <w:multiLevelType w:val="multilevel"/>
    <w:tmpl w:val="6DC2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B53838"/>
    <w:multiLevelType w:val="multilevel"/>
    <w:tmpl w:val="1414B160"/>
    <w:styleLink w:val="a"/>
    <w:lvl w:ilvl="0">
      <w:start w:val="1"/>
      <w:numFmt w:val="decimal"/>
      <w:lvlText w:val="%1."/>
      <w:lvlJc w:val="left"/>
      <w:pPr>
        <w:tabs>
          <w:tab w:val="num" w:pos="1077"/>
        </w:tabs>
        <w:ind w:left="0" w:firstLine="737"/>
      </w:pPr>
      <w:rPr>
        <w:rFonts w:ascii="Times New Roman" w:hAnsi="Times New Roman"/>
        <w:spacing w:val="20"/>
        <w:sz w:val="24"/>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7" w15:restartNumberingAfterBreak="0">
    <w:nsid w:val="1FE85109"/>
    <w:multiLevelType w:val="hybridMultilevel"/>
    <w:tmpl w:val="FDA44540"/>
    <w:lvl w:ilvl="0" w:tplc="F920C278">
      <w:numFmt w:val="bullet"/>
      <w:lvlText w:val=""/>
      <w:lvlJc w:val="left"/>
      <w:pPr>
        <w:ind w:left="472" w:hanging="360"/>
      </w:pPr>
      <w:rPr>
        <w:rFonts w:ascii="Wingdings" w:eastAsia="Wingdings" w:hAnsi="Wingdings" w:cs="Wingdings" w:hint="default"/>
        <w:w w:val="100"/>
        <w:sz w:val="28"/>
        <w:szCs w:val="28"/>
        <w:lang w:val="ru-RU" w:eastAsia="en-US" w:bidi="ar-SA"/>
      </w:rPr>
    </w:lvl>
    <w:lvl w:ilvl="1" w:tplc="18DC202E">
      <w:numFmt w:val="bullet"/>
      <w:lvlText w:val="•"/>
      <w:lvlJc w:val="left"/>
      <w:pPr>
        <w:ind w:left="472" w:hanging="238"/>
      </w:pPr>
      <w:rPr>
        <w:rFonts w:ascii="Times New Roman" w:eastAsia="Times New Roman" w:hAnsi="Times New Roman" w:cs="Times New Roman" w:hint="default"/>
        <w:w w:val="100"/>
        <w:sz w:val="28"/>
        <w:szCs w:val="28"/>
        <w:lang w:val="ru-RU" w:eastAsia="en-US" w:bidi="ar-SA"/>
      </w:rPr>
    </w:lvl>
    <w:lvl w:ilvl="2" w:tplc="0562C9F8">
      <w:numFmt w:val="bullet"/>
      <w:lvlText w:val=""/>
      <w:lvlJc w:val="left"/>
      <w:pPr>
        <w:ind w:left="1192" w:hanging="360"/>
      </w:pPr>
      <w:rPr>
        <w:rFonts w:ascii="Symbol" w:eastAsia="Symbol" w:hAnsi="Symbol" w:cs="Symbol" w:hint="default"/>
        <w:w w:val="99"/>
        <w:sz w:val="20"/>
        <w:szCs w:val="20"/>
        <w:lang w:val="ru-RU" w:eastAsia="en-US" w:bidi="ar-SA"/>
      </w:rPr>
    </w:lvl>
    <w:lvl w:ilvl="3" w:tplc="C93CA6D2">
      <w:numFmt w:val="bullet"/>
      <w:lvlText w:val="•"/>
      <w:lvlJc w:val="left"/>
      <w:pPr>
        <w:ind w:left="3262" w:hanging="360"/>
      </w:pPr>
      <w:rPr>
        <w:rFonts w:hint="default"/>
        <w:lang w:val="ru-RU" w:eastAsia="en-US" w:bidi="ar-SA"/>
      </w:rPr>
    </w:lvl>
    <w:lvl w:ilvl="4" w:tplc="64B63108">
      <w:numFmt w:val="bullet"/>
      <w:lvlText w:val="•"/>
      <w:lvlJc w:val="left"/>
      <w:pPr>
        <w:ind w:left="4293" w:hanging="360"/>
      </w:pPr>
      <w:rPr>
        <w:rFonts w:hint="default"/>
        <w:lang w:val="ru-RU" w:eastAsia="en-US" w:bidi="ar-SA"/>
      </w:rPr>
    </w:lvl>
    <w:lvl w:ilvl="5" w:tplc="639E04EA">
      <w:numFmt w:val="bullet"/>
      <w:lvlText w:val="•"/>
      <w:lvlJc w:val="left"/>
      <w:pPr>
        <w:ind w:left="5324" w:hanging="360"/>
      </w:pPr>
      <w:rPr>
        <w:rFonts w:hint="default"/>
        <w:lang w:val="ru-RU" w:eastAsia="en-US" w:bidi="ar-SA"/>
      </w:rPr>
    </w:lvl>
    <w:lvl w:ilvl="6" w:tplc="DB8E8F6E">
      <w:numFmt w:val="bullet"/>
      <w:lvlText w:val="•"/>
      <w:lvlJc w:val="left"/>
      <w:pPr>
        <w:ind w:left="6355" w:hanging="360"/>
      </w:pPr>
      <w:rPr>
        <w:rFonts w:hint="default"/>
        <w:lang w:val="ru-RU" w:eastAsia="en-US" w:bidi="ar-SA"/>
      </w:rPr>
    </w:lvl>
    <w:lvl w:ilvl="7" w:tplc="173A706C">
      <w:numFmt w:val="bullet"/>
      <w:lvlText w:val="•"/>
      <w:lvlJc w:val="left"/>
      <w:pPr>
        <w:ind w:left="7386" w:hanging="360"/>
      </w:pPr>
      <w:rPr>
        <w:rFonts w:hint="default"/>
        <w:lang w:val="ru-RU" w:eastAsia="en-US" w:bidi="ar-SA"/>
      </w:rPr>
    </w:lvl>
    <w:lvl w:ilvl="8" w:tplc="56C2DCCA">
      <w:numFmt w:val="bullet"/>
      <w:lvlText w:val="•"/>
      <w:lvlJc w:val="left"/>
      <w:pPr>
        <w:ind w:left="8417" w:hanging="360"/>
      </w:pPr>
      <w:rPr>
        <w:rFonts w:hint="default"/>
        <w:lang w:val="ru-RU" w:eastAsia="en-US" w:bidi="ar-SA"/>
      </w:rPr>
    </w:lvl>
  </w:abstractNum>
  <w:abstractNum w:abstractNumId="18" w15:restartNumberingAfterBreak="0">
    <w:nsid w:val="2108587B"/>
    <w:multiLevelType w:val="hybridMultilevel"/>
    <w:tmpl w:val="2DC2E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B209E8"/>
    <w:multiLevelType w:val="hybridMultilevel"/>
    <w:tmpl w:val="B3344902"/>
    <w:lvl w:ilvl="0" w:tplc="725255C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86B5ADF"/>
    <w:multiLevelType w:val="hybridMultilevel"/>
    <w:tmpl w:val="D55CD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EC7AD5"/>
    <w:multiLevelType w:val="multilevel"/>
    <w:tmpl w:val="402E8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DE6987"/>
    <w:multiLevelType w:val="hybridMultilevel"/>
    <w:tmpl w:val="95A0BD3C"/>
    <w:lvl w:ilvl="0" w:tplc="869EBDDA">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7B6877"/>
    <w:multiLevelType w:val="hybridMultilevel"/>
    <w:tmpl w:val="F2381098"/>
    <w:lvl w:ilvl="0" w:tplc="DE447484">
      <w:start w:val="1"/>
      <w:numFmt w:val="decimal"/>
      <w:lvlText w:val="%1."/>
      <w:lvlJc w:val="left"/>
      <w:pPr>
        <w:ind w:left="720" w:hanging="360"/>
      </w:pPr>
      <w:rPr>
        <w:rFonts w:hint="default"/>
        <w:b w:val="0"/>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4A5268"/>
    <w:multiLevelType w:val="multilevel"/>
    <w:tmpl w:val="655E65B6"/>
    <w:styleLink w:val="a0"/>
    <w:lvl w:ilvl="0">
      <w:start w:val="1"/>
      <w:numFmt w:val="bullet"/>
      <w:lvlText w:val="–"/>
      <w:lvlJc w:val="left"/>
      <w:pPr>
        <w:tabs>
          <w:tab w:val="num" w:pos="1077"/>
        </w:tabs>
        <w:ind w:left="0" w:firstLine="737"/>
      </w:pPr>
      <w:rPr>
        <w:rFonts w:ascii="Times New Roman" w:hAnsi="Times New Roman"/>
        <w:spacing w:val="20"/>
        <w:sz w:val="24"/>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4B53FC8"/>
    <w:multiLevelType w:val="hybridMultilevel"/>
    <w:tmpl w:val="555AC75C"/>
    <w:lvl w:ilvl="0" w:tplc="CBE0DD76">
      <w:start w:val="1"/>
      <w:numFmt w:val="upperRoman"/>
      <w:lvlText w:val="%1."/>
      <w:lvlJc w:val="left"/>
      <w:pPr>
        <w:ind w:left="472" w:hanging="504"/>
        <w:jc w:val="right"/>
      </w:pPr>
      <w:rPr>
        <w:rFonts w:ascii="Times New Roman" w:eastAsia="Times New Roman" w:hAnsi="Times New Roman" w:cs="Times New Roman" w:hint="default"/>
        <w:b/>
        <w:bCs/>
        <w:spacing w:val="0"/>
        <w:w w:val="100"/>
        <w:sz w:val="28"/>
        <w:szCs w:val="28"/>
        <w:lang w:val="ru-RU" w:eastAsia="en-US" w:bidi="ar-SA"/>
      </w:rPr>
    </w:lvl>
    <w:lvl w:ilvl="1" w:tplc="78E21B1C">
      <w:start w:val="1"/>
      <w:numFmt w:val="decimal"/>
      <w:lvlText w:val="%2."/>
      <w:lvlJc w:val="left"/>
      <w:pPr>
        <w:ind w:left="1393" w:hanging="213"/>
      </w:pPr>
      <w:rPr>
        <w:rFonts w:ascii="Times New Roman" w:eastAsia="Times New Roman" w:hAnsi="Times New Roman" w:cs="Times New Roman" w:hint="default"/>
        <w:b/>
        <w:bCs/>
        <w:spacing w:val="-1"/>
        <w:w w:val="100"/>
        <w:sz w:val="26"/>
        <w:szCs w:val="26"/>
        <w:lang w:val="ru-RU" w:eastAsia="en-US" w:bidi="ar-SA"/>
      </w:rPr>
    </w:lvl>
    <w:lvl w:ilvl="2" w:tplc="7E24C412">
      <w:numFmt w:val="bullet"/>
      <w:lvlText w:val="•"/>
      <w:lvlJc w:val="left"/>
      <w:pPr>
        <w:ind w:left="3840" w:hanging="213"/>
      </w:pPr>
      <w:rPr>
        <w:rFonts w:hint="default"/>
        <w:lang w:val="ru-RU" w:eastAsia="en-US" w:bidi="ar-SA"/>
      </w:rPr>
    </w:lvl>
    <w:lvl w:ilvl="3" w:tplc="6A1AC1B8">
      <w:numFmt w:val="bullet"/>
      <w:lvlText w:val="•"/>
      <w:lvlJc w:val="left"/>
      <w:pPr>
        <w:ind w:left="4670" w:hanging="213"/>
      </w:pPr>
      <w:rPr>
        <w:rFonts w:hint="default"/>
        <w:lang w:val="ru-RU" w:eastAsia="en-US" w:bidi="ar-SA"/>
      </w:rPr>
    </w:lvl>
    <w:lvl w:ilvl="4" w:tplc="53B0F950">
      <w:numFmt w:val="bullet"/>
      <w:lvlText w:val="•"/>
      <w:lvlJc w:val="left"/>
      <w:pPr>
        <w:ind w:left="5500" w:hanging="213"/>
      </w:pPr>
      <w:rPr>
        <w:rFonts w:hint="default"/>
        <w:lang w:val="ru-RU" w:eastAsia="en-US" w:bidi="ar-SA"/>
      </w:rPr>
    </w:lvl>
    <w:lvl w:ilvl="5" w:tplc="3438D74E">
      <w:numFmt w:val="bullet"/>
      <w:lvlText w:val="•"/>
      <w:lvlJc w:val="left"/>
      <w:pPr>
        <w:ind w:left="6330" w:hanging="213"/>
      </w:pPr>
      <w:rPr>
        <w:rFonts w:hint="default"/>
        <w:lang w:val="ru-RU" w:eastAsia="en-US" w:bidi="ar-SA"/>
      </w:rPr>
    </w:lvl>
    <w:lvl w:ilvl="6" w:tplc="53961484">
      <w:numFmt w:val="bullet"/>
      <w:lvlText w:val="•"/>
      <w:lvlJc w:val="left"/>
      <w:pPr>
        <w:ind w:left="7160" w:hanging="213"/>
      </w:pPr>
      <w:rPr>
        <w:rFonts w:hint="default"/>
        <w:lang w:val="ru-RU" w:eastAsia="en-US" w:bidi="ar-SA"/>
      </w:rPr>
    </w:lvl>
    <w:lvl w:ilvl="7" w:tplc="6A7E04A4">
      <w:numFmt w:val="bullet"/>
      <w:lvlText w:val="•"/>
      <w:lvlJc w:val="left"/>
      <w:pPr>
        <w:ind w:left="7990" w:hanging="213"/>
      </w:pPr>
      <w:rPr>
        <w:rFonts w:hint="default"/>
        <w:lang w:val="ru-RU" w:eastAsia="en-US" w:bidi="ar-SA"/>
      </w:rPr>
    </w:lvl>
    <w:lvl w:ilvl="8" w:tplc="4426D69C">
      <w:numFmt w:val="bullet"/>
      <w:lvlText w:val="•"/>
      <w:lvlJc w:val="left"/>
      <w:pPr>
        <w:ind w:left="8820" w:hanging="213"/>
      </w:pPr>
      <w:rPr>
        <w:rFonts w:hint="default"/>
        <w:lang w:val="ru-RU" w:eastAsia="en-US" w:bidi="ar-SA"/>
      </w:rPr>
    </w:lvl>
  </w:abstractNum>
  <w:abstractNum w:abstractNumId="26" w15:restartNumberingAfterBreak="0">
    <w:nsid w:val="428115E7"/>
    <w:multiLevelType w:val="hybridMultilevel"/>
    <w:tmpl w:val="1ACE946C"/>
    <w:lvl w:ilvl="0" w:tplc="47D2CA9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7A2507B"/>
    <w:multiLevelType w:val="hybridMultilevel"/>
    <w:tmpl w:val="339686B0"/>
    <w:lvl w:ilvl="0" w:tplc="7D360FE8">
      <w:start w:val="1"/>
      <w:numFmt w:val="decimal"/>
      <w:lvlText w:val="%1."/>
      <w:lvlJc w:val="left"/>
      <w:pPr>
        <w:ind w:left="622" w:hanging="298"/>
      </w:pPr>
      <w:rPr>
        <w:rFonts w:ascii="Times New Roman" w:eastAsia="Times New Roman" w:hAnsi="Times New Roman" w:cs="Times New Roman" w:hint="default"/>
        <w:b/>
        <w:bCs/>
        <w:w w:val="100"/>
        <w:sz w:val="28"/>
        <w:szCs w:val="28"/>
        <w:lang w:val="ru-RU" w:eastAsia="en-US" w:bidi="ar-SA"/>
      </w:rPr>
    </w:lvl>
    <w:lvl w:ilvl="1" w:tplc="6560854A">
      <w:numFmt w:val="bullet"/>
      <w:lvlText w:val="•"/>
      <w:lvlJc w:val="left"/>
      <w:pPr>
        <w:ind w:left="1596" w:hanging="298"/>
      </w:pPr>
      <w:rPr>
        <w:rFonts w:hint="default"/>
        <w:lang w:val="ru-RU" w:eastAsia="en-US" w:bidi="ar-SA"/>
      </w:rPr>
    </w:lvl>
    <w:lvl w:ilvl="2" w:tplc="0EDEBC3E">
      <w:numFmt w:val="bullet"/>
      <w:lvlText w:val="•"/>
      <w:lvlJc w:val="left"/>
      <w:pPr>
        <w:ind w:left="2573" w:hanging="298"/>
      </w:pPr>
      <w:rPr>
        <w:rFonts w:hint="default"/>
        <w:lang w:val="ru-RU" w:eastAsia="en-US" w:bidi="ar-SA"/>
      </w:rPr>
    </w:lvl>
    <w:lvl w:ilvl="3" w:tplc="479A7370">
      <w:numFmt w:val="bullet"/>
      <w:lvlText w:val="•"/>
      <w:lvlJc w:val="left"/>
      <w:pPr>
        <w:ind w:left="3549" w:hanging="298"/>
      </w:pPr>
      <w:rPr>
        <w:rFonts w:hint="default"/>
        <w:lang w:val="ru-RU" w:eastAsia="en-US" w:bidi="ar-SA"/>
      </w:rPr>
    </w:lvl>
    <w:lvl w:ilvl="4" w:tplc="238C23AA">
      <w:numFmt w:val="bullet"/>
      <w:lvlText w:val="•"/>
      <w:lvlJc w:val="left"/>
      <w:pPr>
        <w:ind w:left="4526" w:hanging="298"/>
      </w:pPr>
      <w:rPr>
        <w:rFonts w:hint="default"/>
        <w:lang w:val="ru-RU" w:eastAsia="en-US" w:bidi="ar-SA"/>
      </w:rPr>
    </w:lvl>
    <w:lvl w:ilvl="5" w:tplc="B1A6CCD2">
      <w:numFmt w:val="bullet"/>
      <w:lvlText w:val="•"/>
      <w:lvlJc w:val="left"/>
      <w:pPr>
        <w:ind w:left="5503" w:hanging="298"/>
      </w:pPr>
      <w:rPr>
        <w:rFonts w:hint="default"/>
        <w:lang w:val="ru-RU" w:eastAsia="en-US" w:bidi="ar-SA"/>
      </w:rPr>
    </w:lvl>
    <w:lvl w:ilvl="6" w:tplc="36D02B50">
      <w:numFmt w:val="bullet"/>
      <w:lvlText w:val="•"/>
      <w:lvlJc w:val="left"/>
      <w:pPr>
        <w:ind w:left="6479" w:hanging="298"/>
      </w:pPr>
      <w:rPr>
        <w:rFonts w:hint="default"/>
        <w:lang w:val="ru-RU" w:eastAsia="en-US" w:bidi="ar-SA"/>
      </w:rPr>
    </w:lvl>
    <w:lvl w:ilvl="7" w:tplc="29D8A046">
      <w:numFmt w:val="bullet"/>
      <w:lvlText w:val="•"/>
      <w:lvlJc w:val="left"/>
      <w:pPr>
        <w:ind w:left="7456" w:hanging="298"/>
      </w:pPr>
      <w:rPr>
        <w:rFonts w:hint="default"/>
        <w:lang w:val="ru-RU" w:eastAsia="en-US" w:bidi="ar-SA"/>
      </w:rPr>
    </w:lvl>
    <w:lvl w:ilvl="8" w:tplc="4844E77C">
      <w:numFmt w:val="bullet"/>
      <w:lvlText w:val="•"/>
      <w:lvlJc w:val="left"/>
      <w:pPr>
        <w:ind w:left="8433" w:hanging="298"/>
      </w:pPr>
      <w:rPr>
        <w:rFonts w:hint="default"/>
        <w:lang w:val="ru-RU" w:eastAsia="en-US" w:bidi="ar-SA"/>
      </w:rPr>
    </w:lvl>
  </w:abstractNum>
  <w:abstractNum w:abstractNumId="28" w15:restartNumberingAfterBreak="0">
    <w:nsid w:val="47A7054E"/>
    <w:multiLevelType w:val="multilevel"/>
    <w:tmpl w:val="84380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513589"/>
    <w:multiLevelType w:val="hybridMultilevel"/>
    <w:tmpl w:val="24CAC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54CF0"/>
    <w:multiLevelType w:val="hybridMultilevel"/>
    <w:tmpl w:val="D34EF2D6"/>
    <w:lvl w:ilvl="0" w:tplc="D42401CE">
      <w:start w:val="3"/>
      <w:numFmt w:val="decimal"/>
      <w:lvlText w:val="%1."/>
      <w:lvlJc w:val="left"/>
      <w:pPr>
        <w:ind w:left="1380" w:hanging="281"/>
        <w:jc w:val="right"/>
      </w:pPr>
      <w:rPr>
        <w:rFonts w:ascii="Times New Roman" w:eastAsia="Times New Roman" w:hAnsi="Times New Roman" w:cs="Times New Roman" w:hint="default"/>
        <w:b/>
        <w:bCs/>
        <w:spacing w:val="0"/>
        <w:w w:val="100"/>
        <w:sz w:val="28"/>
        <w:szCs w:val="28"/>
        <w:lang w:val="ru-RU" w:eastAsia="en-US" w:bidi="ar-SA"/>
      </w:rPr>
    </w:lvl>
    <w:lvl w:ilvl="1" w:tplc="A5FC226E">
      <w:numFmt w:val="bullet"/>
      <w:lvlText w:val="-"/>
      <w:lvlJc w:val="left"/>
      <w:pPr>
        <w:ind w:left="472" w:hanging="173"/>
      </w:pPr>
      <w:rPr>
        <w:rFonts w:ascii="Times New Roman" w:eastAsia="Times New Roman" w:hAnsi="Times New Roman" w:cs="Times New Roman" w:hint="default"/>
        <w:w w:val="100"/>
        <w:sz w:val="28"/>
        <w:szCs w:val="28"/>
        <w:lang w:val="ru-RU" w:eastAsia="en-US" w:bidi="ar-SA"/>
      </w:rPr>
    </w:lvl>
    <w:lvl w:ilvl="2" w:tplc="3E189BD2">
      <w:numFmt w:val="bullet"/>
      <w:lvlText w:val="•"/>
      <w:lvlJc w:val="left"/>
      <w:pPr>
        <w:ind w:left="2391" w:hanging="173"/>
      </w:pPr>
      <w:rPr>
        <w:rFonts w:hint="default"/>
        <w:lang w:val="ru-RU" w:eastAsia="en-US" w:bidi="ar-SA"/>
      </w:rPr>
    </w:lvl>
    <w:lvl w:ilvl="3" w:tplc="5CA46F30">
      <w:numFmt w:val="bullet"/>
      <w:lvlText w:val="•"/>
      <w:lvlJc w:val="left"/>
      <w:pPr>
        <w:ind w:left="3402" w:hanging="173"/>
      </w:pPr>
      <w:rPr>
        <w:rFonts w:hint="default"/>
        <w:lang w:val="ru-RU" w:eastAsia="en-US" w:bidi="ar-SA"/>
      </w:rPr>
    </w:lvl>
    <w:lvl w:ilvl="4" w:tplc="193A13AA">
      <w:numFmt w:val="bullet"/>
      <w:lvlText w:val="•"/>
      <w:lvlJc w:val="left"/>
      <w:pPr>
        <w:ind w:left="4413" w:hanging="173"/>
      </w:pPr>
      <w:rPr>
        <w:rFonts w:hint="default"/>
        <w:lang w:val="ru-RU" w:eastAsia="en-US" w:bidi="ar-SA"/>
      </w:rPr>
    </w:lvl>
    <w:lvl w:ilvl="5" w:tplc="E530048C">
      <w:numFmt w:val="bullet"/>
      <w:lvlText w:val="•"/>
      <w:lvlJc w:val="left"/>
      <w:pPr>
        <w:ind w:left="5424" w:hanging="173"/>
      </w:pPr>
      <w:rPr>
        <w:rFonts w:hint="default"/>
        <w:lang w:val="ru-RU" w:eastAsia="en-US" w:bidi="ar-SA"/>
      </w:rPr>
    </w:lvl>
    <w:lvl w:ilvl="6" w:tplc="ACF23CD2">
      <w:numFmt w:val="bullet"/>
      <w:lvlText w:val="•"/>
      <w:lvlJc w:val="left"/>
      <w:pPr>
        <w:ind w:left="6435" w:hanging="173"/>
      </w:pPr>
      <w:rPr>
        <w:rFonts w:hint="default"/>
        <w:lang w:val="ru-RU" w:eastAsia="en-US" w:bidi="ar-SA"/>
      </w:rPr>
    </w:lvl>
    <w:lvl w:ilvl="7" w:tplc="A4CCB698">
      <w:numFmt w:val="bullet"/>
      <w:lvlText w:val="•"/>
      <w:lvlJc w:val="left"/>
      <w:pPr>
        <w:ind w:left="7446" w:hanging="173"/>
      </w:pPr>
      <w:rPr>
        <w:rFonts w:hint="default"/>
        <w:lang w:val="ru-RU" w:eastAsia="en-US" w:bidi="ar-SA"/>
      </w:rPr>
    </w:lvl>
    <w:lvl w:ilvl="8" w:tplc="5502C5A8">
      <w:numFmt w:val="bullet"/>
      <w:lvlText w:val="•"/>
      <w:lvlJc w:val="left"/>
      <w:pPr>
        <w:ind w:left="8457" w:hanging="173"/>
      </w:pPr>
      <w:rPr>
        <w:rFonts w:hint="default"/>
        <w:lang w:val="ru-RU" w:eastAsia="en-US" w:bidi="ar-SA"/>
      </w:rPr>
    </w:lvl>
  </w:abstractNum>
  <w:abstractNum w:abstractNumId="31" w15:restartNumberingAfterBreak="0">
    <w:nsid w:val="5050414F"/>
    <w:multiLevelType w:val="hybridMultilevel"/>
    <w:tmpl w:val="169CDD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06D1B3E"/>
    <w:multiLevelType w:val="hybridMultilevel"/>
    <w:tmpl w:val="9BF23D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0772DF"/>
    <w:multiLevelType w:val="hybridMultilevel"/>
    <w:tmpl w:val="F2C29FD4"/>
    <w:lvl w:ilvl="0" w:tplc="D42401CE">
      <w:start w:val="3"/>
      <w:numFmt w:val="decimal"/>
      <w:lvlText w:val="%1."/>
      <w:lvlJc w:val="left"/>
      <w:pPr>
        <w:ind w:left="1380" w:hanging="281"/>
        <w:jc w:val="right"/>
      </w:pPr>
      <w:rPr>
        <w:rFonts w:ascii="Times New Roman" w:eastAsia="Times New Roman" w:hAnsi="Times New Roman" w:cs="Times New Roman" w:hint="default"/>
        <w:b/>
        <w:bCs/>
        <w:spacing w:val="0"/>
        <w:w w:val="100"/>
        <w:sz w:val="28"/>
        <w:szCs w:val="28"/>
        <w:lang w:val="ru-RU" w:eastAsia="en-US" w:bidi="ar-SA"/>
      </w:rPr>
    </w:lvl>
    <w:lvl w:ilvl="1" w:tplc="A5FC226E">
      <w:numFmt w:val="bullet"/>
      <w:lvlText w:val="-"/>
      <w:lvlJc w:val="left"/>
      <w:pPr>
        <w:ind w:left="472" w:hanging="173"/>
      </w:pPr>
      <w:rPr>
        <w:rFonts w:ascii="Times New Roman" w:eastAsia="Times New Roman" w:hAnsi="Times New Roman" w:cs="Times New Roman" w:hint="default"/>
        <w:w w:val="100"/>
        <w:sz w:val="28"/>
        <w:szCs w:val="28"/>
        <w:lang w:val="ru-RU" w:eastAsia="en-US" w:bidi="ar-SA"/>
      </w:rPr>
    </w:lvl>
    <w:lvl w:ilvl="2" w:tplc="3E189BD2">
      <w:numFmt w:val="bullet"/>
      <w:lvlText w:val="•"/>
      <w:lvlJc w:val="left"/>
      <w:pPr>
        <w:ind w:left="2391" w:hanging="173"/>
      </w:pPr>
      <w:rPr>
        <w:rFonts w:hint="default"/>
        <w:lang w:val="ru-RU" w:eastAsia="en-US" w:bidi="ar-SA"/>
      </w:rPr>
    </w:lvl>
    <w:lvl w:ilvl="3" w:tplc="5CA46F30">
      <w:numFmt w:val="bullet"/>
      <w:lvlText w:val="•"/>
      <w:lvlJc w:val="left"/>
      <w:pPr>
        <w:ind w:left="3402" w:hanging="173"/>
      </w:pPr>
      <w:rPr>
        <w:rFonts w:hint="default"/>
        <w:lang w:val="ru-RU" w:eastAsia="en-US" w:bidi="ar-SA"/>
      </w:rPr>
    </w:lvl>
    <w:lvl w:ilvl="4" w:tplc="193A13AA">
      <w:numFmt w:val="bullet"/>
      <w:lvlText w:val="•"/>
      <w:lvlJc w:val="left"/>
      <w:pPr>
        <w:ind w:left="4413" w:hanging="173"/>
      </w:pPr>
      <w:rPr>
        <w:rFonts w:hint="default"/>
        <w:lang w:val="ru-RU" w:eastAsia="en-US" w:bidi="ar-SA"/>
      </w:rPr>
    </w:lvl>
    <w:lvl w:ilvl="5" w:tplc="E530048C">
      <w:numFmt w:val="bullet"/>
      <w:lvlText w:val="•"/>
      <w:lvlJc w:val="left"/>
      <w:pPr>
        <w:ind w:left="5424" w:hanging="173"/>
      </w:pPr>
      <w:rPr>
        <w:rFonts w:hint="default"/>
        <w:lang w:val="ru-RU" w:eastAsia="en-US" w:bidi="ar-SA"/>
      </w:rPr>
    </w:lvl>
    <w:lvl w:ilvl="6" w:tplc="ACF23CD2">
      <w:numFmt w:val="bullet"/>
      <w:lvlText w:val="•"/>
      <w:lvlJc w:val="left"/>
      <w:pPr>
        <w:ind w:left="6435" w:hanging="173"/>
      </w:pPr>
      <w:rPr>
        <w:rFonts w:hint="default"/>
        <w:lang w:val="ru-RU" w:eastAsia="en-US" w:bidi="ar-SA"/>
      </w:rPr>
    </w:lvl>
    <w:lvl w:ilvl="7" w:tplc="A4CCB698">
      <w:numFmt w:val="bullet"/>
      <w:lvlText w:val="•"/>
      <w:lvlJc w:val="left"/>
      <w:pPr>
        <w:ind w:left="7446" w:hanging="173"/>
      </w:pPr>
      <w:rPr>
        <w:rFonts w:hint="default"/>
        <w:lang w:val="ru-RU" w:eastAsia="en-US" w:bidi="ar-SA"/>
      </w:rPr>
    </w:lvl>
    <w:lvl w:ilvl="8" w:tplc="5502C5A8">
      <w:numFmt w:val="bullet"/>
      <w:lvlText w:val="•"/>
      <w:lvlJc w:val="left"/>
      <w:pPr>
        <w:ind w:left="8457" w:hanging="173"/>
      </w:pPr>
      <w:rPr>
        <w:rFonts w:hint="default"/>
        <w:lang w:val="ru-RU" w:eastAsia="en-US" w:bidi="ar-SA"/>
      </w:rPr>
    </w:lvl>
  </w:abstractNum>
  <w:abstractNum w:abstractNumId="34" w15:restartNumberingAfterBreak="0">
    <w:nsid w:val="5C724C1C"/>
    <w:multiLevelType w:val="hybridMultilevel"/>
    <w:tmpl w:val="090C71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CB37D5F"/>
    <w:multiLevelType w:val="hybridMultilevel"/>
    <w:tmpl w:val="E0D045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D869DA"/>
    <w:multiLevelType w:val="hybridMultilevel"/>
    <w:tmpl w:val="C3E6C8FC"/>
    <w:lvl w:ilvl="0" w:tplc="3FEA4AAA">
      <w:start w:val="1"/>
      <w:numFmt w:val="decimal"/>
      <w:lvlText w:val="%1."/>
      <w:lvlJc w:val="left"/>
      <w:pPr>
        <w:ind w:left="720" w:hanging="360"/>
      </w:pPr>
      <w:rPr>
        <w:rFonts w:ascii="Times New Roman" w:eastAsia="Times New Roman" w:hAnsi="Times New Roman" w:cs="Times New Roman" w:hint="default"/>
        <w:w w:val="100"/>
        <w:sz w:val="28"/>
        <w:szCs w:val="28"/>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7F4AEC"/>
    <w:multiLevelType w:val="hybridMultilevel"/>
    <w:tmpl w:val="0630B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344FD2"/>
    <w:multiLevelType w:val="multilevel"/>
    <w:tmpl w:val="CC1E2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565B0F"/>
    <w:multiLevelType w:val="hybridMultilevel"/>
    <w:tmpl w:val="B9C68F18"/>
    <w:lvl w:ilvl="0" w:tplc="DF288AEE">
      <w:start w:val="1"/>
      <w:numFmt w:val="decimal"/>
      <w:lvlText w:val="%1."/>
      <w:lvlJc w:val="left"/>
      <w:pPr>
        <w:ind w:left="472" w:hanging="281"/>
      </w:pPr>
      <w:rPr>
        <w:rFonts w:ascii="Times New Roman" w:eastAsia="Times New Roman" w:hAnsi="Times New Roman" w:cs="Times New Roman" w:hint="default"/>
        <w:spacing w:val="0"/>
        <w:w w:val="100"/>
        <w:sz w:val="28"/>
        <w:szCs w:val="28"/>
        <w:lang w:val="ru-RU" w:eastAsia="en-US" w:bidi="ar-SA"/>
      </w:rPr>
    </w:lvl>
    <w:lvl w:ilvl="1" w:tplc="18C23536">
      <w:start w:val="1"/>
      <w:numFmt w:val="decimal"/>
      <w:lvlText w:val="%2."/>
      <w:lvlJc w:val="left"/>
      <w:pPr>
        <w:ind w:left="1116" w:hanging="360"/>
        <w:jc w:val="right"/>
      </w:pPr>
      <w:rPr>
        <w:rFonts w:ascii="Times New Roman" w:eastAsiaTheme="minorHAnsi" w:hAnsi="Times New Roman" w:cs="Times New Roman"/>
        <w:spacing w:val="0"/>
        <w:w w:val="100"/>
        <w:sz w:val="28"/>
        <w:szCs w:val="28"/>
        <w:lang w:val="ru-RU" w:eastAsia="en-US" w:bidi="ar-SA"/>
      </w:rPr>
    </w:lvl>
    <w:lvl w:ilvl="2" w:tplc="CD861048">
      <w:numFmt w:val="bullet"/>
      <w:lvlText w:val="•"/>
      <w:lvlJc w:val="left"/>
      <w:pPr>
        <w:ind w:left="2160" w:hanging="360"/>
      </w:pPr>
      <w:rPr>
        <w:rFonts w:hint="default"/>
        <w:lang w:val="ru-RU" w:eastAsia="en-US" w:bidi="ar-SA"/>
      </w:rPr>
    </w:lvl>
    <w:lvl w:ilvl="3" w:tplc="FDDC7822">
      <w:numFmt w:val="bullet"/>
      <w:lvlText w:val="•"/>
      <w:lvlJc w:val="left"/>
      <w:pPr>
        <w:ind w:left="3200" w:hanging="360"/>
      </w:pPr>
      <w:rPr>
        <w:rFonts w:hint="default"/>
        <w:lang w:val="ru-RU" w:eastAsia="en-US" w:bidi="ar-SA"/>
      </w:rPr>
    </w:lvl>
    <w:lvl w:ilvl="4" w:tplc="10284BD0">
      <w:numFmt w:val="bullet"/>
      <w:lvlText w:val="•"/>
      <w:lvlJc w:val="left"/>
      <w:pPr>
        <w:ind w:left="4240" w:hanging="360"/>
      </w:pPr>
      <w:rPr>
        <w:rFonts w:hint="default"/>
        <w:lang w:val="ru-RU" w:eastAsia="en-US" w:bidi="ar-SA"/>
      </w:rPr>
    </w:lvl>
    <w:lvl w:ilvl="5" w:tplc="F8C6570A">
      <w:numFmt w:val="bullet"/>
      <w:lvlText w:val="•"/>
      <w:lvlJc w:val="left"/>
      <w:pPr>
        <w:ind w:left="5280" w:hanging="360"/>
      </w:pPr>
      <w:rPr>
        <w:rFonts w:hint="default"/>
        <w:lang w:val="ru-RU" w:eastAsia="en-US" w:bidi="ar-SA"/>
      </w:rPr>
    </w:lvl>
    <w:lvl w:ilvl="6" w:tplc="9D1814E0">
      <w:numFmt w:val="bullet"/>
      <w:lvlText w:val="•"/>
      <w:lvlJc w:val="left"/>
      <w:pPr>
        <w:ind w:left="6320" w:hanging="360"/>
      </w:pPr>
      <w:rPr>
        <w:rFonts w:hint="default"/>
        <w:lang w:val="ru-RU" w:eastAsia="en-US" w:bidi="ar-SA"/>
      </w:rPr>
    </w:lvl>
    <w:lvl w:ilvl="7" w:tplc="272E8F8C">
      <w:numFmt w:val="bullet"/>
      <w:lvlText w:val="•"/>
      <w:lvlJc w:val="left"/>
      <w:pPr>
        <w:ind w:left="7360" w:hanging="360"/>
      </w:pPr>
      <w:rPr>
        <w:rFonts w:hint="default"/>
        <w:lang w:val="ru-RU" w:eastAsia="en-US" w:bidi="ar-SA"/>
      </w:rPr>
    </w:lvl>
    <w:lvl w:ilvl="8" w:tplc="8996AFBC">
      <w:numFmt w:val="bullet"/>
      <w:lvlText w:val="•"/>
      <w:lvlJc w:val="left"/>
      <w:pPr>
        <w:ind w:left="8400" w:hanging="360"/>
      </w:pPr>
      <w:rPr>
        <w:rFonts w:hint="default"/>
        <w:lang w:val="ru-RU" w:eastAsia="en-US" w:bidi="ar-SA"/>
      </w:rPr>
    </w:lvl>
  </w:abstractNum>
  <w:abstractNum w:abstractNumId="40" w15:restartNumberingAfterBreak="0">
    <w:nsid w:val="6428312B"/>
    <w:multiLevelType w:val="hybridMultilevel"/>
    <w:tmpl w:val="0B62FE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C155F0"/>
    <w:multiLevelType w:val="multilevel"/>
    <w:tmpl w:val="277AE8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B07C86"/>
    <w:multiLevelType w:val="hybridMultilevel"/>
    <w:tmpl w:val="C4E8A61A"/>
    <w:lvl w:ilvl="0" w:tplc="C01C7602">
      <w:numFmt w:val="bullet"/>
      <w:lvlText w:val=""/>
      <w:lvlJc w:val="left"/>
      <w:pPr>
        <w:ind w:left="1192" w:hanging="360"/>
      </w:pPr>
      <w:rPr>
        <w:rFonts w:ascii="Symbol" w:eastAsia="Symbol" w:hAnsi="Symbol" w:cs="Symbol" w:hint="default"/>
        <w:w w:val="99"/>
        <w:sz w:val="20"/>
        <w:szCs w:val="20"/>
        <w:lang w:val="ru-RU" w:eastAsia="en-US" w:bidi="ar-SA"/>
      </w:rPr>
    </w:lvl>
    <w:lvl w:ilvl="1" w:tplc="AA8C69F2">
      <w:numFmt w:val="bullet"/>
      <w:lvlText w:val="•"/>
      <w:lvlJc w:val="left"/>
      <w:pPr>
        <w:ind w:left="2128" w:hanging="360"/>
      </w:pPr>
      <w:rPr>
        <w:rFonts w:hint="default"/>
        <w:lang w:val="ru-RU" w:eastAsia="en-US" w:bidi="ar-SA"/>
      </w:rPr>
    </w:lvl>
    <w:lvl w:ilvl="2" w:tplc="043CC8AA">
      <w:numFmt w:val="bullet"/>
      <w:lvlText w:val="•"/>
      <w:lvlJc w:val="left"/>
      <w:pPr>
        <w:ind w:left="3056" w:hanging="360"/>
      </w:pPr>
      <w:rPr>
        <w:rFonts w:hint="default"/>
        <w:lang w:val="ru-RU" w:eastAsia="en-US" w:bidi="ar-SA"/>
      </w:rPr>
    </w:lvl>
    <w:lvl w:ilvl="3" w:tplc="CB586D3A">
      <w:numFmt w:val="bullet"/>
      <w:lvlText w:val="•"/>
      <w:lvlJc w:val="left"/>
      <w:pPr>
        <w:ind w:left="3984" w:hanging="360"/>
      </w:pPr>
      <w:rPr>
        <w:rFonts w:hint="default"/>
        <w:lang w:val="ru-RU" w:eastAsia="en-US" w:bidi="ar-SA"/>
      </w:rPr>
    </w:lvl>
    <w:lvl w:ilvl="4" w:tplc="BCE89924">
      <w:numFmt w:val="bullet"/>
      <w:lvlText w:val="•"/>
      <w:lvlJc w:val="left"/>
      <w:pPr>
        <w:ind w:left="4912" w:hanging="360"/>
      </w:pPr>
      <w:rPr>
        <w:rFonts w:hint="default"/>
        <w:lang w:val="ru-RU" w:eastAsia="en-US" w:bidi="ar-SA"/>
      </w:rPr>
    </w:lvl>
    <w:lvl w:ilvl="5" w:tplc="859AEF42">
      <w:numFmt w:val="bullet"/>
      <w:lvlText w:val="•"/>
      <w:lvlJc w:val="left"/>
      <w:pPr>
        <w:ind w:left="5840" w:hanging="360"/>
      </w:pPr>
      <w:rPr>
        <w:rFonts w:hint="default"/>
        <w:lang w:val="ru-RU" w:eastAsia="en-US" w:bidi="ar-SA"/>
      </w:rPr>
    </w:lvl>
    <w:lvl w:ilvl="6" w:tplc="6E6467BE">
      <w:numFmt w:val="bullet"/>
      <w:lvlText w:val="•"/>
      <w:lvlJc w:val="left"/>
      <w:pPr>
        <w:ind w:left="6768" w:hanging="360"/>
      </w:pPr>
      <w:rPr>
        <w:rFonts w:hint="default"/>
        <w:lang w:val="ru-RU" w:eastAsia="en-US" w:bidi="ar-SA"/>
      </w:rPr>
    </w:lvl>
    <w:lvl w:ilvl="7" w:tplc="7B1EC132">
      <w:numFmt w:val="bullet"/>
      <w:lvlText w:val="•"/>
      <w:lvlJc w:val="left"/>
      <w:pPr>
        <w:ind w:left="7696" w:hanging="360"/>
      </w:pPr>
      <w:rPr>
        <w:rFonts w:hint="default"/>
        <w:lang w:val="ru-RU" w:eastAsia="en-US" w:bidi="ar-SA"/>
      </w:rPr>
    </w:lvl>
    <w:lvl w:ilvl="8" w:tplc="2A38ECD4">
      <w:numFmt w:val="bullet"/>
      <w:lvlText w:val="•"/>
      <w:lvlJc w:val="left"/>
      <w:pPr>
        <w:ind w:left="8624" w:hanging="360"/>
      </w:pPr>
      <w:rPr>
        <w:rFonts w:hint="default"/>
        <w:lang w:val="ru-RU" w:eastAsia="en-US" w:bidi="ar-SA"/>
      </w:rPr>
    </w:lvl>
  </w:abstractNum>
  <w:abstractNum w:abstractNumId="43" w15:restartNumberingAfterBreak="0">
    <w:nsid w:val="695703DF"/>
    <w:multiLevelType w:val="hybridMultilevel"/>
    <w:tmpl w:val="60FE6BCC"/>
    <w:lvl w:ilvl="0" w:tplc="8F88C3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6B4F059C"/>
    <w:multiLevelType w:val="hybridMultilevel"/>
    <w:tmpl w:val="D78CA5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6D3C771A"/>
    <w:multiLevelType w:val="hybridMultilevel"/>
    <w:tmpl w:val="CA0827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EC70862"/>
    <w:multiLevelType w:val="multilevel"/>
    <w:tmpl w:val="B60210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F55A1"/>
    <w:multiLevelType w:val="hybridMultilevel"/>
    <w:tmpl w:val="DDC0B9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C563F5C"/>
    <w:multiLevelType w:val="hybridMultilevel"/>
    <w:tmpl w:val="FD38F57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15:restartNumberingAfterBreak="0">
    <w:nsid w:val="7CE110BF"/>
    <w:multiLevelType w:val="hybridMultilevel"/>
    <w:tmpl w:val="C93ED00E"/>
    <w:lvl w:ilvl="0" w:tplc="3FEA4AAA">
      <w:start w:val="1"/>
      <w:numFmt w:val="decimal"/>
      <w:lvlText w:val="%1."/>
      <w:lvlJc w:val="left"/>
      <w:pPr>
        <w:ind w:left="622" w:hanging="360"/>
      </w:pPr>
      <w:rPr>
        <w:rFonts w:ascii="Times New Roman" w:eastAsia="Times New Roman" w:hAnsi="Times New Roman" w:cs="Times New Roman" w:hint="default"/>
        <w:w w:val="100"/>
        <w:sz w:val="28"/>
        <w:szCs w:val="28"/>
        <w:lang w:val="ru-RU" w:eastAsia="en-US" w:bidi="ar-SA"/>
      </w:rPr>
    </w:lvl>
    <w:lvl w:ilvl="1" w:tplc="D62A9D9E">
      <w:numFmt w:val="bullet"/>
      <w:lvlText w:val="•"/>
      <w:lvlJc w:val="left"/>
      <w:pPr>
        <w:ind w:left="1596" w:hanging="360"/>
      </w:pPr>
      <w:rPr>
        <w:rFonts w:hint="default"/>
        <w:lang w:val="ru-RU" w:eastAsia="en-US" w:bidi="ar-SA"/>
      </w:rPr>
    </w:lvl>
    <w:lvl w:ilvl="2" w:tplc="686C6C08">
      <w:numFmt w:val="bullet"/>
      <w:lvlText w:val="•"/>
      <w:lvlJc w:val="left"/>
      <w:pPr>
        <w:ind w:left="2573" w:hanging="360"/>
      </w:pPr>
      <w:rPr>
        <w:rFonts w:hint="default"/>
        <w:lang w:val="ru-RU" w:eastAsia="en-US" w:bidi="ar-SA"/>
      </w:rPr>
    </w:lvl>
    <w:lvl w:ilvl="3" w:tplc="C8A870A8">
      <w:numFmt w:val="bullet"/>
      <w:lvlText w:val="•"/>
      <w:lvlJc w:val="left"/>
      <w:pPr>
        <w:ind w:left="3549" w:hanging="360"/>
      </w:pPr>
      <w:rPr>
        <w:rFonts w:hint="default"/>
        <w:lang w:val="ru-RU" w:eastAsia="en-US" w:bidi="ar-SA"/>
      </w:rPr>
    </w:lvl>
    <w:lvl w:ilvl="4" w:tplc="7BA4DE88">
      <w:numFmt w:val="bullet"/>
      <w:lvlText w:val="•"/>
      <w:lvlJc w:val="left"/>
      <w:pPr>
        <w:ind w:left="4526" w:hanging="360"/>
      </w:pPr>
      <w:rPr>
        <w:rFonts w:hint="default"/>
        <w:lang w:val="ru-RU" w:eastAsia="en-US" w:bidi="ar-SA"/>
      </w:rPr>
    </w:lvl>
    <w:lvl w:ilvl="5" w:tplc="98347DC6">
      <w:numFmt w:val="bullet"/>
      <w:lvlText w:val="•"/>
      <w:lvlJc w:val="left"/>
      <w:pPr>
        <w:ind w:left="5503" w:hanging="360"/>
      </w:pPr>
      <w:rPr>
        <w:rFonts w:hint="default"/>
        <w:lang w:val="ru-RU" w:eastAsia="en-US" w:bidi="ar-SA"/>
      </w:rPr>
    </w:lvl>
    <w:lvl w:ilvl="6" w:tplc="A9DC0B3A">
      <w:numFmt w:val="bullet"/>
      <w:lvlText w:val="•"/>
      <w:lvlJc w:val="left"/>
      <w:pPr>
        <w:ind w:left="6479" w:hanging="360"/>
      </w:pPr>
      <w:rPr>
        <w:rFonts w:hint="default"/>
        <w:lang w:val="ru-RU" w:eastAsia="en-US" w:bidi="ar-SA"/>
      </w:rPr>
    </w:lvl>
    <w:lvl w:ilvl="7" w:tplc="F1E0D5C8">
      <w:numFmt w:val="bullet"/>
      <w:lvlText w:val="•"/>
      <w:lvlJc w:val="left"/>
      <w:pPr>
        <w:ind w:left="7456" w:hanging="360"/>
      </w:pPr>
      <w:rPr>
        <w:rFonts w:hint="default"/>
        <w:lang w:val="ru-RU" w:eastAsia="en-US" w:bidi="ar-SA"/>
      </w:rPr>
    </w:lvl>
    <w:lvl w:ilvl="8" w:tplc="F2903636">
      <w:numFmt w:val="bullet"/>
      <w:lvlText w:val="•"/>
      <w:lvlJc w:val="left"/>
      <w:pPr>
        <w:ind w:left="8433" w:hanging="360"/>
      </w:pPr>
      <w:rPr>
        <w:rFonts w:hint="default"/>
        <w:lang w:val="ru-RU" w:eastAsia="en-US" w:bidi="ar-SA"/>
      </w:rPr>
    </w:lvl>
  </w:abstractNum>
  <w:abstractNum w:abstractNumId="50" w15:restartNumberingAfterBreak="0">
    <w:nsid w:val="7F245629"/>
    <w:multiLevelType w:val="hybridMultilevel"/>
    <w:tmpl w:val="67B280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9"/>
  </w:num>
  <w:num w:numId="2">
    <w:abstractNumId w:val="25"/>
  </w:num>
  <w:num w:numId="3">
    <w:abstractNumId w:val="17"/>
  </w:num>
  <w:num w:numId="4">
    <w:abstractNumId w:val="7"/>
  </w:num>
  <w:num w:numId="5">
    <w:abstractNumId w:val="49"/>
  </w:num>
  <w:num w:numId="6">
    <w:abstractNumId w:val="27"/>
  </w:num>
  <w:num w:numId="7">
    <w:abstractNumId w:val="8"/>
  </w:num>
  <w:num w:numId="8">
    <w:abstractNumId w:val="42"/>
  </w:num>
  <w:num w:numId="9">
    <w:abstractNumId w:val="11"/>
  </w:num>
  <w:num w:numId="10">
    <w:abstractNumId w:val="31"/>
  </w:num>
  <w:num w:numId="11">
    <w:abstractNumId w:val="10"/>
  </w:num>
  <w:num w:numId="12">
    <w:abstractNumId w:val="43"/>
  </w:num>
  <w:num w:numId="13">
    <w:abstractNumId w:val="16"/>
  </w:num>
  <w:num w:numId="14">
    <w:abstractNumId w:val="24"/>
  </w:num>
  <w:num w:numId="15">
    <w:abstractNumId w:val="13"/>
  </w:num>
  <w:num w:numId="16">
    <w:abstractNumId w:val="21"/>
  </w:num>
  <w:num w:numId="17">
    <w:abstractNumId w:val="47"/>
  </w:num>
  <w:num w:numId="18">
    <w:abstractNumId w:val="19"/>
  </w:num>
  <w:num w:numId="19">
    <w:abstractNumId w:val="22"/>
  </w:num>
  <w:num w:numId="20">
    <w:abstractNumId w:val="23"/>
  </w:num>
  <w:num w:numId="21">
    <w:abstractNumId w:val="26"/>
  </w:num>
  <w:num w:numId="22">
    <w:abstractNumId w:val="38"/>
  </w:num>
  <w:num w:numId="23">
    <w:abstractNumId w:val="15"/>
  </w:num>
  <w:num w:numId="24">
    <w:abstractNumId w:val="14"/>
  </w:num>
  <w:num w:numId="25">
    <w:abstractNumId w:val="34"/>
  </w:num>
  <w:num w:numId="26">
    <w:abstractNumId w:val="44"/>
  </w:num>
  <w:num w:numId="27">
    <w:abstractNumId w:val="35"/>
  </w:num>
  <w:num w:numId="28">
    <w:abstractNumId w:val="28"/>
  </w:num>
  <w:num w:numId="29">
    <w:abstractNumId w:val="46"/>
  </w:num>
  <w:num w:numId="30">
    <w:abstractNumId w:val="41"/>
  </w:num>
  <w:num w:numId="31">
    <w:abstractNumId w:val="30"/>
  </w:num>
  <w:num w:numId="32">
    <w:abstractNumId w:val="18"/>
  </w:num>
  <w:num w:numId="33">
    <w:abstractNumId w:val="36"/>
  </w:num>
  <w:num w:numId="34">
    <w:abstractNumId w:val="6"/>
  </w:num>
  <w:num w:numId="35">
    <w:abstractNumId w:val="37"/>
  </w:num>
  <w:num w:numId="36">
    <w:abstractNumId w:val="48"/>
  </w:num>
  <w:num w:numId="37">
    <w:abstractNumId w:val="12"/>
  </w:num>
  <w:num w:numId="38">
    <w:abstractNumId w:val="9"/>
  </w:num>
  <w:num w:numId="39">
    <w:abstractNumId w:val="32"/>
  </w:num>
  <w:num w:numId="40">
    <w:abstractNumId w:val="20"/>
  </w:num>
  <w:num w:numId="41">
    <w:abstractNumId w:val="45"/>
  </w:num>
  <w:num w:numId="42">
    <w:abstractNumId w:val="50"/>
  </w:num>
  <w:num w:numId="43">
    <w:abstractNumId w:val="40"/>
  </w:num>
  <w:num w:numId="44">
    <w:abstractNumId w:val="29"/>
  </w:num>
  <w:num w:numId="45">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A24AA1"/>
    <w:rsid w:val="00000E25"/>
    <w:rsid w:val="00001B67"/>
    <w:rsid w:val="000020EB"/>
    <w:rsid w:val="0000322E"/>
    <w:rsid w:val="00003258"/>
    <w:rsid w:val="000037C6"/>
    <w:rsid w:val="00005568"/>
    <w:rsid w:val="00005F62"/>
    <w:rsid w:val="000103EB"/>
    <w:rsid w:val="000118E0"/>
    <w:rsid w:val="00011B49"/>
    <w:rsid w:val="00011D07"/>
    <w:rsid w:val="00013E2C"/>
    <w:rsid w:val="0001487A"/>
    <w:rsid w:val="00015F94"/>
    <w:rsid w:val="000201F5"/>
    <w:rsid w:val="0002085A"/>
    <w:rsid w:val="00020BFF"/>
    <w:rsid w:val="000239A9"/>
    <w:rsid w:val="00024618"/>
    <w:rsid w:val="00024F3C"/>
    <w:rsid w:val="000250F8"/>
    <w:rsid w:val="00025994"/>
    <w:rsid w:val="00025EDB"/>
    <w:rsid w:val="00026245"/>
    <w:rsid w:val="00026DED"/>
    <w:rsid w:val="00031387"/>
    <w:rsid w:val="00031E55"/>
    <w:rsid w:val="00034DFB"/>
    <w:rsid w:val="0003565E"/>
    <w:rsid w:val="00035F29"/>
    <w:rsid w:val="00036693"/>
    <w:rsid w:val="00036840"/>
    <w:rsid w:val="00041AC6"/>
    <w:rsid w:val="00042628"/>
    <w:rsid w:val="00043F48"/>
    <w:rsid w:val="00045370"/>
    <w:rsid w:val="0004566F"/>
    <w:rsid w:val="000474E6"/>
    <w:rsid w:val="00047E1B"/>
    <w:rsid w:val="000512D7"/>
    <w:rsid w:val="000515EC"/>
    <w:rsid w:val="00054791"/>
    <w:rsid w:val="00055A81"/>
    <w:rsid w:val="00055D73"/>
    <w:rsid w:val="0005629A"/>
    <w:rsid w:val="000563E0"/>
    <w:rsid w:val="0005716F"/>
    <w:rsid w:val="00060075"/>
    <w:rsid w:val="00063C82"/>
    <w:rsid w:val="000667A3"/>
    <w:rsid w:val="00070392"/>
    <w:rsid w:val="0007068E"/>
    <w:rsid w:val="00071167"/>
    <w:rsid w:val="00071E3C"/>
    <w:rsid w:val="0007319C"/>
    <w:rsid w:val="000733D8"/>
    <w:rsid w:val="000739CF"/>
    <w:rsid w:val="00073C87"/>
    <w:rsid w:val="00074792"/>
    <w:rsid w:val="000748EC"/>
    <w:rsid w:val="0007589A"/>
    <w:rsid w:val="0008037B"/>
    <w:rsid w:val="00080C4A"/>
    <w:rsid w:val="00080DDD"/>
    <w:rsid w:val="00080DE8"/>
    <w:rsid w:val="00081C03"/>
    <w:rsid w:val="00082221"/>
    <w:rsid w:val="00082CAF"/>
    <w:rsid w:val="00082EDB"/>
    <w:rsid w:val="00083522"/>
    <w:rsid w:val="0008678A"/>
    <w:rsid w:val="000903E0"/>
    <w:rsid w:val="00090F4F"/>
    <w:rsid w:val="00093365"/>
    <w:rsid w:val="00093C03"/>
    <w:rsid w:val="000951C5"/>
    <w:rsid w:val="00095512"/>
    <w:rsid w:val="000956F5"/>
    <w:rsid w:val="000957E6"/>
    <w:rsid w:val="00096242"/>
    <w:rsid w:val="00096DDE"/>
    <w:rsid w:val="000A04D9"/>
    <w:rsid w:val="000A0D08"/>
    <w:rsid w:val="000A158D"/>
    <w:rsid w:val="000A303A"/>
    <w:rsid w:val="000A3946"/>
    <w:rsid w:val="000A5278"/>
    <w:rsid w:val="000A65D0"/>
    <w:rsid w:val="000A6D7D"/>
    <w:rsid w:val="000A7166"/>
    <w:rsid w:val="000B150D"/>
    <w:rsid w:val="000B32CA"/>
    <w:rsid w:val="000B3D46"/>
    <w:rsid w:val="000B7B3D"/>
    <w:rsid w:val="000C08FA"/>
    <w:rsid w:val="000C107C"/>
    <w:rsid w:val="000C1603"/>
    <w:rsid w:val="000C28E3"/>
    <w:rsid w:val="000C335E"/>
    <w:rsid w:val="000C39D6"/>
    <w:rsid w:val="000C3AC5"/>
    <w:rsid w:val="000C5783"/>
    <w:rsid w:val="000C5C2E"/>
    <w:rsid w:val="000C6AED"/>
    <w:rsid w:val="000C75AB"/>
    <w:rsid w:val="000C7C5C"/>
    <w:rsid w:val="000D1A57"/>
    <w:rsid w:val="000D34BD"/>
    <w:rsid w:val="000D4096"/>
    <w:rsid w:val="000D5CB2"/>
    <w:rsid w:val="000D61CB"/>
    <w:rsid w:val="000D6879"/>
    <w:rsid w:val="000E0E16"/>
    <w:rsid w:val="000E1F97"/>
    <w:rsid w:val="000E2420"/>
    <w:rsid w:val="000E2700"/>
    <w:rsid w:val="000E375E"/>
    <w:rsid w:val="000E3D5C"/>
    <w:rsid w:val="000E5069"/>
    <w:rsid w:val="000E7DD4"/>
    <w:rsid w:val="000F106F"/>
    <w:rsid w:val="000F13E9"/>
    <w:rsid w:val="000F1D16"/>
    <w:rsid w:val="000F1E3C"/>
    <w:rsid w:val="000F4668"/>
    <w:rsid w:val="000F6C08"/>
    <w:rsid w:val="000F6F41"/>
    <w:rsid w:val="000F707F"/>
    <w:rsid w:val="0010064A"/>
    <w:rsid w:val="00100F38"/>
    <w:rsid w:val="001013A4"/>
    <w:rsid w:val="00102FB9"/>
    <w:rsid w:val="00104ED3"/>
    <w:rsid w:val="00106430"/>
    <w:rsid w:val="00107496"/>
    <w:rsid w:val="00110013"/>
    <w:rsid w:val="00110215"/>
    <w:rsid w:val="0011298A"/>
    <w:rsid w:val="00112B88"/>
    <w:rsid w:val="0011321A"/>
    <w:rsid w:val="00113D52"/>
    <w:rsid w:val="001143F6"/>
    <w:rsid w:val="00114540"/>
    <w:rsid w:val="001169D9"/>
    <w:rsid w:val="00117584"/>
    <w:rsid w:val="00117FDF"/>
    <w:rsid w:val="001230CA"/>
    <w:rsid w:val="00123519"/>
    <w:rsid w:val="00123FFC"/>
    <w:rsid w:val="00124B2F"/>
    <w:rsid w:val="001259E8"/>
    <w:rsid w:val="00125BE3"/>
    <w:rsid w:val="0012600E"/>
    <w:rsid w:val="00126681"/>
    <w:rsid w:val="00126FE7"/>
    <w:rsid w:val="001272D6"/>
    <w:rsid w:val="00130A8F"/>
    <w:rsid w:val="001340A8"/>
    <w:rsid w:val="00134B72"/>
    <w:rsid w:val="00134C29"/>
    <w:rsid w:val="00134C4D"/>
    <w:rsid w:val="00135F83"/>
    <w:rsid w:val="00136ADC"/>
    <w:rsid w:val="00137108"/>
    <w:rsid w:val="001376E2"/>
    <w:rsid w:val="001402C0"/>
    <w:rsid w:val="00143473"/>
    <w:rsid w:val="001435FA"/>
    <w:rsid w:val="00143A86"/>
    <w:rsid w:val="00144A30"/>
    <w:rsid w:val="00144CCD"/>
    <w:rsid w:val="00147243"/>
    <w:rsid w:val="00147EF1"/>
    <w:rsid w:val="00150092"/>
    <w:rsid w:val="00150C3A"/>
    <w:rsid w:val="00153B88"/>
    <w:rsid w:val="0015483B"/>
    <w:rsid w:val="00154D4C"/>
    <w:rsid w:val="00154D85"/>
    <w:rsid w:val="00154DBD"/>
    <w:rsid w:val="00155D14"/>
    <w:rsid w:val="001564E8"/>
    <w:rsid w:val="001566A9"/>
    <w:rsid w:val="00157074"/>
    <w:rsid w:val="00157700"/>
    <w:rsid w:val="0016078C"/>
    <w:rsid w:val="00160811"/>
    <w:rsid w:val="00161692"/>
    <w:rsid w:val="001618A4"/>
    <w:rsid w:val="00161F40"/>
    <w:rsid w:val="0016450D"/>
    <w:rsid w:val="00165931"/>
    <w:rsid w:val="00166B2B"/>
    <w:rsid w:val="00167613"/>
    <w:rsid w:val="00170AF1"/>
    <w:rsid w:val="00170BF3"/>
    <w:rsid w:val="00171321"/>
    <w:rsid w:val="00171421"/>
    <w:rsid w:val="001735B8"/>
    <w:rsid w:val="00174697"/>
    <w:rsid w:val="00174D46"/>
    <w:rsid w:val="001755E5"/>
    <w:rsid w:val="00175C09"/>
    <w:rsid w:val="00176078"/>
    <w:rsid w:val="001839B9"/>
    <w:rsid w:val="00183F93"/>
    <w:rsid w:val="0018463C"/>
    <w:rsid w:val="00184E90"/>
    <w:rsid w:val="00185059"/>
    <w:rsid w:val="001855BB"/>
    <w:rsid w:val="0018590E"/>
    <w:rsid w:val="00185F6F"/>
    <w:rsid w:val="00186DEA"/>
    <w:rsid w:val="00187309"/>
    <w:rsid w:val="0019479C"/>
    <w:rsid w:val="00194877"/>
    <w:rsid w:val="00194BD6"/>
    <w:rsid w:val="00196350"/>
    <w:rsid w:val="00196491"/>
    <w:rsid w:val="00197353"/>
    <w:rsid w:val="001A0263"/>
    <w:rsid w:val="001A0F76"/>
    <w:rsid w:val="001A1CC4"/>
    <w:rsid w:val="001A1E52"/>
    <w:rsid w:val="001A2647"/>
    <w:rsid w:val="001A364A"/>
    <w:rsid w:val="001A5897"/>
    <w:rsid w:val="001A5D42"/>
    <w:rsid w:val="001B120D"/>
    <w:rsid w:val="001B2E11"/>
    <w:rsid w:val="001B309F"/>
    <w:rsid w:val="001B3AC0"/>
    <w:rsid w:val="001B3B7A"/>
    <w:rsid w:val="001B3CBE"/>
    <w:rsid w:val="001B44D3"/>
    <w:rsid w:val="001B567F"/>
    <w:rsid w:val="001B5E6C"/>
    <w:rsid w:val="001B6656"/>
    <w:rsid w:val="001B6C81"/>
    <w:rsid w:val="001B6E60"/>
    <w:rsid w:val="001B77C3"/>
    <w:rsid w:val="001C055A"/>
    <w:rsid w:val="001C115F"/>
    <w:rsid w:val="001C1D81"/>
    <w:rsid w:val="001C24BF"/>
    <w:rsid w:val="001C5D13"/>
    <w:rsid w:val="001C6397"/>
    <w:rsid w:val="001C77FC"/>
    <w:rsid w:val="001D0292"/>
    <w:rsid w:val="001D255B"/>
    <w:rsid w:val="001D3D46"/>
    <w:rsid w:val="001D40BC"/>
    <w:rsid w:val="001D456C"/>
    <w:rsid w:val="001D6FD4"/>
    <w:rsid w:val="001D7943"/>
    <w:rsid w:val="001E01A8"/>
    <w:rsid w:val="001E048C"/>
    <w:rsid w:val="001E06C3"/>
    <w:rsid w:val="001E1E43"/>
    <w:rsid w:val="001E2D8D"/>
    <w:rsid w:val="001E2EC4"/>
    <w:rsid w:val="001E312E"/>
    <w:rsid w:val="001E3C8F"/>
    <w:rsid w:val="001E3E14"/>
    <w:rsid w:val="001E73DF"/>
    <w:rsid w:val="001E7E02"/>
    <w:rsid w:val="001F0063"/>
    <w:rsid w:val="001F03DF"/>
    <w:rsid w:val="001F16FE"/>
    <w:rsid w:val="001F1734"/>
    <w:rsid w:val="001F1904"/>
    <w:rsid w:val="001F1EC8"/>
    <w:rsid w:val="001F2758"/>
    <w:rsid w:val="001F2E42"/>
    <w:rsid w:val="001F2F0D"/>
    <w:rsid w:val="001F3406"/>
    <w:rsid w:val="001F371F"/>
    <w:rsid w:val="001F453F"/>
    <w:rsid w:val="001F4C64"/>
    <w:rsid w:val="001F6AB6"/>
    <w:rsid w:val="001F6BB5"/>
    <w:rsid w:val="001F7750"/>
    <w:rsid w:val="00200DB3"/>
    <w:rsid w:val="002011D9"/>
    <w:rsid w:val="002018B4"/>
    <w:rsid w:val="00201B8F"/>
    <w:rsid w:val="002027FE"/>
    <w:rsid w:val="00202938"/>
    <w:rsid w:val="0020293F"/>
    <w:rsid w:val="00203056"/>
    <w:rsid w:val="00205DA5"/>
    <w:rsid w:val="00206FAD"/>
    <w:rsid w:val="002079DF"/>
    <w:rsid w:val="00207EE8"/>
    <w:rsid w:val="002103E0"/>
    <w:rsid w:val="002111EA"/>
    <w:rsid w:val="00212DFE"/>
    <w:rsid w:val="00213D13"/>
    <w:rsid w:val="00214158"/>
    <w:rsid w:val="00214ED4"/>
    <w:rsid w:val="00215176"/>
    <w:rsid w:val="00215B06"/>
    <w:rsid w:val="002163D0"/>
    <w:rsid w:val="00216706"/>
    <w:rsid w:val="00217856"/>
    <w:rsid w:val="002218A2"/>
    <w:rsid w:val="002224AB"/>
    <w:rsid w:val="00224342"/>
    <w:rsid w:val="00226C80"/>
    <w:rsid w:val="00227E16"/>
    <w:rsid w:val="002326B8"/>
    <w:rsid w:val="002344E0"/>
    <w:rsid w:val="002348E2"/>
    <w:rsid w:val="00236836"/>
    <w:rsid w:val="00237243"/>
    <w:rsid w:val="0023744E"/>
    <w:rsid w:val="00237F75"/>
    <w:rsid w:val="0024214C"/>
    <w:rsid w:val="0024402B"/>
    <w:rsid w:val="002444AC"/>
    <w:rsid w:val="00244804"/>
    <w:rsid w:val="0024599A"/>
    <w:rsid w:val="002461D3"/>
    <w:rsid w:val="00246D1D"/>
    <w:rsid w:val="0024701C"/>
    <w:rsid w:val="0024702A"/>
    <w:rsid w:val="002473B7"/>
    <w:rsid w:val="00251B4F"/>
    <w:rsid w:val="00252F1F"/>
    <w:rsid w:val="00256DF9"/>
    <w:rsid w:val="00257057"/>
    <w:rsid w:val="00257B06"/>
    <w:rsid w:val="00260677"/>
    <w:rsid w:val="00260763"/>
    <w:rsid w:val="00261423"/>
    <w:rsid w:val="00261EA8"/>
    <w:rsid w:val="00262A47"/>
    <w:rsid w:val="00262FFD"/>
    <w:rsid w:val="00263B6C"/>
    <w:rsid w:val="00263DB4"/>
    <w:rsid w:val="0026401A"/>
    <w:rsid w:val="002644BF"/>
    <w:rsid w:val="002645D2"/>
    <w:rsid w:val="00264FFC"/>
    <w:rsid w:val="00265587"/>
    <w:rsid w:val="00265EBE"/>
    <w:rsid w:val="0026635F"/>
    <w:rsid w:val="00266E12"/>
    <w:rsid w:val="00267439"/>
    <w:rsid w:val="002736B1"/>
    <w:rsid w:val="00273E4C"/>
    <w:rsid w:val="0027471F"/>
    <w:rsid w:val="00274B59"/>
    <w:rsid w:val="00276C87"/>
    <w:rsid w:val="00277D8A"/>
    <w:rsid w:val="002804AC"/>
    <w:rsid w:val="0028131D"/>
    <w:rsid w:val="00284E7D"/>
    <w:rsid w:val="002856CA"/>
    <w:rsid w:val="002875F4"/>
    <w:rsid w:val="0029201A"/>
    <w:rsid w:val="00293570"/>
    <w:rsid w:val="00293C20"/>
    <w:rsid w:val="0029435E"/>
    <w:rsid w:val="00294B1D"/>
    <w:rsid w:val="00296EAC"/>
    <w:rsid w:val="00297F20"/>
    <w:rsid w:val="002A02F1"/>
    <w:rsid w:val="002A0D07"/>
    <w:rsid w:val="002A11D1"/>
    <w:rsid w:val="002A29C7"/>
    <w:rsid w:val="002A2F6B"/>
    <w:rsid w:val="002A3113"/>
    <w:rsid w:val="002A3C60"/>
    <w:rsid w:val="002A45AD"/>
    <w:rsid w:val="002A5194"/>
    <w:rsid w:val="002A5242"/>
    <w:rsid w:val="002A5838"/>
    <w:rsid w:val="002A5954"/>
    <w:rsid w:val="002A6A6C"/>
    <w:rsid w:val="002B0357"/>
    <w:rsid w:val="002B2C6A"/>
    <w:rsid w:val="002B350D"/>
    <w:rsid w:val="002B4D2A"/>
    <w:rsid w:val="002B5D71"/>
    <w:rsid w:val="002B6ACB"/>
    <w:rsid w:val="002B706A"/>
    <w:rsid w:val="002B7344"/>
    <w:rsid w:val="002C0C71"/>
    <w:rsid w:val="002C1C6B"/>
    <w:rsid w:val="002C2D55"/>
    <w:rsid w:val="002C5AA9"/>
    <w:rsid w:val="002C5BB2"/>
    <w:rsid w:val="002C68E1"/>
    <w:rsid w:val="002C6D8E"/>
    <w:rsid w:val="002D0287"/>
    <w:rsid w:val="002D17B7"/>
    <w:rsid w:val="002D2688"/>
    <w:rsid w:val="002D433F"/>
    <w:rsid w:val="002D4EA8"/>
    <w:rsid w:val="002D5FBE"/>
    <w:rsid w:val="002D650E"/>
    <w:rsid w:val="002D670B"/>
    <w:rsid w:val="002D6A0C"/>
    <w:rsid w:val="002D6B56"/>
    <w:rsid w:val="002E122A"/>
    <w:rsid w:val="002E2B88"/>
    <w:rsid w:val="002E3080"/>
    <w:rsid w:val="002E35C0"/>
    <w:rsid w:val="002E3E96"/>
    <w:rsid w:val="002E4E45"/>
    <w:rsid w:val="002E51DF"/>
    <w:rsid w:val="002E581D"/>
    <w:rsid w:val="002E5C82"/>
    <w:rsid w:val="002E6644"/>
    <w:rsid w:val="002E6B3D"/>
    <w:rsid w:val="002E77FF"/>
    <w:rsid w:val="002E7959"/>
    <w:rsid w:val="002F1D58"/>
    <w:rsid w:val="002F2DA6"/>
    <w:rsid w:val="002F3B49"/>
    <w:rsid w:val="002F3C5A"/>
    <w:rsid w:val="002F4B62"/>
    <w:rsid w:val="002F545B"/>
    <w:rsid w:val="003002C8"/>
    <w:rsid w:val="00300C2E"/>
    <w:rsid w:val="00302DAC"/>
    <w:rsid w:val="00303DDE"/>
    <w:rsid w:val="003062F5"/>
    <w:rsid w:val="00307B48"/>
    <w:rsid w:val="00310B38"/>
    <w:rsid w:val="00311452"/>
    <w:rsid w:val="0031301D"/>
    <w:rsid w:val="00315BFA"/>
    <w:rsid w:val="0031730E"/>
    <w:rsid w:val="0031763E"/>
    <w:rsid w:val="00317DA4"/>
    <w:rsid w:val="003202B3"/>
    <w:rsid w:val="0032094F"/>
    <w:rsid w:val="003235CE"/>
    <w:rsid w:val="003239CB"/>
    <w:rsid w:val="00325B9E"/>
    <w:rsid w:val="0033071F"/>
    <w:rsid w:val="00331940"/>
    <w:rsid w:val="00331EC0"/>
    <w:rsid w:val="00332005"/>
    <w:rsid w:val="00332199"/>
    <w:rsid w:val="003323C7"/>
    <w:rsid w:val="003342E8"/>
    <w:rsid w:val="00335681"/>
    <w:rsid w:val="00335794"/>
    <w:rsid w:val="00335C28"/>
    <w:rsid w:val="0033717F"/>
    <w:rsid w:val="00340011"/>
    <w:rsid w:val="00340EA4"/>
    <w:rsid w:val="00343E97"/>
    <w:rsid w:val="0034423C"/>
    <w:rsid w:val="00344B7A"/>
    <w:rsid w:val="00344DFB"/>
    <w:rsid w:val="003454ED"/>
    <w:rsid w:val="00345B34"/>
    <w:rsid w:val="00351133"/>
    <w:rsid w:val="00351A74"/>
    <w:rsid w:val="00351E2B"/>
    <w:rsid w:val="00352C00"/>
    <w:rsid w:val="00353406"/>
    <w:rsid w:val="003538EA"/>
    <w:rsid w:val="00354267"/>
    <w:rsid w:val="0035483B"/>
    <w:rsid w:val="00354ABC"/>
    <w:rsid w:val="00354CF7"/>
    <w:rsid w:val="0035615E"/>
    <w:rsid w:val="003619D6"/>
    <w:rsid w:val="00361AEE"/>
    <w:rsid w:val="00361F16"/>
    <w:rsid w:val="003622A6"/>
    <w:rsid w:val="00362598"/>
    <w:rsid w:val="00362BA9"/>
    <w:rsid w:val="00363081"/>
    <w:rsid w:val="00363F67"/>
    <w:rsid w:val="00364240"/>
    <w:rsid w:val="0036672B"/>
    <w:rsid w:val="00367A5D"/>
    <w:rsid w:val="00370392"/>
    <w:rsid w:val="00372058"/>
    <w:rsid w:val="00372125"/>
    <w:rsid w:val="00374A64"/>
    <w:rsid w:val="00376A82"/>
    <w:rsid w:val="00377060"/>
    <w:rsid w:val="00377422"/>
    <w:rsid w:val="00377789"/>
    <w:rsid w:val="00380224"/>
    <w:rsid w:val="0038092A"/>
    <w:rsid w:val="00381EF1"/>
    <w:rsid w:val="00382F6F"/>
    <w:rsid w:val="00383D20"/>
    <w:rsid w:val="003864DF"/>
    <w:rsid w:val="003868B0"/>
    <w:rsid w:val="0038755D"/>
    <w:rsid w:val="0039012D"/>
    <w:rsid w:val="00390912"/>
    <w:rsid w:val="00390D4F"/>
    <w:rsid w:val="00390F70"/>
    <w:rsid w:val="0039115D"/>
    <w:rsid w:val="00391386"/>
    <w:rsid w:val="0039278A"/>
    <w:rsid w:val="00392DFE"/>
    <w:rsid w:val="003936FA"/>
    <w:rsid w:val="00393B58"/>
    <w:rsid w:val="00393DAF"/>
    <w:rsid w:val="00393DF1"/>
    <w:rsid w:val="00393DFA"/>
    <w:rsid w:val="003948BF"/>
    <w:rsid w:val="0039499E"/>
    <w:rsid w:val="0039560D"/>
    <w:rsid w:val="003A07A6"/>
    <w:rsid w:val="003A0F16"/>
    <w:rsid w:val="003A1A98"/>
    <w:rsid w:val="003A2381"/>
    <w:rsid w:val="003A366C"/>
    <w:rsid w:val="003A3912"/>
    <w:rsid w:val="003A39B4"/>
    <w:rsid w:val="003A4D27"/>
    <w:rsid w:val="003A6BDB"/>
    <w:rsid w:val="003B0D2F"/>
    <w:rsid w:val="003B0D8B"/>
    <w:rsid w:val="003B1FB0"/>
    <w:rsid w:val="003B2EFA"/>
    <w:rsid w:val="003B3938"/>
    <w:rsid w:val="003B5B6E"/>
    <w:rsid w:val="003B7C50"/>
    <w:rsid w:val="003C034C"/>
    <w:rsid w:val="003C09B6"/>
    <w:rsid w:val="003C2E07"/>
    <w:rsid w:val="003C31C2"/>
    <w:rsid w:val="003C3A43"/>
    <w:rsid w:val="003C3C8E"/>
    <w:rsid w:val="003C62DD"/>
    <w:rsid w:val="003C661F"/>
    <w:rsid w:val="003C684D"/>
    <w:rsid w:val="003C6A95"/>
    <w:rsid w:val="003C70B3"/>
    <w:rsid w:val="003C735E"/>
    <w:rsid w:val="003D1065"/>
    <w:rsid w:val="003D253D"/>
    <w:rsid w:val="003D35DB"/>
    <w:rsid w:val="003D3B68"/>
    <w:rsid w:val="003D433D"/>
    <w:rsid w:val="003D4611"/>
    <w:rsid w:val="003D4892"/>
    <w:rsid w:val="003D49C2"/>
    <w:rsid w:val="003D578A"/>
    <w:rsid w:val="003D67D2"/>
    <w:rsid w:val="003E14C9"/>
    <w:rsid w:val="003E16E5"/>
    <w:rsid w:val="003E2266"/>
    <w:rsid w:val="003E3207"/>
    <w:rsid w:val="003E5C53"/>
    <w:rsid w:val="003E5F1F"/>
    <w:rsid w:val="003E77D3"/>
    <w:rsid w:val="003F0E08"/>
    <w:rsid w:val="003F167B"/>
    <w:rsid w:val="003F23D4"/>
    <w:rsid w:val="003F3E65"/>
    <w:rsid w:val="003F42B7"/>
    <w:rsid w:val="003F4540"/>
    <w:rsid w:val="003F473D"/>
    <w:rsid w:val="003F4DBE"/>
    <w:rsid w:val="003F5C10"/>
    <w:rsid w:val="003F5C41"/>
    <w:rsid w:val="00401E1C"/>
    <w:rsid w:val="00401F0A"/>
    <w:rsid w:val="00402592"/>
    <w:rsid w:val="00402B25"/>
    <w:rsid w:val="0040317A"/>
    <w:rsid w:val="00403EDE"/>
    <w:rsid w:val="00406E45"/>
    <w:rsid w:val="00411ED5"/>
    <w:rsid w:val="00412BC4"/>
    <w:rsid w:val="00413C23"/>
    <w:rsid w:val="00413FD2"/>
    <w:rsid w:val="00414C0E"/>
    <w:rsid w:val="00415C7E"/>
    <w:rsid w:val="00415D47"/>
    <w:rsid w:val="00416AF6"/>
    <w:rsid w:val="004205F6"/>
    <w:rsid w:val="00420AF6"/>
    <w:rsid w:val="00420C47"/>
    <w:rsid w:val="00422424"/>
    <w:rsid w:val="004228DF"/>
    <w:rsid w:val="004229DE"/>
    <w:rsid w:val="004231FE"/>
    <w:rsid w:val="0042409C"/>
    <w:rsid w:val="00424D35"/>
    <w:rsid w:val="00425225"/>
    <w:rsid w:val="00425248"/>
    <w:rsid w:val="004253A3"/>
    <w:rsid w:val="0042582A"/>
    <w:rsid w:val="00425E87"/>
    <w:rsid w:val="00425E93"/>
    <w:rsid w:val="004279D5"/>
    <w:rsid w:val="00430249"/>
    <w:rsid w:val="00430746"/>
    <w:rsid w:val="00430833"/>
    <w:rsid w:val="0043274C"/>
    <w:rsid w:val="00433F63"/>
    <w:rsid w:val="00435F0F"/>
    <w:rsid w:val="00437893"/>
    <w:rsid w:val="00437D66"/>
    <w:rsid w:val="00437EE9"/>
    <w:rsid w:val="00440C6E"/>
    <w:rsid w:val="00441922"/>
    <w:rsid w:val="00441996"/>
    <w:rsid w:val="004425D4"/>
    <w:rsid w:val="0044331B"/>
    <w:rsid w:val="004435F8"/>
    <w:rsid w:val="004442AB"/>
    <w:rsid w:val="0044471D"/>
    <w:rsid w:val="0044472B"/>
    <w:rsid w:val="00445773"/>
    <w:rsid w:val="004459CA"/>
    <w:rsid w:val="00446562"/>
    <w:rsid w:val="00446B7E"/>
    <w:rsid w:val="00446F32"/>
    <w:rsid w:val="0044777F"/>
    <w:rsid w:val="004477AF"/>
    <w:rsid w:val="004507C6"/>
    <w:rsid w:val="00450DED"/>
    <w:rsid w:val="00453B0E"/>
    <w:rsid w:val="004542D9"/>
    <w:rsid w:val="004572E6"/>
    <w:rsid w:val="0045753E"/>
    <w:rsid w:val="00457FB7"/>
    <w:rsid w:val="00461200"/>
    <w:rsid w:val="00461974"/>
    <w:rsid w:val="00462D8C"/>
    <w:rsid w:val="00462FA1"/>
    <w:rsid w:val="00463B86"/>
    <w:rsid w:val="00463BA0"/>
    <w:rsid w:val="00465260"/>
    <w:rsid w:val="00465CF0"/>
    <w:rsid w:val="00466272"/>
    <w:rsid w:val="004665A0"/>
    <w:rsid w:val="00466E2E"/>
    <w:rsid w:val="00471407"/>
    <w:rsid w:val="00472229"/>
    <w:rsid w:val="00474EF3"/>
    <w:rsid w:val="00474F42"/>
    <w:rsid w:val="00475447"/>
    <w:rsid w:val="00475B20"/>
    <w:rsid w:val="00476BC7"/>
    <w:rsid w:val="004802B0"/>
    <w:rsid w:val="00480342"/>
    <w:rsid w:val="0048062E"/>
    <w:rsid w:val="00481104"/>
    <w:rsid w:val="00481BA1"/>
    <w:rsid w:val="00481C3E"/>
    <w:rsid w:val="004823BF"/>
    <w:rsid w:val="0048591B"/>
    <w:rsid w:val="004878C9"/>
    <w:rsid w:val="00490AC0"/>
    <w:rsid w:val="004914B7"/>
    <w:rsid w:val="0049273A"/>
    <w:rsid w:val="00492E15"/>
    <w:rsid w:val="00493E31"/>
    <w:rsid w:val="00496032"/>
    <w:rsid w:val="00496498"/>
    <w:rsid w:val="0049732D"/>
    <w:rsid w:val="004979EC"/>
    <w:rsid w:val="00497D73"/>
    <w:rsid w:val="004A020A"/>
    <w:rsid w:val="004A3307"/>
    <w:rsid w:val="004A4C4A"/>
    <w:rsid w:val="004A5B58"/>
    <w:rsid w:val="004A6569"/>
    <w:rsid w:val="004A688A"/>
    <w:rsid w:val="004A7354"/>
    <w:rsid w:val="004B20BD"/>
    <w:rsid w:val="004B4DC2"/>
    <w:rsid w:val="004B54F5"/>
    <w:rsid w:val="004B71CA"/>
    <w:rsid w:val="004B79C7"/>
    <w:rsid w:val="004B7A98"/>
    <w:rsid w:val="004C3018"/>
    <w:rsid w:val="004C4712"/>
    <w:rsid w:val="004C4753"/>
    <w:rsid w:val="004C51A1"/>
    <w:rsid w:val="004C6119"/>
    <w:rsid w:val="004C62E3"/>
    <w:rsid w:val="004C7140"/>
    <w:rsid w:val="004C7451"/>
    <w:rsid w:val="004D2EA9"/>
    <w:rsid w:val="004E0799"/>
    <w:rsid w:val="004E15E3"/>
    <w:rsid w:val="004E2B46"/>
    <w:rsid w:val="004E37DD"/>
    <w:rsid w:val="004E4275"/>
    <w:rsid w:val="004E42ED"/>
    <w:rsid w:val="004E77DB"/>
    <w:rsid w:val="004F346A"/>
    <w:rsid w:val="004F435E"/>
    <w:rsid w:val="004F4583"/>
    <w:rsid w:val="004F47C1"/>
    <w:rsid w:val="004F519D"/>
    <w:rsid w:val="004F555A"/>
    <w:rsid w:val="004F63EA"/>
    <w:rsid w:val="004F74B9"/>
    <w:rsid w:val="0050197E"/>
    <w:rsid w:val="00501BC1"/>
    <w:rsid w:val="00502281"/>
    <w:rsid w:val="00503C9E"/>
    <w:rsid w:val="0050472D"/>
    <w:rsid w:val="0050547B"/>
    <w:rsid w:val="00505AEB"/>
    <w:rsid w:val="00506EE3"/>
    <w:rsid w:val="00507377"/>
    <w:rsid w:val="00507E9D"/>
    <w:rsid w:val="0051012B"/>
    <w:rsid w:val="00511753"/>
    <w:rsid w:val="0051285D"/>
    <w:rsid w:val="00514E27"/>
    <w:rsid w:val="00516A6D"/>
    <w:rsid w:val="00516F0D"/>
    <w:rsid w:val="00521A0A"/>
    <w:rsid w:val="00521C3B"/>
    <w:rsid w:val="00522595"/>
    <w:rsid w:val="00522A0F"/>
    <w:rsid w:val="005237DF"/>
    <w:rsid w:val="00524D02"/>
    <w:rsid w:val="00526EF4"/>
    <w:rsid w:val="00527C3F"/>
    <w:rsid w:val="00527E21"/>
    <w:rsid w:val="00530011"/>
    <w:rsid w:val="00534998"/>
    <w:rsid w:val="00537407"/>
    <w:rsid w:val="0053791A"/>
    <w:rsid w:val="00537BFE"/>
    <w:rsid w:val="005409ED"/>
    <w:rsid w:val="00540A59"/>
    <w:rsid w:val="005410AC"/>
    <w:rsid w:val="00541578"/>
    <w:rsid w:val="00541A03"/>
    <w:rsid w:val="005429CD"/>
    <w:rsid w:val="00543D2E"/>
    <w:rsid w:val="00545141"/>
    <w:rsid w:val="00545560"/>
    <w:rsid w:val="00545774"/>
    <w:rsid w:val="0054680A"/>
    <w:rsid w:val="005471DD"/>
    <w:rsid w:val="005510FE"/>
    <w:rsid w:val="005521C4"/>
    <w:rsid w:val="00552B7C"/>
    <w:rsid w:val="00554C85"/>
    <w:rsid w:val="00554DA7"/>
    <w:rsid w:val="00555906"/>
    <w:rsid w:val="0055593A"/>
    <w:rsid w:val="00555BD3"/>
    <w:rsid w:val="00557056"/>
    <w:rsid w:val="0055725A"/>
    <w:rsid w:val="00561C0F"/>
    <w:rsid w:val="00564001"/>
    <w:rsid w:val="00564E1E"/>
    <w:rsid w:val="00566576"/>
    <w:rsid w:val="00566947"/>
    <w:rsid w:val="00566E7A"/>
    <w:rsid w:val="00567633"/>
    <w:rsid w:val="00573258"/>
    <w:rsid w:val="005735FC"/>
    <w:rsid w:val="005744EF"/>
    <w:rsid w:val="00574922"/>
    <w:rsid w:val="00574A2B"/>
    <w:rsid w:val="0057619D"/>
    <w:rsid w:val="00576E4A"/>
    <w:rsid w:val="00577429"/>
    <w:rsid w:val="0057750F"/>
    <w:rsid w:val="00577B05"/>
    <w:rsid w:val="00581912"/>
    <w:rsid w:val="00582949"/>
    <w:rsid w:val="005832A5"/>
    <w:rsid w:val="00583F4E"/>
    <w:rsid w:val="005848D5"/>
    <w:rsid w:val="005849CB"/>
    <w:rsid w:val="005879A7"/>
    <w:rsid w:val="0059163A"/>
    <w:rsid w:val="00591C0D"/>
    <w:rsid w:val="00591DE3"/>
    <w:rsid w:val="005923E4"/>
    <w:rsid w:val="00592602"/>
    <w:rsid w:val="00592E2E"/>
    <w:rsid w:val="005947F0"/>
    <w:rsid w:val="00595AED"/>
    <w:rsid w:val="00595BF9"/>
    <w:rsid w:val="0059661C"/>
    <w:rsid w:val="005974ED"/>
    <w:rsid w:val="005A0DFF"/>
    <w:rsid w:val="005A0F79"/>
    <w:rsid w:val="005A1C2B"/>
    <w:rsid w:val="005A3209"/>
    <w:rsid w:val="005A46F4"/>
    <w:rsid w:val="005A5AC3"/>
    <w:rsid w:val="005B0191"/>
    <w:rsid w:val="005B1076"/>
    <w:rsid w:val="005B2462"/>
    <w:rsid w:val="005B293F"/>
    <w:rsid w:val="005B3418"/>
    <w:rsid w:val="005B4A94"/>
    <w:rsid w:val="005B4D40"/>
    <w:rsid w:val="005B52F5"/>
    <w:rsid w:val="005B6245"/>
    <w:rsid w:val="005B7210"/>
    <w:rsid w:val="005C2CE3"/>
    <w:rsid w:val="005C3326"/>
    <w:rsid w:val="005C42EE"/>
    <w:rsid w:val="005C6524"/>
    <w:rsid w:val="005C6FF7"/>
    <w:rsid w:val="005C7328"/>
    <w:rsid w:val="005D026A"/>
    <w:rsid w:val="005D0C3B"/>
    <w:rsid w:val="005D0DF6"/>
    <w:rsid w:val="005D276E"/>
    <w:rsid w:val="005D377E"/>
    <w:rsid w:val="005D4744"/>
    <w:rsid w:val="005D53CB"/>
    <w:rsid w:val="005D5F2F"/>
    <w:rsid w:val="005D63C1"/>
    <w:rsid w:val="005D73F0"/>
    <w:rsid w:val="005D73F8"/>
    <w:rsid w:val="005D7981"/>
    <w:rsid w:val="005D7988"/>
    <w:rsid w:val="005D7A63"/>
    <w:rsid w:val="005E0014"/>
    <w:rsid w:val="005E0699"/>
    <w:rsid w:val="005E084D"/>
    <w:rsid w:val="005E0CB7"/>
    <w:rsid w:val="005E10CB"/>
    <w:rsid w:val="005E3DBA"/>
    <w:rsid w:val="005E42D2"/>
    <w:rsid w:val="005E4658"/>
    <w:rsid w:val="005E4E04"/>
    <w:rsid w:val="005E4F6E"/>
    <w:rsid w:val="005E52F6"/>
    <w:rsid w:val="005E5969"/>
    <w:rsid w:val="005E5DFB"/>
    <w:rsid w:val="005E5E32"/>
    <w:rsid w:val="005E6568"/>
    <w:rsid w:val="005E7851"/>
    <w:rsid w:val="005F0041"/>
    <w:rsid w:val="005F0502"/>
    <w:rsid w:val="005F226C"/>
    <w:rsid w:val="005F3556"/>
    <w:rsid w:val="005F36BD"/>
    <w:rsid w:val="005F3C82"/>
    <w:rsid w:val="005F48A6"/>
    <w:rsid w:val="005F5745"/>
    <w:rsid w:val="005F6415"/>
    <w:rsid w:val="005F6C3E"/>
    <w:rsid w:val="005F7196"/>
    <w:rsid w:val="0060086F"/>
    <w:rsid w:val="00601F49"/>
    <w:rsid w:val="006021A1"/>
    <w:rsid w:val="00607988"/>
    <w:rsid w:val="006109F9"/>
    <w:rsid w:val="00611565"/>
    <w:rsid w:val="0061175F"/>
    <w:rsid w:val="00615642"/>
    <w:rsid w:val="00616945"/>
    <w:rsid w:val="00617B52"/>
    <w:rsid w:val="00617B56"/>
    <w:rsid w:val="00621F40"/>
    <w:rsid w:val="00622E92"/>
    <w:rsid w:val="006233D4"/>
    <w:rsid w:val="006246BF"/>
    <w:rsid w:val="00624748"/>
    <w:rsid w:val="00625391"/>
    <w:rsid w:val="00626CFF"/>
    <w:rsid w:val="00627CCE"/>
    <w:rsid w:val="0063119E"/>
    <w:rsid w:val="0063132E"/>
    <w:rsid w:val="0063154F"/>
    <w:rsid w:val="00632085"/>
    <w:rsid w:val="00633C47"/>
    <w:rsid w:val="00635B29"/>
    <w:rsid w:val="0063615E"/>
    <w:rsid w:val="00636B8A"/>
    <w:rsid w:val="00637CA9"/>
    <w:rsid w:val="006421B5"/>
    <w:rsid w:val="006431ED"/>
    <w:rsid w:val="00643627"/>
    <w:rsid w:val="0064457C"/>
    <w:rsid w:val="00645AF6"/>
    <w:rsid w:val="006476EB"/>
    <w:rsid w:val="006500FA"/>
    <w:rsid w:val="00650111"/>
    <w:rsid w:val="0065171E"/>
    <w:rsid w:val="00651F88"/>
    <w:rsid w:val="006526E8"/>
    <w:rsid w:val="00652A9B"/>
    <w:rsid w:val="006537E8"/>
    <w:rsid w:val="0065437A"/>
    <w:rsid w:val="0065528A"/>
    <w:rsid w:val="00660228"/>
    <w:rsid w:val="00660587"/>
    <w:rsid w:val="006637E9"/>
    <w:rsid w:val="006648BC"/>
    <w:rsid w:val="0066494A"/>
    <w:rsid w:val="00664EFA"/>
    <w:rsid w:val="006661EB"/>
    <w:rsid w:val="006665B0"/>
    <w:rsid w:val="006666DA"/>
    <w:rsid w:val="00666B90"/>
    <w:rsid w:val="00666ED1"/>
    <w:rsid w:val="006675C0"/>
    <w:rsid w:val="00667AA3"/>
    <w:rsid w:val="006709EB"/>
    <w:rsid w:val="00670FCA"/>
    <w:rsid w:val="00671CE5"/>
    <w:rsid w:val="0067219A"/>
    <w:rsid w:val="00672884"/>
    <w:rsid w:val="00674AAA"/>
    <w:rsid w:val="00675A28"/>
    <w:rsid w:val="0068116A"/>
    <w:rsid w:val="00681FDB"/>
    <w:rsid w:val="00683214"/>
    <w:rsid w:val="00683650"/>
    <w:rsid w:val="00683EF7"/>
    <w:rsid w:val="00684C6B"/>
    <w:rsid w:val="00685118"/>
    <w:rsid w:val="00686097"/>
    <w:rsid w:val="00686B09"/>
    <w:rsid w:val="00686CA3"/>
    <w:rsid w:val="00686DF9"/>
    <w:rsid w:val="00690283"/>
    <w:rsid w:val="00690506"/>
    <w:rsid w:val="0069172D"/>
    <w:rsid w:val="00691F26"/>
    <w:rsid w:val="00692220"/>
    <w:rsid w:val="006923A8"/>
    <w:rsid w:val="00693AEB"/>
    <w:rsid w:val="0069441B"/>
    <w:rsid w:val="00694503"/>
    <w:rsid w:val="00694BD9"/>
    <w:rsid w:val="0069592B"/>
    <w:rsid w:val="006A0CBC"/>
    <w:rsid w:val="006A16BB"/>
    <w:rsid w:val="006A2A13"/>
    <w:rsid w:val="006A378C"/>
    <w:rsid w:val="006A45C0"/>
    <w:rsid w:val="006A4C05"/>
    <w:rsid w:val="006A4C74"/>
    <w:rsid w:val="006A67A8"/>
    <w:rsid w:val="006A7B07"/>
    <w:rsid w:val="006B1E15"/>
    <w:rsid w:val="006B20D7"/>
    <w:rsid w:val="006B3D71"/>
    <w:rsid w:val="006B41F8"/>
    <w:rsid w:val="006B4919"/>
    <w:rsid w:val="006B4F08"/>
    <w:rsid w:val="006B569E"/>
    <w:rsid w:val="006B7AD4"/>
    <w:rsid w:val="006C019F"/>
    <w:rsid w:val="006C0A95"/>
    <w:rsid w:val="006C1AF2"/>
    <w:rsid w:val="006C1D61"/>
    <w:rsid w:val="006C2031"/>
    <w:rsid w:val="006C2934"/>
    <w:rsid w:val="006C35BA"/>
    <w:rsid w:val="006C3EA6"/>
    <w:rsid w:val="006C42A1"/>
    <w:rsid w:val="006D04AA"/>
    <w:rsid w:val="006D074C"/>
    <w:rsid w:val="006D1356"/>
    <w:rsid w:val="006D1B3A"/>
    <w:rsid w:val="006D1D08"/>
    <w:rsid w:val="006D3F9A"/>
    <w:rsid w:val="006D4F52"/>
    <w:rsid w:val="006D5D26"/>
    <w:rsid w:val="006D6E30"/>
    <w:rsid w:val="006D721A"/>
    <w:rsid w:val="006D729A"/>
    <w:rsid w:val="006D7318"/>
    <w:rsid w:val="006D743E"/>
    <w:rsid w:val="006E06C8"/>
    <w:rsid w:val="006E2236"/>
    <w:rsid w:val="006E26D2"/>
    <w:rsid w:val="006E2C72"/>
    <w:rsid w:val="006E3110"/>
    <w:rsid w:val="006E73FD"/>
    <w:rsid w:val="006E75C2"/>
    <w:rsid w:val="006F009E"/>
    <w:rsid w:val="006F0492"/>
    <w:rsid w:val="006F0C99"/>
    <w:rsid w:val="006F1094"/>
    <w:rsid w:val="006F15B7"/>
    <w:rsid w:val="006F1EF9"/>
    <w:rsid w:val="006F21CC"/>
    <w:rsid w:val="006F21F0"/>
    <w:rsid w:val="006F25A0"/>
    <w:rsid w:val="006F273E"/>
    <w:rsid w:val="006F2FA6"/>
    <w:rsid w:val="006F42B8"/>
    <w:rsid w:val="006F505C"/>
    <w:rsid w:val="006F5805"/>
    <w:rsid w:val="006F6167"/>
    <w:rsid w:val="006F636D"/>
    <w:rsid w:val="006F6C22"/>
    <w:rsid w:val="006F6FA6"/>
    <w:rsid w:val="006F7821"/>
    <w:rsid w:val="006F7D16"/>
    <w:rsid w:val="00700909"/>
    <w:rsid w:val="007010DE"/>
    <w:rsid w:val="007024A9"/>
    <w:rsid w:val="00703C0D"/>
    <w:rsid w:val="00704643"/>
    <w:rsid w:val="00704BD1"/>
    <w:rsid w:val="00705185"/>
    <w:rsid w:val="007069F6"/>
    <w:rsid w:val="00706E55"/>
    <w:rsid w:val="007118E9"/>
    <w:rsid w:val="00712324"/>
    <w:rsid w:val="0071277E"/>
    <w:rsid w:val="00714616"/>
    <w:rsid w:val="00714972"/>
    <w:rsid w:val="00714D65"/>
    <w:rsid w:val="00716055"/>
    <w:rsid w:val="0071619D"/>
    <w:rsid w:val="00720406"/>
    <w:rsid w:val="007206E8"/>
    <w:rsid w:val="0072144A"/>
    <w:rsid w:val="00722339"/>
    <w:rsid w:val="007243C5"/>
    <w:rsid w:val="00724AC4"/>
    <w:rsid w:val="00725B38"/>
    <w:rsid w:val="00726BFB"/>
    <w:rsid w:val="007271C3"/>
    <w:rsid w:val="00730E8E"/>
    <w:rsid w:val="007315ED"/>
    <w:rsid w:val="00731A36"/>
    <w:rsid w:val="00732E37"/>
    <w:rsid w:val="00733269"/>
    <w:rsid w:val="00733426"/>
    <w:rsid w:val="007334ED"/>
    <w:rsid w:val="00734B8F"/>
    <w:rsid w:val="00734BAD"/>
    <w:rsid w:val="007367BB"/>
    <w:rsid w:val="00740808"/>
    <w:rsid w:val="00740EE2"/>
    <w:rsid w:val="00741665"/>
    <w:rsid w:val="007416C0"/>
    <w:rsid w:val="007430CB"/>
    <w:rsid w:val="00743A4C"/>
    <w:rsid w:val="0074464A"/>
    <w:rsid w:val="0074466F"/>
    <w:rsid w:val="00744C0C"/>
    <w:rsid w:val="00745060"/>
    <w:rsid w:val="007457CE"/>
    <w:rsid w:val="00745E82"/>
    <w:rsid w:val="00746044"/>
    <w:rsid w:val="00746232"/>
    <w:rsid w:val="007462BC"/>
    <w:rsid w:val="00747B69"/>
    <w:rsid w:val="007505ED"/>
    <w:rsid w:val="00751404"/>
    <w:rsid w:val="00751EEC"/>
    <w:rsid w:val="00757351"/>
    <w:rsid w:val="0075791D"/>
    <w:rsid w:val="00757B49"/>
    <w:rsid w:val="00761156"/>
    <w:rsid w:val="00762094"/>
    <w:rsid w:val="00762DCD"/>
    <w:rsid w:val="00764BE8"/>
    <w:rsid w:val="00765F1F"/>
    <w:rsid w:val="007677A2"/>
    <w:rsid w:val="00771543"/>
    <w:rsid w:val="007720B6"/>
    <w:rsid w:val="00772BF9"/>
    <w:rsid w:val="00774561"/>
    <w:rsid w:val="007755A0"/>
    <w:rsid w:val="00775B02"/>
    <w:rsid w:val="00775F76"/>
    <w:rsid w:val="00776778"/>
    <w:rsid w:val="0077681A"/>
    <w:rsid w:val="007816DB"/>
    <w:rsid w:val="00782AA9"/>
    <w:rsid w:val="00782AFE"/>
    <w:rsid w:val="007835DC"/>
    <w:rsid w:val="00785F95"/>
    <w:rsid w:val="00787317"/>
    <w:rsid w:val="00787A4E"/>
    <w:rsid w:val="00790247"/>
    <w:rsid w:val="00791485"/>
    <w:rsid w:val="007915CB"/>
    <w:rsid w:val="00791AE3"/>
    <w:rsid w:val="00791B66"/>
    <w:rsid w:val="00792C66"/>
    <w:rsid w:val="0079366E"/>
    <w:rsid w:val="007944F7"/>
    <w:rsid w:val="00794574"/>
    <w:rsid w:val="0079521D"/>
    <w:rsid w:val="007955D1"/>
    <w:rsid w:val="00795F67"/>
    <w:rsid w:val="00795FC9"/>
    <w:rsid w:val="007966E2"/>
    <w:rsid w:val="007972C4"/>
    <w:rsid w:val="0079788C"/>
    <w:rsid w:val="00797C7F"/>
    <w:rsid w:val="007A0F37"/>
    <w:rsid w:val="007A18DE"/>
    <w:rsid w:val="007A3A79"/>
    <w:rsid w:val="007A401B"/>
    <w:rsid w:val="007A4235"/>
    <w:rsid w:val="007A4865"/>
    <w:rsid w:val="007A4F84"/>
    <w:rsid w:val="007A5D34"/>
    <w:rsid w:val="007A6CC8"/>
    <w:rsid w:val="007A7CED"/>
    <w:rsid w:val="007B2442"/>
    <w:rsid w:val="007B38B8"/>
    <w:rsid w:val="007B416A"/>
    <w:rsid w:val="007B4581"/>
    <w:rsid w:val="007B4858"/>
    <w:rsid w:val="007B538D"/>
    <w:rsid w:val="007B5C5E"/>
    <w:rsid w:val="007B66F1"/>
    <w:rsid w:val="007B73C9"/>
    <w:rsid w:val="007C04F2"/>
    <w:rsid w:val="007C0786"/>
    <w:rsid w:val="007C0B03"/>
    <w:rsid w:val="007C1F03"/>
    <w:rsid w:val="007C2F9A"/>
    <w:rsid w:val="007C3C7F"/>
    <w:rsid w:val="007C3F1A"/>
    <w:rsid w:val="007C4EF1"/>
    <w:rsid w:val="007C56F1"/>
    <w:rsid w:val="007C5D82"/>
    <w:rsid w:val="007D16D8"/>
    <w:rsid w:val="007D3725"/>
    <w:rsid w:val="007D40E4"/>
    <w:rsid w:val="007D41BD"/>
    <w:rsid w:val="007D5A02"/>
    <w:rsid w:val="007D5D89"/>
    <w:rsid w:val="007D6288"/>
    <w:rsid w:val="007D67E0"/>
    <w:rsid w:val="007E0048"/>
    <w:rsid w:val="007E151E"/>
    <w:rsid w:val="007E1594"/>
    <w:rsid w:val="007E16FF"/>
    <w:rsid w:val="007E1838"/>
    <w:rsid w:val="007E2224"/>
    <w:rsid w:val="007E3AAC"/>
    <w:rsid w:val="007E3FA7"/>
    <w:rsid w:val="007E401E"/>
    <w:rsid w:val="007E5055"/>
    <w:rsid w:val="007E57C2"/>
    <w:rsid w:val="007E5EF2"/>
    <w:rsid w:val="007E698F"/>
    <w:rsid w:val="007E6B3D"/>
    <w:rsid w:val="007E7296"/>
    <w:rsid w:val="007E7387"/>
    <w:rsid w:val="007F0A2F"/>
    <w:rsid w:val="007F1286"/>
    <w:rsid w:val="007F15FB"/>
    <w:rsid w:val="007F1EA5"/>
    <w:rsid w:val="007F2E00"/>
    <w:rsid w:val="007F4286"/>
    <w:rsid w:val="007F640C"/>
    <w:rsid w:val="007F6C4C"/>
    <w:rsid w:val="007F6C6A"/>
    <w:rsid w:val="007F6DA3"/>
    <w:rsid w:val="007F748B"/>
    <w:rsid w:val="007F7E2B"/>
    <w:rsid w:val="008002BD"/>
    <w:rsid w:val="00801884"/>
    <w:rsid w:val="008037EB"/>
    <w:rsid w:val="00803CEC"/>
    <w:rsid w:val="00804558"/>
    <w:rsid w:val="008053AF"/>
    <w:rsid w:val="0080727A"/>
    <w:rsid w:val="00807357"/>
    <w:rsid w:val="00807AE6"/>
    <w:rsid w:val="0081076D"/>
    <w:rsid w:val="00812659"/>
    <w:rsid w:val="008134F4"/>
    <w:rsid w:val="0081476D"/>
    <w:rsid w:val="0081526F"/>
    <w:rsid w:val="008153C1"/>
    <w:rsid w:val="00820549"/>
    <w:rsid w:val="00820804"/>
    <w:rsid w:val="00821A23"/>
    <w:rsid w:val="008223E1"/>
    <w:rsid w:val="00823858"/>
    <w:rsid w:val="00823977"/>
    <w:rsid w:val="0082451E"/>
    <w:rsid w:val="00825DCE"/>
    <w:rsid w:val="00826745"/>
    <w:rsid w:val="00826A79"/>
    <w:rsid w:val="008277DE"/>
    <w:rsid w:val="00827E92"/>
    <w:rsid w:val="008304AA"/>
    <w:rsid w:val="00830D31"/>
    <w:rsid w:val="00831309"/>
    <w:rsid w:val="008317A4"/>
    <w:rsid w:val="00832DAB"/>
    <w:rsid w:val="00832F87"/>
    <w:rsid w:val="00833A2C"/>
    <w:rsid w:val="00834274"/>
    <w:rsid w:val="00834B29"/>
    <w:rsid w:val="008411E0"/>
    <w:rsid w:val="00841494"/>
    <w:rsid w:val="0084280E"/>
    <w:rsid w:val="008450E4"/>
    <w:rsid w:val="00850968"/>
    <w:rsid w:val="008516A8"/>
    <w:rsid w:val="00851952"/>
    <w:rsid w:val="00853102"/>
    <w:rsid w:val="008543DC"/>
    <w:rsid w:val="00854A15"/>
    <w:rsid w:val="00854CC3"/>
    <w:rsid w:val="00855906"/>
    <w:rsid w:val="00855DD8"/>
    <w:rsid w:val="00856436"/>
    <w:rsid w:val="008567AA"/>
    <w:rsid w:val="008574B4"/>
    <w:rsid w:val="008600E6"/>
    <w:rsid w:val="00860474"/>
    <w:rsid w:val="00860599"/>
    <w:rsid w:val="00862F25"/>
    <w:rsid w:val="0086414E"/>
    <w:rsid w:val="0086464F"/>
    <w:rsid w:val="0086508C"/>
    <w:rsid w:val="00867AC8"/>
    <w:rsid w:val="00871B57"/>
    <w:rsid w:val="00873CC5"/>
    <w:rsid w:val="00877FDC"/>
    <w:rsid w:val="008809BA"/>
    <w:rsid w:val="00881DFA"/>
    <w:rsid w:val="00884831"/>
    <w:rsid w:val="00884F0C"/>
    <w:rsid w:val="00885A29"/>
    <w:rsid w:val="00886E9A"/>
    <w:rsid w:val="00887720"/>
    <w:rsid w:val="008901F8"/>
    <w:rsid w:val="0089188C"/>
    <w:rsid w:val="008918DA"/>
    <w:rsid w:val="00891B23"/>
    <w:rsid w:val="00892241"/>
    <w:rsid w:val="00892BEF"/>
    <w:rsid w:val="00892C4C"/>
    <w:rsid w:val="008945C8"/>
    <w:rsid w:val="00895377"/>
    <w:rsid w:val="00895778"/>
    <w:rsid w:val="00895A6E"/>
    <w:rsid w:val="00897DFC"/>
    <w:rsid w:val="008A039E"/>
    <w:rsid w:val="008A0F85"/>
    <w:rsid w:val="008A138A"/>
    <w:rsid w:val="008A1B3D"/>
    <w:rsid w:val="008A2582"/>
    <w:rsid w:val="008A2F59"/>
    <w:rsid w:val="008A3755"/>
    <w:rsid w:val="008A37DB"/>
    <w:rsid w:val="008A4AE1"/>
    <w:rsid w:val="008A5DD3"/>
    <w:rsid w:val="008B0164"/>
    <w:rsid w:val="008B0EA4"/>
    <w:rsid w:val="008B14D4"/>
    <w:rsid w:val="008B17E1"/>
    <w:rsid w:val="008B1D3D"/>
    <w:rsid w:val="008B3C50"/>
    <w:rsid w:val="008B3FBC"/>
    <w:rsid w:val="008B529C"/>
    <w:rsid w:val="008B5306"/>
    <w:rsid w:val="008B58A4"/>
    <w:rsid w:val="008B6217"/>
    <w:rsid w:val="008B70DA"/>
    <w:rsid w:val="008B7EEB"/>
    <w:rsid w:val="008C0B24"/>
    <w:rsid w:val="008C12F1"/>
    <w:rsid w:val="008C24A5"/>
    <w:rsid w:val="008C2803"/>
    <w:rsid w:val="008C29A3"/>
    <w:rsid w:val="008C2C64"/>
    <w:rsid w:val="008C34BB"/>
    <w:rsid w:val="008C3A81"/>
    <w:rsid w:val="008C3D00"/>
    <w:rsid w:val="008C5CB3"/>
    <w:rsid w:val="008C67AF"/>
    <w:rsid w:val="008C7140"/>
    <w:rsid w:val="008C7156"/>
    <w:rsid w:val="008C7589"/>
    <w:rsid w:val="008C7593"/>
    <w:rsid w:val="008C7BA1"/>
    <w:rsid w:val="008D0420"/>
    <w:rsid w:val="008D2C96"/>
    <w:rsid w:val="008D2D7F"/>
    <w:rsid w:val="008D31E3"/>
    <w:rsid w:val="008D3276"/>
    <w:rsid w:val="008D34B3"/>
    <w:rsid w:val="008D45A9"/>
    <w:rsid w:val="008D47F4"/>
    <w:rsid w:val="008D48D0"/>
    <w:rsid w:val="008D531B"/>
    <w:rsid w:val="008D5CD9"/>
    <w:rsid w:val="008D7731"/>
    <w:rsid w:val="008E0993"/>
    <w:rsid w:val="008E13AC"/>
    <w:rsid w:val="008E1B4A"/>
    <w:rsid w:val="008E1D21"/>
    <w:rsid w:val="008E3899"/>
    <w:rsid w:val="008E3E0B"/>
    <w:rsid w:val="008E5FA3"/>
    <w:rsid w:val="008E6275"/>
    <w:rsid w:val="008E6659"/>
    <w:rsid w:val="008E7897"/>
    <w:rsid w:val="008F1001"/>
    <w:rsid w:val="008F137E"/>
    <w:rsid w:val="008F1D23"/>
    <w:rsid w:val="008F1D9E"/>
    <w:rsid w:val="008F21C8"/>
    <w:rsid w:val="008F262E"/>
    <w:rsid w:val="008F2A68"/>
    <w:rsid w:val="008F2C9D"/>
    <w:rsid w:val="008F3226"/>
    <w:rsid w:val="008F3410"/>
    <w:rsid w:val="008F37E4"/>
    <w:rsid w:val="008F441A"/>
    <w:rsid w:val="008F4824"/>
    <w:rsid w:val="008F4E57"/>
    <w:rsid w:val="008F6131"/>
    <w:rsid w:val="008F61D6"/>
    <w:rsid w:val="008F73FD"/>
    <w:rsid w:val="00900770"/>
    <w:rsid w:val="00901137"/>
    <w:rsid w:val="00902507"/>
    <w:rsid w:val="009028C1"/>
    <w:rsid w:val="00903990"/>
    <w:rsid w:val="009042AF"/>
    <w:rsid w:val="009049FE"/>
    <w:rsid w:val="0090512D"/>
    <w:rsid w:val="00905A5B"/>
    <w:rsid w:val="00906987"/>
    <w:rsid w:val="00907E63"/>
    <w:rsid w:val="00910F24"/>
    <w:rsid w:val="00913039"/>
    <w:rsid w:val="009133F2"/>
    <w:rsid w:val="00913538"/>
    <w:rsid w:val="009136C6"/>
    <w:rsid w:val="00914123"/>
    <w:rsid w:val="00914365"/>
    <w:rsid w:val="0091773D"/>
    <w:rsid w:val="00917BBB"/>
    <w:rsid w:val="00917E87"/>
    <w:rsid w:val="00920449"/>
    <w:rsid w:val="009206B8"/>
    <w:rsid w:val="0092291D"/>
    <w:rsid w:val="009229FD"/>
    <w:rsid w:val="00923042"/>
    <w:rsid w:val="009233D0"/>
    <w:rsid w:val="00923579"/>
    <w:rsid w:val="00924046"/>
    <w:rsid w:val="0092587E"/>
    <w:rsid w:val="009268CA"/>
    <w:rsid w:val="009274D4"/>
    <w:rsid w:val="0092787D"/>
    <w:rsid w:val="009278D9"/>
    <w:rsid w:val="009304AF"/>
    <w:rsid w:val="00931609"/>
    <w:rsid w:val="00932A48"/>
    <w:rsid w:val="00933D86"/>
    <w:rsid w:val="00936FF5"/>
    <w:rsid w:val="00940614"/>
    <w:rsid w:val="00941B06"/>
    <w:rsid w:val="00941B31"/>
    <w:rsid w:val="009433F5"/>
    <w:rsid w:val="00944D10"/>
    <w:rsid w:val="00945A11"/>
    <w:rsid w:val="00946152"/>
    <w:rsid w:val="0094640F"/>
    <w:rsid w:val="0094660B"/>
    <w:rsid w:val="00946620"/>
    <w:rsid w:val="00947722"/>
    <w:rsid w:val="00950E76"/>
    <w:rsid w:val="0095184B"/>
    <w:rsid w:val="009524D0"/>
    <w:rsid w:val="009524DE"/>
    <w:rsid w:val="009538DD"/>
    <w:rsid w:val="009541E6"/>
    <w:rsid w:val="0095499A"/>
    <w:rsid w:val="00955560"/>
    <w:rsid w:val="00956817"/>
    <w:rsid w:val="00956E34"/>
    <w:rsid w:val="009625AE"/>
    <w:rsid w:val="00962F2F"/>
    <w:rsid w:val="009637F6"/>
    <w:rsid w:val="00963C7D"/>
    <w:rsid w:val="00967069"/>
    <w:rsid w:val="0096723D"/>
    <w:rsid w:val="009677BE"/>
    <w:rsid w:val="00972B07"/>
    <w:rsid w:val="00972CD0"/>
    <w:rsid w:val="0097318D"/>
    <w:rsid w:val="00973331"/>
    <w:rsid w:val="00974668"/>
    <w:rsid w:val="00974E17"/>
    <w:rsid w:val="009762DA"/>
    <w:rsid w:val="0097681A"/>
    <w:rsid w:val="00977B51"/>
    <w:rsid w:val="00977C0F"/>
    <w:rsid w:val="0098027C"/>
    <w:rsid w:val="00980629"/>
    <w:rsid w:val="009806A2"/>
    <w:rsid w:val="00981721"/>
    <w:rsid w:val="00983D06"/>
    <w:rsid w:val="00983D2E"/>
    <w:rsid w:val="00984683"/>
    <w:rsid w:val="009866AA"/>
    <w:rsid w:val="00987253"/>
    <w:rsid w:val="009872F6"/>
    <w:rsid w:val="009875A0"/>
    <w:rsid w:val="009876E8"/>
    <w:rsid w:val="009878CD"/>
    <w:rsid w:val="00992088"/>
    <w:rsid w:val="0099226F"/>
    <w:rsid w:val="00992B7B"/>
    <w:rsid w:val="0099304E"/>
    <w:rsid w:val="00993113"/>
    <w:rsid w:val="00993A08"/>
    <w:rsid w:val="00993D36"/>
    <w:rsid w:val="00994FB3"/>
    <w:rsid w:val="009968FA"/>
    <w:rsid w:val="009A0075"/>
    <w:rsid w:val="009A0D25"/>
    <w:rsid w:val="009A1BA0"/>
    <w:rsid w:val="009A2AD1"/>
    <w:rsid w:val="009A3762"/>
    <w:rsid w:val="009A4A9B"/>
    <w:rsid w:val="009A4E28"/>
    <w:rsid w:val="009A55ED"/>
    <w:rsid w:val="009A562F"/>
    <w:rsid w:val="009B1442"/>
    <w:rsid w:val="009B1760"/>
    <w:rsid w:val="009B384D"/>
    <w:rsid w:val="009B42D4"/>
    <w:rsid w:val="009B4BA2"/>
    <w:rsid w:val="009B5C06"/>
    <w:rsid w:val="009B7D94"/>
    <w:rsid w:val="009C13F7"/>
    <w:rsid w:val="009C16D5"/>
    <w:rsid w:val="009C172F"/>
    <w:rsid w:val="009C1744"/>
    <w:rsid w:val="009C3FAC"/>
    <w:rsid w:val="009C4668"/>
    <w:rsid w:val="009C5206"/>
    <w:rsid w:val="009C67E3"/>
    <w:rsid w:val="009C6C78"/>
    <w:rsid w:val="009C6C84"/>
    <w:rsid w:val="009C6D5C"/>
    <w:rsid w:val="009D183D"/>
    <w:rsid w:val="009D1A39"/>
    <w:rsid w:val="009D288D"/>
    <w:rsid w:val="009D299B"/>
    <w:rsid w:val="009D3EC5"/>
    <w:rsid w:val="009D4A41"/>
    <w:rsid w:val="009D620C"/>
    <w:rsid w:val="009D7E01"/>
    <w:rsid w:val="009E0704"/>
    <w:rsid w:val="009E0953"/>
    <w:rsid w:val="009E20A8"/>
    <w:rsid w:val="009E2267"/>
    <w:rsid w:val="009E2665"/>
    <w:rsid w:val="009E2A79"/>
    <w:rsid w:val="009E53C6"/>
    <w:rsid w:val="009E661E"/>
    <w:rsid w:val="009E7F18"/>
    <w:rsid w:val="009F20F9"/>
    <w:rsid w:val="009F2F57"/>
    <w:rsid w:val="009F407C"/>
    <w:rsid w:val="009F51C5"/>
    <w:rsid w:val="009F5205"/>
    <w:rsid w:val="009F68CD"/>
    <w:rsid w:val="009F790C"/>
    <w:rsid w:val="009F7D2E"/>
    <w:rsid w:val="009F7E7B"/>
    <w:rsid w:val="00A02D8B"/>
    <w:rsid w:val="00A02F97"/>
    <w:rsid w:val="00A0402B"/>
    <w:rsid w:val="00A046FF"/>
    <w:rsid w:val="00A04B0C"/>
    <w:rsid w:val="00A04D63"/>
    <w:rsid w:val="00A06979"/>
    <w:rsid w:val="00A06CA9"/>
    <w:rsid w:val="00A06E6D"/>
    <w:rsid w:val="00A07315"/>
    <w:rsid w:val="00A07CD4"/>
    <w:rsid w:val="00A10253"/>
    <w:rsid w:val="00A10547"/>
    <w:rsid w:val="00A12D40"/>
    <w:rsid w:val="00A1494C"/>
    <w:rsid w:val="00A15C06"/>
    <w:rsid w:val="00A16E0E"/>
    <w:rsid w:val="00A20B12"/>
    <w:rsid w:val="00A21469"/>
    <w:rsid w:val="00A21D6C"/>
    <w:rsid w:val="00A22245"/>
    <w:rsid w:val="00A22306"/>
    <w:rsid w:val="00A224BB"/>
    <w:rsid w:val="00A2295A"/>
    <w:rsid w:val="00A22BFA"/>
    <w:rsid w:val="00A23333"/>
    <w:rsid w:val="00A236A2"/>
    <w:rsid w:val="00A24AA1"/>
    <w:rsid w:val="00A24CBC"/>
    <w:rsid w:val="00A26233"/>
    <w:rsid w:val="00A2707E"/>
    <w:rsid w:val="00A2780D"/>
    <w:rsid w:val="00A320E6"/>
    <w:rsid w:val="00A32E2C"/>
    <w:rsid w:val="00A33740"/>
    <w:rsid w:val="00A401C5"/>
    <w:rsid w:val="00A42674"/>
    <w:rsid w:val="00A433DC"/>
    <w:rsid w:val="00A43764"/>
    <w:rsid w:val="00A4495D"/>
    <w:rsid w:val="00A45606"/>
    <w:rsid w:val="00A4626D"/>
    <w:rsid w:val="00A467B3"/>
    <w:rsid w:val="00A517C3"/>
    <w:rsid w:val="00A51DFC"/>
    <w:rsid w:val="00A549A8"/>
    <w:rsid w:val="00A5514C"/>
    <w:rsid w:val="00A5544C"/>
    <w:rsid w:val="00A56A6D"/>
    <w:rsid w:val="00A56DD4"/>
    <w:rsid w:val="00A60612"/>
    <w:rsid w:val="00A60FA2"/>
    <w:rsid w:val="00A62BB8"/>
    <w:rsid w:val="00A63108"/>
    <w:rsid w:val="00A63944"/>
    <w:rsid w:val="00A63DF2"/>
    <w:rsid w:val="00A6520D"/>
    <w:rsid w:val="00A67204"/>
    <w:rsid w:val="00A67A78"/>
    <w:rsid w:val="00A67D27"/>
    <w:rsid w:val="00A706D7"/>
    <w:rsid w:val="00A708D8"/>
    <w:rsid w:val="00A71FDD"/>
    <w:rsid w:val="00A72B44"/>
    <w:rsid w:val="00A72B9B"/>
    <w:rsid w:val="00A75BD8"/>
    <w:rsid w:val="00A76238"/>
    <w:rsid w:val="00A76AB7"/>
    <w:rsid w:val="00A77CCA"/>
    <w:rsid w:val="00A80217"/>
    <w:rsid w:val="00A80533"/>
    <w:rsid w:val="00A812C3"/>
    <w:rsid w:val="00A82B30"/>
    <w:rsid w:val="00A82C3B"/>
    <w:rsid w:val="00A83A08"/>
    <w:rsid w:val="00A853E9"/>
    <w:rsid w:val="00A85BD5"/>
    <w:rsid w:val="00A870A0"/>
    <w:rsid w:val="00A870D2"/>
    <w:rsid w:val="00A87979"/>
    <w:rsid w:val="00A91031"/>
    <w:rsid w:val="00A91366"/>
    <w:rsid w:val="00A922BE"/>
    <w:rsid w:val="00A926EB"/>
    <w:rsid w:val="00A940EB"/>
    <w:rsid w:val="00A94DE3"/>
    <w:rsid w:val="00A957EE"/>
    <w:rsid w:val="00A959CC"/>
    <w:rsid w:val="00A95CF0"/>
    <w:rsid w:val="00A95F7E"/>
    <w:rsid w:val="00A962AC"/>
    <w:rsid w:val="00A97DA1"/>
    <w:rsid w:val="00AA0E79"/>
    <w:rsid w:val="00AA0F66"/>
    <w:rsid w:val="00AA23BE"/>
    <w:rsid w:val="00AA3094"/>
    <w:rsid w:val="00AA5AD8"/>
    <w:rsid w:val="00AA6ECF"/>
    <w:rsid w:val="00AA75AE"/>
    <w:rsid w:val="00AA75F3"/>
    <w:rsid w:val="00AB0A84"/>
    <w:rsid w:val="00AB0B64"/>
    <w:rsid w:val="00AB217D"/>
    <w:rsid w:val="00AB2243"/>
    <w:rsid w:val="00AB2B09"/>
    <w:rsid w:val="00AB315E"/>
    <w:rsid w:val="00AB33DA"/>
    <w:rsid w:val="00AB33E6"/>
    <w:rsid w:val="00AB359D"/>
    <w:rsid w:val="00AB4892"/>
    <w:rsid w:val="00AB5836"/>
    <w:rsid w:val="00AB61BC"/>
    <w:rsid w:val="00AB628E"/>
    <w:rsid w:val="00AC00C6"/>
    <w:rsid w:val="00AC00F8"/>
    <w:rsid w:val="00AC0821"/>
    <w:rsid w:val="00AC0865"/>
    <w:rsid w:val="00AC17DE"/>
    <w:rsid w:val="00AC1E2C"/>
    <w:rsid w:val="00AC3964"/>
    <w:rsid w:val="00AC53A0"/>
    <w:rsid w:val="00AC69CB"/>
    <w:rsid w:val="00AC748A"/>
    <w:rsid w:val="00AD065C"/>
    <w:rsid w:val="00AD0B73"/>
    <w:rsid w:val="00AD0E9E"/>
    <w:rsid w:val="00AD1DAB"/>
    <w:rsid w:val="00AD2D25"/>
    <w:rsid w:val="00AD57F8"/>
    <w:rsid w:val="00AD681C"/>
    <w:rsid w:val="00AD6EBF"/>
    <w:rsid w:val="00AD7426"/>
    <w:rsid w:val="00AE0426"/>
    <w:rsid w:val="00AE0928"/>
    <w:rsid w:val="00AE1104"/>
    <w:rsid w:val="00AE213E"/>
    <w:rsid w:val="00AE3AEE"/>
    <w:rsid w:val="00AE4473"/>
    <w:rsid w:val="00AE5F84"/>
    <w:rsid w:val="00AE658D"/>
    <w:rsid w:val="00AE73C3"/>
    <w:rsid w:val="00AE7E53"/>
    <w:rsid w:val="00AF030E"/>
    <w:rsid w:val="00AF19EF"/>
    <w:rsid w:val="00AF256F"/>
    <w:rsid w:val="00AF2649"/>
    <w:rsid w:val="00AF3C77"/>
    <w:rsid w:val="00AF4061"/>
    <w:rsid w:val="00AF48A6"/>
    <w:rsid w:val="00AF53F5"/>
    <w:rsid w:val="00AF55AD"/>
    <w:rsid w:val="00AF5BA6"/>
    <w:rsid w:val="00AF6786"/>
    <w:rsid w:val="00AF78EB"/>
    <w:rsid w:val="00AF7AEC"/>
    <w:rsid w:val="00AF7B4F"/>
    <w:rsid w:val="00AF7B66"/>
    <w:rsid w:val="00B00875"/>
    <w:rsid w:val="00B00E1E"/>
    <w:rsid w:val="00B04316"/>
    <w:rsid w:val="00B04D22"/>
    <w:rsid w:val="00B05200"/>
    <w:rsid w:val="00B0600A"/>
    <w:rsid w:val="00B076B7"/>
    <w:rsid w:val="00B10A5D"/>
    <w:rsid w:val="00B1395B"/>
    <w:rsid w:val="00B14A1A"/>
    <w:rsid w:val="00B14FE8"/>
    <w:rsid w:val="00B226B4"/>
    <w:rsid w:val="00B2409B"/>
    <w:rsid w:val="00B24E81"/>
    <w:rsid w:val="00B25694"/>
    <w:rsid w:val="00B26930"/>
    <w:rsid w:val="00B2697F"/>
    <w:rsid w:val="00B26DFA"/>
    <w:rsid w:val="00B2704A"/>
    <w:rsid w:val="00B30ABB"/>
    <w:rsid w:val="00B30BD8"/>
    <w:rsid w:val="00B31AE7"/>
    <w:rsid w:val="00B32F81"/>
    <w:rsid w:val="00B33138"/>
    <w:rsid w:val="00B33396"/>
    <w:rsid w:val="00B3583A"/>
    <w:rsid w:val="00B36B18"/>
    <w:rsid w:val="00B37E21"/>
    <w:rsid w:val="00B37E26"/>
    <w:rsid w:val="00B4166E"/>
    <w:rsid w:val="00B41A71"/>
    <w:rsid w:val="00B41D3A"/>
    <w:rsid w:val="00B422C2"/>
    <w:rsid w:val="00B458A8"/>
    <w:rsid w:val="00B47046"/>
    <w:rsid w:val="00B5238B"/>
    <w:rsid w:val="00B53296"/>
    <w:rsid w:val="00B53B09"/>
    <w:rsid w:val="00B53BF7"/>
    <w:rsid w:val="00B53E8F"/>
    <w:rsid w:val="00B55165"/>
    <w:rsid w:val="00B55749"/>
    <w:rsid w:val="00B55E32"/>
    <w:rsid w:val="00B60643"/>
    <w:rsid w:val="00B60B94"/>
    <w:rsid w:val="00B61BDC"/>
    <w:rsid w:val="00B621AF"/>
    <w:rsid w:val="00B66D1B"/>
    <w:rsid w:val="00B67CFC"/>
    <w:rsid w:val="00B70A71"/>
    <w:rsid w:val="00B74A4E"/>
    <w:rsid w:val="00B76909"/>
    <w:rsid w:val="00B76C1C"/>
    <w:rsid w:val="00B77948"/>
    <w:rsid w:val="00B83857"/>
    <w:rsid w:val="00B83DAC"/>
    <w:rsid w:val="00B85308"/>
    <w:rsid w:val="00B85B43"/>
    <w:rsid w:val="00B8631D"/>
    <w:rsid w:val="00B92718"/>
    <w:rsid w:val="00B928C2"/>
    <w:rsid w:val="00B92C64"/>
    <w:rsid w:val="00B959E7"/>
    <w:rsid w:val="00B96605"/>
    <w:rsid w:val="00B96FE8"/>
    <w:rsid w:val="00B97303"/>
    <w:rsid w:val="00B97517"/>
    <w:rsid w:val="00BA0013"/>
    <w:rsid w:val="00BA0BE2"/>
    <w:rsid w:val="00BA544A"/>
    <w:rsid w:val="00BA6353"/>
    <w:rsid w:val="00BA778E"/>
    <w:rsid w:val="00BB48EE"/>
    <w:rsid w:val="00BB4C8C"/>
    <w:rsid w:val="00BB675B"/>
    <w:rsid w:val="00BB6CB5"/>
    <w:rsid w:val="00BB79EB"/>
    <w:rsid w:val="00BB7B41"/>
    <w:rsid w:val="00BC13E7"/>
    <w:rsid w:val="00BC1816"/>
    <w:rsid w:val="00BC2258"/>
    <w:rsid w:val="00BC225F"/>
    <w:rsid w:val="00BC3D93"/>
    <w:rsid w:val="00BC452E"/>
    <w:rsid w:val="00BC4BC4"/>
    <w:rsid w:val="00BC5BA6"/>
    <w:rsid w:val="00BC6653"/>
    <w:rsid w:val="00BC6FD0"/>
    <w:rsid w:val="00BC6FE1"/>
    <w:rsid w:val="00BC70EF"/>
    <w:rsid w:val="00BC7DA8"/>
    <w:rsid w:val="00BD0036"/>
    <w:rsid w:val="00BD16C3"/>
    <w:rsid w:val="00BD17D1"/>
    <w:rsid w:val="00BD55A5"/>
    <w:rsid w:val="00BD5ADE"/>
    <w:rsid w:val="00BD634E"/>
    <w:rsid w:val="00BE10FA"/>
    <w:rsid w:val="00BE2235"/>
    <w:rsid w:val="00BE262B"/>
    <w:rsid w:val="00BE265F"/>
    <w:rsid w:val="00BE3512"/>
    <w:rsid w:val="00BE5B14"/>
    <w:rsid w:val="00BE66A2"/>
    <w:rsid w:val="00BE79F6"/>
    <w:rsid w:val="00BF0508"/>
    <w:rsid w:val="00BF058A"/>
    <w:rsid w:val="00BF05A6"/>
    <w:rsid w:val="00BF23F7"/>
    <w:rsid w:val="00BF29D9"/>
    <w:rsid w:val="00BF366F"/>
    <w:rsid w:val="00BF603F"/>
    <w:rsid w:val="00BF67FC"/>
    <w:rsid w:val="00BF70E6"/>
    <w:rsid w:val="00C00499"/>
    <w:rsid w:val="00C03945"/>
    <w:rsid w:val="00C06A3C"/>
    <w:rsid w:val="00C06DC9"/>
    <w:rsid w:val="00C101CD"/>
    <w:rsid w:val="00C11464"/>
    <w:rsid w:val="00C122C9"/>
    <w:rsid w:val="00C1232F"/>
    <w:rsid w:val="00C1314C"/>
    <w:rsid w:val="00C13281"/>
    <w:rsid w:val="00C13AEB"/>
    <w:rsid w:val="00C13BE8"/>
    <w:rsid w:val="00C14A53"/>
    <w:rsid w:val="00C163CE"/>
    <w:rsid w:val="00C164AD"/>
    <w:rsid w:val="00C16719"/>
    <w:rsid w:val="00C17237"/>
    <w:rsid w:val="00C20A46"/>
    <w:rsid w:val="00C20B05"/>
    <w:rsid w:val="00C21A16"/>
    <w:rsid w:val="00C224D0"/>
    <w:rsid w:val="00C22E62"/>
    <w:rsid w:val="00C2322C"/>
    <w:rsid w:val="00C245CB"/>
    <w:rsid w:val="00C24FEF"/>
    <w:rsid w:val="00C25A8D"/>
    <w:rsid w:val="00C2725D"/>
    <w:rsid w:val="00C27499"/>
    <w:rsid w:val="00C301AA"/>
    <w:rsid w:val="00C30C5B"/>
    <w:rsid w:val="00C31D12"/>
    <w:rsid w:val="00C321CE"/>
    <w:rsid w:val="00C33082"/>
    <w:rsid w:val="00C33640"/>
    <w:rsid w:val="00C35338"/>
    <w:rsid w:val="00C365A3"/>
    <w:rsid w:val="00C366D0"/>
    <w:rsid w:val="00C4085E"/>
    <w:rsid w:val="00C40F5E"/>
    <w:rsid w:val="00C421A8"/>
    <w:rsid w:val="00C435BB"/>
    <w:rsid w:val="00C435FB"/>
    <w:rsid w:val="00C439CF"/>
    <w:rsid w:val="00C43DEA"/>
    <w:rsid w:val="00C47BC5"/>
    <w:rsid w:val="00C51817"/>
    <w:rsid w:val="00C518A9"/>
    <w:rsid w:val="00C52B90"/>
    <w:rsid w:val="00C53412"/>
    <w:rsid w:val="00C536FD"/>
    <w:rsid w:val="00C553EA"/>
    <w:rsid w:val="00C56255"/>
    <w:rsid w:val="00C5675D"/>
    <w:rsid w:val="00C606D6"/>
    <w:rsid w:val="00C60843"/>
    <w:rsid w:val="00C61249"/>
    <w:rsid w:val="00C61A49"/>
    <w:rsid w:val="00C61DD4"/>
    <w:rsid w:val="00C6281A"/>
    <w:rsid w:val="00C630C3"/>
    <w:rsid w:val="00C64F4D"/>
    <w:rsid w:val="00C65B47"/>
    <w:rsid w:val="00C6675A"/>
    <w:rsid w:val="00C6677F"/>
    <w:rsid w:val="00C66C24"/>
    <w:rsid w:val="00C67037"/>
    <w:rsid w:val="00C673DC"/>
    <w:rsid w:val="00C71AEE"/>
    <w:rsid w:val="00C72239"/>
    <w:rsid w:val="00C7296F"/>
    <w:rsid w:val="00C72CDA"/>
    <w:rsid w:val="00C730B9"/>
    <w:rsid w:val="00C73786"/>
    <w:rsid w:val="00C73C67"/>
    <w:rsid w:val="00C73CBF"/>
    <w:rsid w:val="00C7430B"/>
    <w:rsid w:val="00C7760B"/>
    <w:rsid w:val="00C802E4"/>
    <w:rsid w:val="00C80FF8"/>
    <w:rsid w:val="00C83910"/>
    <w:rsid w:val="00C85221"/>
    <w:rsid w:val="00C85FBC"/>
    <w:rsid w:val="00C911DB"/>
    <w:rsid w:val="00C9121D"/>
    <w:rsid w:val="00C915E9"/>
    <w:rsid w:val="00C91CCB"/>
    <w:rsid w:val="00C91ECE"/>
    <w:rsid w:val="00C94016"/>
    <w:rsid w:val="00C9568B"/>
    <w:rsid w:val="00C97071"/>
    <w:rsid w:val="00C97497"/>
    <w:rsid w:val="00CA146D"/>
    <w:rsid w:val="00CA3838"/>
    <w:rsid w:val="00CA43B2"/>
    <w:rsid w:val="00CA46F6"/>
    <w:rsid w:val="00CA7831"/>
    <w:rsid w:val="00CB1C97"/>
    <w:rsid w:val="00CB1F8A"/>
    <w:rsid w:val="00CB2C8C"/>
    <w:rsid w:val="00CB532A"/>
    <w:rsid w:val="00CB7AF0"/>
    <w:rsid w:val="00CC21D6"/>
    <w:rsid w:val="00CC25DC"/>
    <w:rsid w:val="00CC43CF"/>
    <w:rsid w:val="00CC5538"/>
    <w:rsid w:val="00CC66D8"/>
    <w:rsid w:val="00CD0159"/>
    <w:rsid w:val="00CD2705"/>
    <w:rsid w:val="00CD321B"/>
    <w:rsid w:val="00CD40B4"/>
    <w:rsid w:val="00CD4894"/>
    <w:rsid w:val="00CD4C94"/>
    <w:rsid w:val="00CD50C1"/>
    <w:rsid w:val="00CD61BC"/>
    <w:rsid w:val="00CD6AAE"/>
    <w:rsid w:val="00CE0105"/>
    <w:rsid w:val="00CE01C7"/>
    <w:rsid w:val="00CE0780"/>
    <w:rsid w:val="00CE0939"/>
    <w:rsid w:val="00CE0AA2"/>
    <w:rsid w:val="00CE15A9"/>
    <w:rsid w:val="00CE33D3"/>
    <w:rsid w:val="00CE7B34"/>
    <w:rsid w:val="00CE7F1A"/>
    <w:rsid w:val="00CF162D"/>
    <w:rsid w:val="00CF293C"/>
    <w:rsid w:val="00CF2EF4"/>
    <w:rsid w:val="00CF4603"/>
    <w:rsid w:val="00CF47DD"/>
    <w:rsid w:val="00CF4899"/>
    <w:rsid w:val="00CF5009"/>
    <w:rsid w:val="00CF6835"/>
    <w:rsid w:val="00CF76C9"/>
    <w:rsid w:val="00CF785E"/>
    <w:rsid w:val="00CF7C84"/>
    <w:rsid w:val="00D015E8"/>
    <w:rsid w:val="00D018AB"/>
    <w:rsid w:val="00D0306C"/>
    <w:rsid w:val="00D03841"/>
    <w:rsid w:val="00D042A4"/>
    <w:rsid w:val="00D05B69"/>
    <w:rsid w:val="00D06A22"/>
    <w:rsid w:val="00D0765E"/>
    <w:rsid w:val="00D077AA"/>
    <w:rsid w:val="00D07894"/>
    <w:rsid w:val="00D1025C"/>
    <w:rsid w:val="00D105F6"/>
    <w:rsid w:val="00D10CFC"/>
    <w:rsid w:val="00D11FD2"/>
    <w:rsid w:val="00D12605"/>
    <w:rsid w:val="00D1290C"/>
    <w:rsid w:val="00D12DED"/>
    <w:rsid w:val="00D147F9"/>
    <w:rsid w:val="00D14ECA"/>
    <w:rsid w:val="00D1616E"/>
    <w:rsid w:val="00D16540"/>
    <w:rsid w:val="00D16D07"/>
    <w:rsid w:val="00D1729C"/>
    <w:rsid w:val="00D238E6"/>
    <w:rsid w:val="00D265BD"/>
    <w:rsid w:val="00D266AC"/>
    <w:rsid w:val="00D27353"/>
    <w:rsid w:val="00D273AB"/>
    <w:rsid w:val="00D27A62"/>
    <w:rsid w:val="00D27D9A"/>
    <w:rsid w:val="00D30733"/>
    <w:rsid w:val="00D30DA8"/>
    <w:rsid w:val="00D30E26"/>
    <w:rsid w:val="00D31134"/>
    <w:rsid w:val="00D31DA5"/>
    <w:rsid w:val="00D32FEC"/>
    <w:rsid w:val="00D333F6"/>
    <w:rsid w:val="00D33448"/>
    <w:rsid w:val="00D338AB"/>
    <w:rsid w:val="00D36962"/>
    <w:rsid w:val="00D36C32"/>
    <w:rsid w:val="00D37B30"/>
    <w:rsid w:val="00D37F2A"/>
    <w:rsid w:val="00D400F1"/>
    <w:rsid w:val="00D4182F"/>
    <w:rsid w:val="00D418F1"/>
    <w:rsid w:val="00D449AC"/>
    <w:rsid w:val="00D46A65"/>
    <w:rsid w:val="00D46B59"/>
    <w:rsid w:val="00D5023C"/>
    <w:rsid w:val="00D51092"/>
    <w:rsid w:val="00D52A72"/>
    <w:rsid w:val="00D53649"/>
    <w:rsid w:val="00D53B99"/>
    <w:rsid w:val="00D569D5"/>
    <w:rsid w:val="00D57115"/>
    <w:rsid w:val="00D60782"/>
    <w:rsid w:val="00D60D24"/>
    <w:rsid w:val="00D613D3"/>
    <w:rsid w:val="00D6311F"/>
    <w:rsid w:val="00D6424B"/>
    <w:rsid w:val="00D67179"/>
    <w:rsid w:val="00D703C2"/>
    <w:rsid w:val="00D71460"/>
    <w:rsid w:val="00D715D5"/>
    <w:rsid w:val="00D71D19"/>
    <w:rsid w:val="00D73037"/>
    <w:rsid w:val="00D7559B"/>
    <w:rsid w:val="00D77B2B"/>
    <w:rsid w:val="00D803E9"/>
    <w:rsid w:val="00D80E06"/>
    <w:rsid w:val="00D814C9"/>
    <w:rsid w:val="00D83B8B"/>
    <w:rsid w:val="00D84200"/>
    <w:rsid w:val="00D84DDD"/>
    <w:rsid w:val="00D85EE0"/>
    <w:rsid w:val="00D86B2E"/>
    <w:rsid w:val="00D87138"/>
    <w:rsid w:val="00D87447"/>
    <w:rsid w:val="00D92793"/>
    <w:rsid w:val="00D928AF"/>
    <w:rsid w:val="00D92B54"/>
    <w:rsid w:val="00D92D7E"/>
    <w:rsid w:val="00D94676"/>
    <w:rsid w:val="00D948DC"/>
    <w:rsid w:val="00D94E1D"/>
    <w:rsid w:val="00D95BFD"/>
    <w:rsid w:val="00D95C48"/>
    <w:rsid w:val="00D97017"/>
    <w:rsid w:val="00D97413"/>
    <w:rsid w:val="00DA05BB"/>
    <w:rsid w:val="00DA0654"/>
    <w:rsid w:val="00DA0658"/>
    <w:rsid w:val="00DA0924"/>
    <w:rsid w:val="00DA0C6E"/>
    <w:rsid w:val="00DA198E"/>
    <w:rsid w:val="00DA23A1"/>
    <w:rsid w:val="00DA27E0"/>
    <w:rsid w:val="00DA2E8B"/>
    <w:rsid w:val="00DA33F4"/>
    <w:rsid w:val="00DA3803"/>
    <w:rsid w:val="00DA3D7C"/>
    <w:rsid w:val="00DA4DC6"/>
    <w:rsid w:val="00DA5635"/>
    <w:rsid w:val="00DA594A"/>
    <w:rsid w:val="00DA5C86"/>
    <w:rsid w:val="00DA6CB9"/>
    <w:rsid w:val="00DA7338"/>
    <w:rsid w:val="00DB1D34"/>
    <w:rsid w:val="00DB233A"/>
    <w:rsid w:val="00DB2541"/>
    <w:rsid w:val="00DB283E"/>
    <w:rsid w:val="00DB2C47"/>
    <w:rsid w:val="00DB2D6C"/>
    <w:rsid w:val="00DB350B"/>
    <w:rsid w:val="00DB3F42"/>
    <w:rsid w:val="00DB3F74"/>
    <w:rsid w:val="00DB4ECE"/>
    <w:rsid w:val="00DB7F96"/>
    <w:rsid w:val="00DC4EFE"/>
    <w:rsid w:val="00DC51A6"/>
    <w:rsid w:val="00DC678D"/>
    <w:rsid w:val="00DC736F"/>
    <w:rsid w:val="00DC7DB3"/>
    <w:rsid w:val="00DD0887"/>
    <w:rsid w:val="00DD2E2E"/>
    <w:rsid w:val="00DD322B"/>
    <w:rsid w:val="00DD34DB"/>
    <w:rsid w:val="00DD3DB6"/>
    <w:rsid w:val="00DD3E38"/>
    <w:rsid w:val="00DD3F88"/>
    <w:rsid w:val="00DE0A03"/>
    <w:rsid w:val="00DE28B6"/>
    <w:rsid w:val="00DE302D"/>
    <w:rsid w:val="00DE3AF3"/>
    <w:rsid w:val="00DE3C34"/>
    <w:rsid w:val="00DE535B"/>
    <w:rsid w:val="00DE5450"/>
    <w:rsid w:val="00DE59A3"/>
    <w:rsid w:val="00DE65A2"/>
    <w:rsid w:val="00DE73CC"/>
    <w:rsid w:val="00DE7804"/>
    <w:rsid w:val="00DF1E14"/>
    <w:rsid w:val="00DF2024"/>
    <w:rsid w:val="00DF2057"/>
    <w:rsid w:val="00DF2571"/>
    <w:rsid w:val="00DF2B65"/>
    <w:rsid w:val="00DF2FA7"/>
    <w:rsid w:val="00DF301A"/>
    <w:rsid w:val="00DF4223"/>
    <w:rsid w:val="00DF44A6"/>
    <w:rsid w:val="00DF4997"/>
    <w:rsid w:val="00E0041E"/>
    <w:rsid w:val="00E00FEB"/>
    <w:rsid w:val="00E0117E"/>
    <w:rsid w:val="00E01258"/>
    <w:rsid w:val="00E0129D"/>
    <w:rsid w:val="00E026FF"/>
    <w:rsid w:val="00E02727"/>
    <w:rsid w:val="00E038D3"/>
    <w:rsid w:val="00E0473D"/>
    <w:rsid w:val="00E047FD"/>
    <w:rsid w:val="00E05867"/>
    <w:rsid w:val="00E075D0"/>
    <w:rsid w:val="00E07767"/>
    <w:rsid w:val="00E11129"/>
    <w:rsid w:val="00E1134D"/>
    <w:rsid w:val="00E1135A"/>
    <w:rsid w:val="00E12ABD"/>
    <w:rsid w:val="00E12B61"/>
    <w:rsid w:val="00E14D4F"/>
    <w:rsid w:val="00E15BEF"/>
    <w:rsid w:val="00E166A1"/>
    <w:rsid w:val="00E201DA"/>
    <w:rsid w:val="00E215A0"/>
    <w:rsid w:val="00E216FF"/>
    <w:rsid w:val="00E2170A"/>
    <w:rsid w:val="00E232C7"/>
    <w:rsid w:val="00E23A01"/>
    <w:rsid w:val="00E24122"/>
    <w:rsid w:val="00E24807"/>
    <w:rsid w:val="00E26115"/>
    <w:rsid w:val="00E2651E"/>
    <w:rsid w:val="00E26C59"/>
    <w:rsid w:val="00E27147"/>
    <w:rsid w:val="00E31219"/>
    <w:rsid w:val="00E326CE"/>
    <w:rsid w:val="00E33609"/>
    <w:rsid w:val="00E339F8"/>
    <w:rsid w:val="00E361BD"/>
    <w:rsid w:val="00E400B9"/>
    <w:rsid w:val="00E40136"/>
    <w:rsid w:val="00E4019F"/>
    <w:rsid w:val="00E4075B"/>
    <w:rsid w:val="00E417C9"/>
    <w:rsid w:val="00E433DD"/>
    <w:rsid w:val="00E43E69"/>
    <w:rsid w:val="00E449A1"/>
    <w:rsid w:val="00E44F4E"/>
    <w:rsid w:val="00E465F0"/>
    <w:rsid w:val="00E46959"/>
    <w:rsid w:val="00E477A4"/>
    <w:rsid w:val="00E47A55"/>
    <w:rsid w:val="00E5123D"/>
    <w:rsid w:val="00E52D3E"/>
    <w:rsid w:val="00E53511"/>
    <w:rsid w:val="00E538CD"/>
    <w:rsid w:val="00E541B6"/>
    <w:rsid w:val="00E5453B"/>
    <w:rsid w:val="00E55C85"/>
    <w:rsid w:val="00E610B0"/>
    <w:rsid w:val="00E617F7"/>
    <w:rsid w:val="00E63504"/>
    <w:rsid w:val="00E639B2"/>
    <w:rsid w:val="00E6450B"/>
    <w:rsid w:val="00E6578F"/>
    <w:rsid w:val="00E659A7"/>
    <w:rsid w:val="00E65F13"/>
    <w:rsid w:val="00E67E10"/>
    <w:rsid w:val="00E7046D"/>
    <w:rsid w:val="00E71E2D"/>
    <w:rsid w:val="00E72033"/>
    <w:rsid w:val="00E73ACE"/>
    <w:rsid w:val="00E7484B"/>
    <w:rsid w:val="00E75246"/>
    <w:rsid w:val="00E75D81"/>
    <w:rsid w:val="00E81291"/>
    <w:rsid w:val="00E8380A"/>
    <w:rsid w:val="00E845F9"/>
    <w:rsid w:val="00E84700"/>
    <w:rsid w:val="00E8528B"/>
    <w:rsid w:val="00E8581C"/>
    <w:rsid w:val="00E86CF7"/>
    <w:rsid w:val="00E90301"/>
    <w:rsid w:val="00E9053F"/>
    <w:rsid w:val="00E92C7C"/>
    <w:rsid w:val="00E93479"/>
    <w:rsid w:val="00E9369D"/>
    <w:rsid w:val="00E93B26"/>
    <w:rsid w:val="00E94D63"/>
    <w:rsid w:val="00E954A6"/>
    <w:rsid w:val="00E97DBC"/>
    <w:rsid w:val="00EA03B6"/>
    <w:rsid w:val="00EA0EA4"/>
    <w:rsid w:val="00EA1C2D"/>
    <w:rsid w:val="00EA2D54"/>
    <w:rsid w:val="00EA424B"/>
    <w:rsid w:val="00EA5051"/>
    <w:rsid w:val="00EA51B9"/>
    <w:rsid w:val="00EA5519"/>
    <w:rsid w:val="00EB0078"/>
    <w:rsid w:val="00EB049B"/>
    <w:rsid w:val="00EB1551"/>
    <w:rsid w:val="00EB1CEA"/>
    <w:rsid w:val="00EB1F80"/>
    <w:rsid w:val="00EB3CA0"/>
    <w:rsid w:val="00EB47F2"/>
    <w:rsid w:val="00EB4D83"/>
    <w:rsid w:val="00EB4F8C"/>
    <w:rsid w:val="00EB5949"/>
    <w:rsid w:val="00EC145F"/>
    <w:rsid w:val="00EC25F5"/>
    <w:rsid w:val="00EC2D7B"/>
    <w:rsid w:val="00EC3860"/>
    <w:rsid w:val="00EC3AE3"/>
    <w:rsid w:val="00EC4106"/>
    <w:rsid w:val="00EC56AE"/>
    <w:rsid w:val="00EC6F24"/>
    <w:rsid w:val="00ED0622"/>
    <w:rsid w:val="00ED0EC1"/>
    <w:rsid w:val="00ED1201"/>
    <w:rsid w:val="00ED2DA1"/>
    <w:rsid w:val="00ED3FCE"/>
    <w:rsid w:val="00ED672D"/>
    <w:rsid w:val="00ED684B"/>
    <w:rsid w:val="00ED6A8B"/>
    <w:rsid w:val="00EE0DDF"/>
    <w:rsid w:val="00EE1CFC"/>
    <w:rsid w:val="00EE2303"/>
    <w:rsid w:val="00EE294B"/>
    <w:rsid w:val="00EE347B"/>
    <w:rsid w:val="00EE35B0"/>
    <w:rsid w:val="00EE574D"/>
    <w:rsid w:val="00EE7181"/>
    <w:rsid w:val="00EE7364"/>
    <w:rsid w:val="00EE7E4F"/>
    <w:rsid w:val="00EF01E1"/>
    <w:rsid w:val="00EF1A96"/>
    <w:rsid w:val="00EF2B4B"/>
    <w:rsid w:val="00EF48B1"/>
    <w:rsid w:val="00EF4F21"/>
    <w:rsid w:val="00EF5475"/>
    <w:rsid w:val="00EF58D6"/>
    <w:rsid w:val="00EF5B3D"/>
    <w:rsid w:val="00EF6BB4"/>
    <w:rsid w:val="00EF7D2D"/>
    <w:rsid w:val="00F021BC"/>
    <w:rsid w:val="00F0272F"/>
    <w:rsid w:val="00F02BA2"/>
    <w:rsid w:val="00F031A2"/>
    <w:rsid w:val="00F03938"/>
    <w:rsid w:val="00F03CB1"/>
    <w:rsid w:val="00F03E67"/>
    <w:rsid w:val="00F052F2"/>
    <w:rsid w:val="00F0761C"/>
    <w:rsid w:val="00F07F0A"/>
    <w:rsid w:val="00F1002A"/>
    <w:rsid w:val="00F109FB"/>
    <w:rsid w:val="00F11C5E"/>
    <w:rsid w:val="00F13032"/>
    <w:rsid w:val="00F1388B"/>
    <w:rsid w:val="00F144C3"/>
    <w:rsid w:val="00F14938"/>
    <w:rsid w:val="00F153E0"/>
    <w:rsid w:val="00F15AAA"/>
    <w:rsid w:val="00F163DE"/>
    <w:rsid w:val="00F2096E"/>
    <w:rsid w:val="00F20D59"/>
    <w:rsid w:val="00F20DB9"/>
    <w:rsid w:val="00F21681"/>
    <w:rsid w:val="00F22D78"/>
    <w:rsid w:val="00F23C8E"/>
    <w:rsid w:val="00F247E4"/>
    <w:rsid w:val="00F248ED"/>
    <w:rsid w:val="00F24F98"/>
    <w:rsid w:val="00F252CC"/>
    <w:rsid w:val="00F274E0"/>
    <w:rsid w:val="00F27702"/>
    <w:rsid w:val="00F277C2"/>
    <w:rsid w:val="00F27899"/>
    <w:rsid w:val="00F3090C"/>
    <w:rsid w:val="00F30E1F"/>
    <w:rsid w:val="00F32512"/>
    <w:rsid w:val="00F33AD3"/>
    <w:rsid w:val="00F3504A"/>
    <w:rsid w:val="00F35F30"/>
    <w:rsid w:val="00F37A6E"/>
    <w:rsid w:val="00F403DF"/>
    <w:rsid w:val="00F412D0"/>
    <w:rsid w:val="00F41C1A"/>
    <w:rsid w:val="00F43497"/>
    <w:rsid w:val="00F452C9"/>
    <w:rsid w:val="00F4687E"/>
    <w:rsid w:val="00F47073"/>
    <w:rsid w:val="00F50DF5"/>
    <w:rsid w:val="00F513D0"/>
    <w:rsid w:val="00F54787"/>
    <w:rsid w:val="00F5598A"/>
    <w:rsid w:val="00F57B63"/>
    <w:rsid w:val="00F624C3"/>
    <w:rsid w:val="00F6522A"/>
    <w:rsid w:val="00F65430"/>
    <w:rsid w:val="00F65A6A"/>
    <w:rsid w:val="00F65D9A"/>
    <w:rsid w:val="00F666E2"/>
    <w:rsid w:val="00F669D8"/>
    <w:rsid w:val="00F66A12"/>
    <w:rsid w:val="00F701A3"/>
    <w:rsid w:val="00F725DE"/>
    <w:rsid w:val="00F72F76"/>
    <w:rsid w:val="00F72F9E"/>
    <w:rsid w:val="00F739A7"/>
    <w:rsid w:val="00F753BA"/>
    <w:rsid w:val="00F76B59"/>
    <w:rsid w:val="00F803EF"/>
    <w:rsid w:val="00F81FB7"/>
    <w:rsid w:val="00F81FF8"/>
    <w:rsid w:val="00F82AD7"/>
    <w:rsid w:val="00F83DF7"/>
    <w:rsid w:val="00F85761"/>
    <w:rsid w:val="00F85D69"/>
    <w:rsid w:val="00F9096B"/>
    <w:rsid w:val="00F90D99"/>
    <w:rsid w:val="00F91DFE"/>
    <w:rsid w:val="00F927E7"/>
    <w:rsid w:val="00F93444"/>
    <w:rsid w:val="00F93AD3"/>
    <w:rsid w:val="00F97042"/>
    <w:rsid w:val="00F97478"/>
    <w:rsid w:val="00F975C9"/>
    <w:rsid w:val="00F97A6C"/>
    <w:rsid w:val="00F97B81"/>
    <w:rsid w:val="00FA15C8"/>
    <w:rsid w:val="00FA4ECE"/>
    <w:rsid w:val="00FA5F22"/>
    <w:rsid w:val="00FA76DF"/>
    <w:rsid w:val="00FB0736"/>
    <w:rsid w:val="00FB1ADE"/>
    <w:rsid w:val="00FB30BA"/>
    <w:rsid w:val="00FB3FC6"/>
    <w:rsid w:val="00FB582F"/>
    <w:rsid w:val="00FB5EF9"/>
    <w:rsid w:val="00FB676F"/>
    <w:rsid w:val="00FB6D80"/>
    <w:rsid w:val="00FC06B5"/>
    <w:rsid w:val="00FC1780"/>
    <w:rsid w:val="00FC3F2A"/>
    <w:rsid w:val="00FC4376"/>
    <w:rsid w:val="00FC5220"/>
    <w:rsid w:val="00FC608E"/>
    <w:rsid w:val="00FC64B9"/>
    <w:rsid w:val="00FC79A3"/>
    <w:rsid w:val="00FD0B42"/>
    <w:rsid w:val="00FD0B9E"/>
    <w:rsid w:val="00FD0D03"/>
    <w:rsid w:val="00FD0E49"/>
    <w:rsid w:val="00FD2BA9"/>
    <w:rsid w:val="00FD31A8"/>
    <w:rsid w:val="00FD362C"/>
    <w:rsid w:val="00FD36B7"/>
    <w:rsid w:val="00FD3709"/>
    <w:rsid w:val="00FD38D2"/>
    <w:rsid w:val="00FD3F33"/>
    <w:rsid w:val="00FD4C53"/>
    <w:rsid w:val="00FD5210"/>
    <w:rsid w:val="00FD5747"/>
    <w:rsid w:val="00FD6299"/>
    <w:rsid w:val="00FD6B66"/>
    <w:rsid w:val="00FD7DDC"/>
    <w:rsid w:val="00FE0CAC"/>
    <w:rsid w:val="00FE1F86"/>
    <w:rsid w:val="00FE3EA9"/>
    <w:rsid w:val="00FE5520"/>
    <w:rsid w:val="00FE742F"/>
    <w:rsid w:val="00FE7940"/>
    <w:rsid w:val="00FE7E11"/>
    <w:rsid w:val="00FF0970"/>
    <w:rsid w:val="00FF1185"/>
    <w:rsid w:val="00FF1A36"/>
    <w:rsid w:val="00FF1B56"/>
    <w:rsid w:val="00FF34B8"/>
    <w:rsid w:val="00FF390B"/>
    <w:rsid w:val="00FF4A17"/>
    <w:rsid w:val="00FF4BE1"/>
    <w:rsid w:val="00FF504D"/>
    <w:rsid w:val="00FF5346"/>
    <w:rsid w:val="00FF57CD"/>
    <w:rsid w:val="00FF5B44"/>
    <w:rsid w:val="00FF65E1"/>
    <w:rsid w:val="00FF750A"/>
    <w:rsid w:val="00FF7698"/>
    <w:rsid w:val="00FF78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E2C88"/>
  <w15:chartTrackingRefBased/>
  <w15:docId w15:val="{D7772909-6496-45BD-8C38-1326D49B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720B6"/>
  </w:style>
  <w:style w:type="paragraph" w:styleId="1">
    <w:name w:val="heading 1"/>
    <w:basedOn w:val="a1"/>
    <w:next w:val="a1"/>
    <w:link w:val="10"/>
    <w:uiPriority w:val="9"/>
    <w:qFormat/>
    <w:rsid w:val="0015483B"/>
    <w:pPr>
      <w:pBdr>
        <w:top w:val="single" w:sz="8" w:space="0" w:color="E40059"/>
        <w:left w:val="single" w:sz="8" w:space="0" w:color="E40059"/>
        <w:bottom w:val="single" w:sz="8" w:space="0" w:color="E40059"/>
        <w:right w:val="single" w:sz="8" w:space="0" w:color="E40059"/>
      </w:pBdr>
      <w:shd w:val="clear" w:color="auto" w:fill="FFC6DC"/>
      <w:spacing w:before="480" w:after="100" w:line="269" w:lineRule="auto"/>
      <w:contextualSpacing/>
      <w:outlineLvl w:val="0"/>
    </w:pPr>
    <w:rPr>
      <w:rFonts w:ascii="Franklin Gothic Medium" w:eastAsia="Times New Roman" w:hAnsi="Franklin Gothic Medium" w:cs="Times New Roman"/>
      <w:b/>
      <w:bCs/>
      <w:i/>
      <w:iCs/>
      <w:color w:val="71002C"/>
      <w:lang w:val="en-US" w:bidi="en-US"/>
    </w:rPr>
  </w:style>
  <w:style w:type="paragraph" w:styleId="2">
    <w:name w:val="heading 2"/>
    <w:basedOn w:val="a1"/>
    <w:next w:val="a1"/>
    <w:link w:val="20"/>
    <w:uiPriority w:val="9"/>
    <w:qFormat/>
    <w:rsid w:val="0015483B"/>
    <w:pPr>
      <w:pBdr>
        <w:top w:val="single" w:sz="4" w:space="0" w:color="E40059"/>
        <w:left w:val="single" w:sz="48" w:space="2" w:color="E40059"/>
        <w:bottom w:val="single" w:sz="4" w:space="0" w:color="E40059"/>
        <w:right w:val="single" w:sz="4" w:space="4" w:color="E40059"/>
      </w:pBdr>
      <w:spacing w:before="200" w:after="100" w:line="269" w:lineRule="auto"/>
      <w:ind w:left="144"/>
      <w:contextualSpacing/>
      <w:outlineLvl w:val="1"/>
    </w:pPr>
    <w:rPr>
      <w:rFonts w:ascii="Franklin Gothic Medium" w:eastAsia="Times New Roman" w:hAnsi="Franklin Gothic Medium" w:cs="Times New Roman"/>
      <w:b/>
      <w:bCs/>
      <w:i/>
      <w:iCs/>
      <w:color w:val="AA0042"/>
      <w:lang w:val="en-US" w:bidi="en-US"/>
    </w:rPr>
  </w:style>
  <w:style w:type="paragraph" w:styleId="3">
    <w:name w:val="heading 3"/>
    <w:basedOn w:val="a1"/>
    <w:next w:val="a1"/>
    <w:link w:val="30"/>
    <w:uiPriority w:val="9"/>
    <w:qFormat/>
    <w:rsid w:val="0015483B"/>
    <w:pPr>
      <w:pBdr>
        <w:left w:val="single" w:sz="48" w:space="2" w:color="E40059"/>
        <w:bottom w:val="single" w:sz="4" w:space="0" w:color="E40059"/>
      </w:pBdr>
      <w:spacing w:before="200" w:after="100" w:line="240" w:lineRule="auto"/>
      <w:ind w:left="144"/>
      <w:contextualSpacing/>
      <w:outlineLvl w:val="2"/>
    </w:pPr>
    <w:rPr>
      <w:rFonts w:ascii="Franklin Gothic Medium" w:eastAsia="Times New Roman" w:hAnsi="Franklin Gothic Medium" w:cs="Times New Roman"/>
      <w:b/>
      <w:bCs/>
      <w:i/>
      <w:iCs/>
      <w:color w:val="AA0042"/>
      <w:lang w:val="en-US" w:bidi="en-US"/>
    </w:rPr>
  </w:style>
  <w:style w:type="paragraph" w:styleId="4">
    <w:name w:val="heading 4"/>
    <w:basedOn w:val="a1"/>
    <w:next w:val="a1"/>
    <w:link w:val="40"/>
    <w:uiPriority w:val="9"/>
    <w:qFormat/>
    <w:rsid w:val="0015483B"/>
    <w:pPr>
      <w:pBdr>
        <w:left w:val="single" w:sz="4" w:space="2" w:color="E40059"/>
        <w:bottom w:val="single" w:sz="4" w:space="2" w:color="E40059"/>
      </w:pBdr>
      <w:spacing w:before="200" w:after="100" w:line="240" w:lineRule="auto"/>
      <w:ind w:left="86"/>
      <w:contextualSpacing/>
      <w:outlineLvl w:val="3"/>
    </w:pPr>
    <w:rPr>
      <w:rFonts w:ascii="Franklin Gothic Medium" w:eastAsia="Times New Roman" w:hAnsi="Franklin Gothic Medium" w:cs="Times New Roman"/>
      <w:b/>
      <w:bCs/>
      <w:i/>
      <w:iCs/>
      <w:color w:val="AA0042"/>
      <w:lang w:val="en-US" w:bidi="en-US"/>
    </w:rPr>
  </w:style>
  <w:style w:type="paragraph" w:styleId="5">
    <w:name w:val="heading 5"/>
    <w:basedOn w:val="a1"/>
    <w:next w:val="a1"/>
    <w:link w:val="50"/>
    <w:uiPriority w:val="9"/>
    <w:qFormat/>
    <w:rsid w:val="0015483B"/>
    <w:pPr>
      <w:pBdr>
        <w:left w:val="dotted" w:sz="4" w:space="2" w:color="E40059"/>
        <w:bottom w:val="dotted" w:sz="4" w:space="2" w:color="E40059"/>
      </w:pBdr>
      <w:spacing w:before="200" w:after="100" w:line="240" w:lineRule="auto"/>
      <w:ind w:left="86"/>
      <w:contextualSpacing/>
      <w:outlineLvl w:val="4"/>
    </w:pPr>
    <w:rPr>
      <w:rFonts w:ascii="Franklin Gothic Medium" w:eastAsia="Times New Roman" w:hAnsi="Franklin Gothic Medium" w:cs="Times New Roman"/>
      <w:b/>
      <w:bCs/>
      <w:i/>
      <w:iCs/>
      <w:color w:val="AA0042"/>
      <w:lang w:val="en-US" w:bidi="en-US"/>
    </w:rPr>
  </w:style>
  <w:style w:type="paragraph" w:styleId="6">
    <w:name w:val="heading 6"/>
    <w:basedOn w:val="a1"/>
    <w:next w:val="a1"/>
    <w:link w:val="60"/>
    <w:uiPriority w:val="9"/>
    <w:qFormat/>
    <w:rsid w:val="0015483B"/>
    <w:pPr>
      <w:pBdr>
        <w:bottom w:val="single" w:sz="4" w:space="2" w:color="FF8EB9"/>
      </w:pBdr>
      <w:spacing w:before="200" w:after="100" w:line="240" w:lineRule="auto"/>
      <w:contextualSpacing/>
      <w:outlineLvl w:val="5"/>
    </w:pPr>
    <w:rPr>
      <w:rFonts w:ascii="Franklin Gothic Medium" w:eastAsia="Times New Roman" w:hAnsi="Franklin Gothic Medium" w:cs="Times New Roman"/>
      <w:i/>
      <w:iCs/>
      <w:color w:val="AA0042"/>
      <w:lang w:val="en-US" w:bidi="en-US"/>
    </w:rPr>
  </w:style>
  <w:style w:type="paragraph" w:styleId="7">
    <w:name w:val="heading 7"/>
    <w:basedOn w:val="a1"/>
    <w:next w:val="a1"/>
    <w:link w:val="70"/>
    <w:uiPriority w:val="9"/>
    <w:qFormat/>
    <w:rsid w:val="0015483B"/>
    <w:pPr>
      <w:pBdr>
        <w:bottom w:val="dotted" w:sz="4" w:space="2" w:color="FF5597"/>
      </w:pBdr>
      <w:spacing w:before="200" w:after="100" w:line="240" w:lineRule="auto"/>
      <w:contextualSpacing/>
      <w:outlineLvl w:val="6"/>
    </w:pPr>
    <w:rPr>
      <w:rFonts w:ascii="Franklin Gothic Medium" w:eastAsia="Times New Roman" w:hAnsi="Franklin Gothic Medium" w:cs="Times New Roman"/>
      <w:i/>
      <w:iCs/>
      <w:color w:val="AA0042"/>
      <w:lang w:val="en-US" w:bidi="en-US"/>
    </w:rPr>
  </w:style>
  <w:style w:type="paragraph" w:styleId="8">
    <w:name w:val="heading 8"/>
    <w:basedOn w:val="a1"/>
    <w:next w:val="a1"/>
    <w:link w:val="80"/>
    <w:uiPriority w:val="9"/>
    <w:qFormat/>
    <w:rsid w:val="0015483B"/>
    <w:pPr>
      <w:spacing w:before="200" w:after="100" w:line="240" w:lineRule="auto"/>
      <w:contextualSpacing/>
      <w:outlineLvl w:val="7"/>
    </w:pPr>
    <w:rPr>
      <w:rFonts w:ascii="Franklin Gothic Medium" w:eastAsia="Times New Roman" w:hAnsi="Franklin Gothic Medium" w:cs="Times New Roman"/>
      <w:i/>
      <w:iCs/>
      <w:color w:val="E40059"/>
      <w:lang w:val="en-US" w:bidi="en-US"/>
    </w:rPr>
  </w:style>
  <w:style w:type="paragraph" w:styleId="9">
    <w:name w:val="heading 9"/>
    <w:basedOn w:val="a1"/>
    <w:next w:val="a1"/>
    <w:link w:val="90"/>
    <w:uiPriority w:val="9"/>
    <w:qFormat/>
    <w:rsid w:val="0015483B"/>
    <w:pPr>
      <w:spacing w:before="200" w:after="100" w:line="240" w:lineRule="auto"/>
      <w:contextualSpacing/>
      <w:outlineLvl w:val="8"/>
    </w:pPr>
    <w:rPr>
      <w:rFonts w:ascii="Franklin Gothic Medium" w:eastAsia="Times New Roman" w:hAnsi="Franklin Gothic Medium" w:cs="Times New Roman"/>
      <w:i/>
      <w:iCs/>
      <w:color w:val="E40059"/>
      <w:sz w:val="20"/>
      <w:szCs w:val="20"/>
      <w:lang w:val="en-US" w:bidi="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6A67A8"/>
    <w:pPr>
      <w:ind w:left="720"/>
      <w:contextualSpacing/>
    </w:pPr>
  </w:style>
  <w:style w:type="paragraph" w:customStyle="1" w:styleId="Default">
    <w:name w:val="Default"/>
    <w:rsid w:val="0046120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header"/>
    <w:basedOn w:val="a1"/>
    <w:link w:val="a7"/>
    <w:uiPriority w:val="99"/>
    <w:unhideWhenUsed/>
    <w:rsid w:val="00D52A72"/>
    <w:pPr>
      <w:tabs>
        <w:tab w:val="center" w:pos="4677"/>
        <w:tab w:val="right" w:pos="9355"/>
      </w:tabs>
      <w:spacing w:after="0" w:line="240" w:lineRule="auto"/>
    </w:pPr>
  </w:style>
  <w:style w:type="character" w:customStyle="1" w:styleId="a7">
    <w:name w:val="Верхний колонтитул Знак"/>
    <w:basedOn w:val="a2"/>
    <w:link w:val="a6"/>
    <w:uiPriority w:val="99"/>
    <w:rsid w:val="00D52A72"/>
  </w:style>
  <w:style w:type="paragraph" w:styleId="a8">
    <w:name w:val="footer"/>
    <w:basedOn w:val="a1"/>
    <w:link w:val="a9"/>
    <w:uiPriority w:val="99"/>
    <w:unhideWhenUsed/>
    <w:rsid w:val="00D52A72"/>
    <w:pPr>
      <w:tabs>
        <w:tab w:val="center" w:pos="4677"/>
        <w:tab w:val="right" w:pos="9355"/>
      </w:tabs>
      <w:spacing w:after="0" w:line="240" w:lineRule="auto"/>
    </w:pPr>
  </w:style>
  <w:style w:type="character" w:customStyle="1" w:styleId="a9">
    <w:name w:val="Нижний колонтитул Знак"/>
    <w:basedOn w:val="a2"/>
    <w:link w:val="a8"/>
    <w:uiPriority w:val="99"/>
    <w:rsid w:val="00D52A72"/>
  </w:style>
  <w:style w:type="paragraph" w:styleId="aa">
    <w:name w:val="Body Text"/>
    <w:basedOn w:val="a1"/>
    <w:link w:val="ab"/>
    <w:unhideWhenUsed/>
    <w:rsid w:val="002E6B3D"/>
    <w:pPr>
      <w:spacing w:after="120"/>
    </w:pPr>
  </w:style>
  <w:style w:type="character" w:customStyle="1" w:styleId="ab">
    <w:name w:val="Основной текст Знак"/>
    <w:basedOn w:val="a2"/>
    <w:link w:val="aa"/>
    <w:rsid w:val="002E6B3D"/>
  </w:style>
  <w:style w:type="table" w:styleId="ac">
    <w:name w:val="Table Grid"/>
    <w:basedOn w:val="a3"/>
    <w:uiPriority w:val="59"/>
    <w:rsid w:val="00C72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ae"/>
    <w:uiPriority w:val="1"/>
    <w:qFormat/>
    <w:rsid w:val="00C224D0"/>
    <w:pPr>
      <w:spacing w:after="0" w:line="240" w:lineRule="auto"/>
    </w:pPr>
  </w:style>
  <w:style w:type="character" w:customStyle="1" w:styleId="10">
    <w:name w:val="Заголовок 1 Знак"/>
    <w:basedOn w:val="a2"/>
    <w:link w:val="1"/>
    <w:uiPriority w:val="9"/>
    <w:rsid w:val="0015483B"/>
    <w:rPr>
      <w:rFonts w:ascii="Franklin Gothic Medium" w:eastAsia="Times New Roman" w:hAnsi="Franklin Gothic Medium" w:cs="Times New Roman"/>
      <w:b/>
      <w:bCs/>
      <w:i/>
      <w:iCs/>
      <w:color w:val="71002C"/>
      <w:shd w:val="clear" w:color="auto" w:fill="FFC6DC"/>
      <w:lang w:val="en-US" w:bidi="en-US"/>
    </w:rPr>
  </w:style>
  <w:style w:type="character" w:customStyle="1" w:styleId="20">
    <w:name w:val="Заголовок 2 Знак"/>
    <w:basedOn w:val="a2"/>
    <w:link w:val="2"/>
    <w:uiPriority w:val="9"/>
    <w:rsid w:val="0015483B"/>
    <w:rPr>
      <w:rFonts w:ascii="Franklin Gothic Medium" w:eastAsia="Times New Roman" w:hAnsi="Franklin Gothic Medium" w:cs="Times New Roman"/>
      <w:b/>
      <w:bCs/>
      <w:i/>
      <w:iCs/>
      <w:color w:val="AA0042"/>
      <w:lang w:val="en-US" w:bidi="en-US"/>
    </w:rPr>
  </w:style>
  <w:style w:type="character" w:customStyle="1" w:styleId="30">
    <w:name w:val="Заголовок 3 Знак"/>
    <w:basedOn w:val="a2"/>
    <w:link w:val="3"/>
    <w:uiPriority w:val="9"/>
    <w:rsid w:val="0015483B"/>
    <w:rPr>
      <w:rFonts w:ascii="Franklin Gothic Medium" w:eastAsia="Times New Roman" w:hAnsi="Franklin Gothic Medium" w:cs="Times New Roman"/>
      <w:b/>
      <w:bCs/>
      <w:i/>
      <w:iCs/>
      <w:color w:val="AA0042"/>
      <w:lang w:val="en-US" w:bidi="en-US"/>
    </w:rPr>
  </w:style>
  <w:style w:type="character" w:customStyle="1" w:styleId="40">
    <w:name w:val="Заголовок 4 Знак"/>
    <w:basedOn w:val="a2"/>
    <w:link w:val="4"/>
    <w:uiPriority w:val="9"/>
    <w:rsid w:val="0015483B"/>
    <w:rPr>
      <w:rFonts w:ascii="Franklin Gothic Medium" w:eastAsia="Times New Roman" w:hAnsi="Franklin Gothic Medium" w:cs="Times New Roman"/>
      <w:b/>
      <w:bCs/>
      <w:i/>
      <w:iCs/>
      <w:color w:val="AA0042"/>
      <w:lang w:val="en-US" w:bidi="en-US"/>
    </w:rPr>
  </w:style>
  <w:style w:type="character" w:customStyle="1" w:styleId="50">
    <w:name w:val="Заголовок 5 Знак"/>
    <w:basedOn w:val="a2"/>
    <w:link w:val="5"/>
    <w:uiPriority w:val="9"/>
    <w:rsid w:val="0015483B"/>
    <w:rPr>
      <w:rFonts w:ascii="Franklin Gothic Medium" w:eastAsia="Times New Roman" w:hAnsi="Franklin Gothic Medium" w:cs="Times New Roman"/>
      <w:b/>
      <w:bCs/>
      <w:i/>
      <w:iCs/>
      <w:color w:val="AA0042"/>
      <w:lang w:val="en-US" w:bidi="en-US"/>
    </w:rPr>
  </w:style>
  <w:style w:type="character" w:customStyle="1" w:styleId="60">
    <w:name w:val="Заголовок 6 Знак"/>
    <w:basedOn w:val="a2"/>
    <w:link w:val="6"/>
    <w:uiPriority w:val="9"/>
    <w:rsid w:val="0015483B"/>
    <w:rPr>
      <w:rFonts w:ascii="Franklin Gothic Medium" w:eastAsia="Times New Roman" w:hAnsi="Franklin Gothic Medium" w:cs="Times New Roman"/>
      <w:i/>
      <w:iCs/>
      <w:color w:val="AA0042"/>
      <w:lang w:val="en-US" w:bidi="en-US"/>
    </w:rPr>
  </w:style>
  <w:style w:type="character" w:customStyle="1" w:styleId="70">
    <w:name w:val="Заголовок 7 Знак"/>
    <w:basedOn w:val="a2"/>
    <w:link w:val="7"/>
    <w:uiPriority w:val="9"/>
    <w:rsid w:val="0015483B"/>
    <w:rPr>
      <w:rFonts w:ascii="Franklin Gothic Medium" w:eastAsia="Times New Roman" w:hAnsi="Franklin Gothic Medium" w:cs="Times New Roman"/>
      <w:i/>
      <w:iCs/>
      <w:color w:val="AA0042"/>
      <w:lang w:val="en-US" w:bidi="en-US"/>
    </w:rPr>
  </w:style>
  <w:style w:type="character" w:customStyle="1" w:styleId="80">
    <w:name w:val="Заголовок 8 Знак"/>
    <w:basedOn w:val="a2"/>
    <w:link w:val="8"/>
    <w:uiPriority w:val="9"/>
    <w:rsid w:val="0015483B"/>
    <w:rPr>
      <w:rFonts w:ascii="Franklin Gothic Medium" w:eastAsia="Times New Roman" w:hAnsi="Franklin Gothic Medium" w:cs="Times New Roman"/>
      <w:i/>
      <w:iCs/>
      <w:color w:val="E40059"/>
      <w:lang w:val="en-US" w:bidi="en-US"/>
    </w:rPr>
  </w:style>
  <w:style w:type="character" w:customStyle="1" w:styleId="90">
    <w:name w:val="Заголовок 9 Знак"/>
    <w:basedOn w:val="a2"/>
    <w:link w:val="9"/>
    <w:uiPriority w:val="9"/>
    <w:rsid w:val="0015483B"/>
    <w:rPr>
      <w:rFonts w:ascii="Franklin Gothic Medium" w:eastAsia="Times New Roman" w:hAnsi="Franklin Gothic Medium" w:cs="Times New Roman"/>
      <w:i/>
      <w:iCs/>
      <w:color w:val="E40059"/>
      <w:sz w:val="20"/>
      <w:szCs w:val="20"/>
      <w:lang w:val="en-US" w:bidi="en-US"/>
    </w:rPr>
  </w:style>
  <w:style w:type="numbering" w:customStyle="1" w:styleId="11">
    <w:name w:val="Нет списка1"/>
    <w:next w:val="a4"/>
    <w:uiPriority w:val="99"/>
    <w:semiHidden/>
    <w:unhideWhenUsed/>
    <w:rsid w:val="0015483B"/>
  </w:style>
  <w:style w:type="table" w:styleId="af">
    <w:name w:val="Table Elegant"/>
    <w:basedOn w:val="a3"/>
    <w:rsid w:val="0015483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
    <w:name w:val="Абзац списка1"/>
    <w:basedOn w:val="a1"/>
    <w:rsid w:val="0015483B"/>
    <w:pPr>
      <w:spacing w:after="200" w:line="288" w:lineRule="auto"/>
      <w:ind w:left="720"/>
      <w:contextualSpacing/>
    </w:pPr>
    <w:rPr>
      <w:rFonts w:ascii="Franklin Gothic Book" w:eastAsia="Times New Roman" w:hAnsi="Franklin Gothic Book" w:cs="Times New Roman"/>
      <w:i/>
      <w:iCs/>
      <w:sz w:val="20"/>
      <w:szCs w:val="20"/>
      <w:lang w:val="en-US" w:bidi="en-US"/>
    </w:rPr>
  </w:style>
  <w:style w:type="paragraph" w:customStyle="1" w:styleId="21">
    <w:name w:val="Абзац списка2"/>
    <w:rsid w:val="0015483B"/>
    <w:pPr>
      <w:widowControl w:val="0"/>
      <w:suppressAutoHyphens/>
      <w:spacing w:after="200" w:line="360" w:lineRule="auto"/>
      <w:ind w:left="720" w:firstLine="680"/>
      <w:jc w:val="both"/>
    </w:pPr>
    <w:rPr>
      <w:rFonts w:ascii="Franklin Gothic Book" w:eastAsia="Arial Unicode MS" w:hAnsi="Franklin Gothic Book" w:cs="Times New Roman"/>
      <w:kern w:val="2"/>
      <w:lang w:val="en-US" w:eastAsia="ar-SA" w:bidi="en-US"/>
    </w:rPr>
  </w:style>
  <w:style w:type="character" w:customStyle="1" w:styleId="ae">
    <w:name w:val="Без интервала Знак"/>
    <w:basedOn w:val="a2"/>
    <w:link w:val="ad"/>
    <w:uiPriority w:val="1"/>
    <w:rsid w:val="0015483B"/>
  </w:style>
  <w:style w:type="paragraph" w:styleId="af0">
    <w:name w:val="Balloon Text"/>
    <w:basedOn w:val="a1"/>
    <w:link w:val="af1"/>
    <w:uiPriority w:val="99"/>
    <w:semiHidden/>
    <w:unhideWhenUsed/>
    <w:rsid w:val="0015483B"/>
    <w:pPr>
      <w:spacing w:after="200" w:line="288" w:lineRule="auto"/>
    </w:pPr>
    <w:rPr>
      <w:rFonts w:ascii="Tahoma" w:eastAsia="Times New Roman" w:hAnsi="Tahoma" w:cs="Times New Roman"/>
      <w:sz w:val="16"/>
      <w:szCs w:val="16"/>
      <w:lang w:val="x-none" w:eastAsia="x-none"/>
    </w:rPr>
  </w:style>
  <w:style w:type="character" w:customStyle="1" w:styleId="af1">
    <w:name w:val="Текст выноски Знак"/>
    <w:basedOn w:val="a2"/>
    <w:link w:val="af0"/>
    <w:uiPriority w:val="99"/>
    <w:semiHidden/>
    <w:rsid w:val="0015483B"/>
    <w:rPr>
      <w:rFonts w:ascii="Tahoma" w:eastAsia="Times New Roman" w:hAnsi="Tahoma" w:cs="Times New Roman"/>
      <w:sz w:val="16"/>
      <w:szCs w:val="16"/>
      <w:lang w:val="x-none" w:eastAsia="x-none"/>
    </w:rPr>
  </w:style>
  <w:style w:type="paragraph" w:styleId="af2">
    <w:name w:val="Normal (Web)"/>
    <w:basedOn w:val="a1"/>
    <w:uiPriority w:val="99"/>
    <w:semiHidden/>
    <w:unhideWhenUsed/>
    <w:rsid w:val="0015483B"/>
    <w:pPr>
      <w:spacing w:after="200" w:line="288" w:lineRule="auto"/>
    </w:pPr>
    <w:rPr>
      <w:rFonts w:ascii="Franklin Gothic Book" w:eastAsia="Times New Roman" w:hAnsi="Franklin Gothic Book" w:cs="Times New Roman"/>
      <w:i/>
      <w:iCs/>
      <w:sz w:val="20"/>
      <w:szCs w:val="20"/>
      <w:lang w:val="en-US" w:bidi="en-US"/>
    </w:rPr>
  </w:style>
  <w:style w:type="paragraph" w:customStyle="1" w:styleId="-">
    <w:name w:val="Текст-диссертаци"/>
    <w:basedOn w:val="31"/>
    <w:rsid w:val="0015483B"/>
    <w:pPr>
      <w:widowControl w:val="0"/>
      <w:tabs>
        <w:tab w:val="left" w:pos="851"/>
      </w:tabs>
      <w:spacing w:after="0" w:line="360" w:lineRule="auto"/>
      <w:ind w:firstLine="567"/>
      <w:jc w:val="both"/>
    </w:pPr>
    <w:rPr>
      <w:bCs/>
      <w:sz w:val="28"/>
      <w:szCs w:val="28"/>
    </w:rPr>
  </w:style>
  <w:style w:type="paragraph" w:styleId="31">
    <w:name w:val="Body Text 3"/>
    <w:basedOn w:val="a1"/>
    <w:link w:val="32"/>
    <w:uiPriority w:val="99"/>
    <w:semiHidden/>
    <w:unhideWhenUsed/>
    <w:rsid w:val="0015483B"/>
    <w:pPr>
      <w:spacing w:after="120" w:line="288" w:lineRule="auto"/>
    </w:pPr>
    <w:rPr>
      <w:rFonts w:ascii="Times New Roman" w:eastAsia="Times New Roman" w:hAnsi="Times New Roman" w:cs="Times New Roman"/>
      <w:sz w:val="16"/>
      <w:szCs w:val="16"/>
      <w:lang w:val="x-none" w:eastAsia="x-none"/>
    </w:rPr>
  </w:style>
  <w:style w:type="character" w:customStyle="1" w:styleId="32">
    <w:name w:val="Основной текст 3 Знак"/>
    <w:basedOn w:val="a2"/>
    <w:link w:val="31"/>
    <w:uiPriority w:val="99"/>
    <w:semiHidden/>
    <w:rsid w:val="0015483B"/>
    <w:rPr>
      <w:rFonts w:ascii="Times New Roman" w:eastAsia="Times New Roman" w:hAnsi="Times New Roman" w:cs="Times New Roman"/>
      <w:sz w:val="16"/>
      <w:szCs w:val="16"/>
      <w:lang w:val="x-none" w:eastAsia="x-none"/>
    </w:rPr>
  </w:style>
  <w:style w:type="paragraph" w:customStyle="1" w:styleId="c15c10">
    <w:name w:val="c15 c10"/>
    <w:basedOn w:val="a1"/>
    <w:rsid w:val="0015483B"/>
    <w:pPr>
      <w:spacing w:before="100" w:beforeAutospacing="1" w:after="100" w:afterAutospacing="1" w:line="288" w:lineRule="auto"/>
    </w:pPr>
    <w:rPr>
      <w:rFonts w:ascii="Franklin Gothic Book" w:eastAsia="Times New Roman" w:hAnsi="Franklin Gothic Book" w:cs="Times New Roman"/>
      <w:i/>
      <w:iCs/>
      <w:sz w:val="20"/>
      <w:szCs w:val="20"/>
      <w:lang w:val="en-US" w:bidi="en-US"/>
    </w:rPr>
  </w:style>
  <w:style w:type="character" w:customStyle="1" w:styleId="apple-converted-space">
    <w:name w:val="apple-converted-space"/>
    <w:rsid w:val="0015483B"/>
  </w:style>
  <w:style w:type="character" w:styleId="af3">
    <w:name w:val="Hyperlink"/>
    <w:rsid w:val="0015483B"/>
    <w:rPr>
      <w:color w:val="0000FF"/>
      <w:u w:val="single"/>
    </w:rPr>
  </w:style>
  <w:style w:type="paragraph" w:styleId="af4">
    <w:name w:val="footnote text"/>
    <w:basedOn w:val="a1"/>
    <w:link w:val="af5"/>
    <w:semiHidden/>
    <w:rsid w:val="0015483B"/>
    <w:pPr>
      <w:spacing w:after="200" w:line="288" w:lineRule="auto"/>
    </w:pPr>
    <w:rPr>
      <w:rFonts w:ascii="Times New Roman" w:eastAsia="Times New Roman" w:hAnsi="Times New Roman" w:cs="Times New Roman"/>
      <w:sz w:val="20"/>
      <w:szCs w:val="20"/>
      <w:lang w:val="x-none" w:eastAsia="x-none"/>
    </w:rPr>
  </w:style>
  <w:style w:type="character" w:customStyle="1" w:styleId="af5">
    <w:name w:val="Текст сноски Знак"/>
    <w:basedOn w:val="a2"/>
    <w:link w:val="af4"/>
    <w:semiHidden/>
    <w:rsid w:val="0015483B"/>
    <w:rPr>
      <w:rFonts w:ascii="Times New Roman" w:eastAsia="Times New Roman" w:hAnsi="Times New Roman" w:cs="Times New Roman"/>
      <w:sz w:val="20"/>
      <w:szCs w:val="20"/>
      <w:lang w:val="x-none" w:eastAsia="x-none"/>
    </w:rPr>
  </w:style>
  <w:style w:type="character" w:styleId="af6">
    <w:name w:val="footnote reference"/>
    <w:semiHidden/>
    <w:rsid w:val="0015483B"/>
    <w:rPr>
      <w:vertAlign w:val="superscript"/>
    </w:rPr>
  </w:style>
  <w:style w:type="paragraph" w:customStyle="1" w:styleId="af7">
    <w:name w:val="Центр"/>
    <w:basedOn w:val="a1"/>
    <w:next w:val="a1"/>
    <w:rsid w:val="0015483B"/>
    <w:pPr>
      <w:widowControl w:val="0"/>
      <w:spacing w:after="200" w:line="360" w:lineRule="auto"/>
      <w:jc w:val="center"/>
    </w:pPr>
    <w:rPr>
      <w:rFonts w:ascii="Franklin Gothic Book" w:eastAsia="Times New Roman" w:hAnsi="Franklin Gothic Book" w:cs="Times New Roman"/>
      <w:b/>
      <w:i/>
      <w:iCs/>
      <w:spacing w:val="20"/>
      <w:sz w:val="28"/>
      <w:szCs w:val="28"/>
      <w:lang w:val="en-US" w:bidi="en-US"/>
    </w:rPr>
  </w:style>
  <w:style w:type="paragraph" w:customStyle="1" w:styleId="af8">
    <w:name w:val="Букман Знак"/>
    <w:basedOn w:val="a1"/>
    <w:link w:val="af9"/>
    <w:rsid w:val="0015483B"/>
    <w:pPr>
      <w:widowControl w:val="0"/>
      <w:spacing w:after="200" w:line="360" w:lineRule="auto"/>
      <w:ind w:firstLine="709"/>
      <w:jc w:val="both"/>
    </w:pPr>
    <w:rPr>
      <w:rFonts w:ascii="Franklin Gothic Book" w:eastAsia="Times New Roman" w:hAnsi="Franklin Gothic Book" w:cs="Times New Roman"/>
      <w:i/>
      <w:iCs/>
      <w:spacing w:val="20"/>
      <w:sz w:val="20"/>
      <w:szCs w:val="28"/>
      <w:lang w:val="en-US" w:bidi="en-US"/>
    </w:rPr>
  </w:style>
  <w:style w:type="numbering" w:customStyle="1" w:styleId="a">
    <w:name w:val="Н"/>
    <w:basedOn w:val="a4"/>
    <w:rsid w:val="0015483B"/>
    <w:pPr>
      <w:numPr>
        <w:numId w:val="13"/>
      </w:numPr>
    </w:pPr>
  </w:style>
  <w:style w:type="character" w:customStyle="1" w:styleId="af9">
    <w:name w:val="Букман Знак Знак"/>
    <w:basedOn w:val="a2"/>
    <w:link w:val="af8"/>
    <w:rsid w:val="0015483B"/>
    <w:rPr>
      <w:rFonts w:ascii="Franklin Gothic Book" w:eastAsia="Times New Roman" w:hAnsi="Franklin Gothic Book" w:cs="Times New Roman"/>
      <w:i/>
      <w:iCs/>
      <w:spacing w:val="20"/>
      <w:sz w:val="20"/>
      <w:szCs w:val="28"/>
      <w:lang w:val="en-US" w:bidi="en-US"/>
    </w:rPr>
  </w:style>
  <w:style w:type="numbering" w:customStyle="1" w:styleId="a0">
    <w:name w:val="М"/>
    <w:basedOn w:val="a4"/>
    <w:rsid w:val="0015483B"/>
    <w:pPr>
      <w:numPr>
        <w:numId w:val="14"/>
      </w:numPr>
    </w:pPr>
  </w:style>
  <w:style w:type="character" w:customStyle="1" w:styleId="WW8Num6z0">
    <w:name w:val="WW8Num6z0"/>
    <w:rsid w:val="0015483B"/>
    <w:rPr>
      <w:rFonts w:ascii="Symbol" w:hAnsi="Symbol"/>
    </w:rPr>
  </w:style>
  <w:style w:type="paragraph" w:styleId="afa">
    <w:name w:val="Title"/>
    <w:basedOn w:val="a1"/>
    <w:next w:val="aa"/>
    <w:link w:val="afb"/>
    <w:uiPriority w:val="10"/>
    <w:rsid w:val="0015483B"/>
    <w:pPr>
      <w:keepNext/>
      <w:suppressAutoHyphens/>
      <w:spacing w:before="240" w:after="120" w:line="288" w:lineRule="auto"/>
    </w:pPr>
    <w:rPr>
      <w:rFonts w:ascii="Arial" w:eastAsia="MS Mincho" w:hAnsi="Arial" w:cs="Tahoma"/>
      <w:i/>
      <w:iCs/>
      <w:sz w:val="28"/>
      <w:szCs w:val="28"/>
      <w:lang w:val="en-US" w:eastAsia="ar-SA" w:bidi="en-US"/>
    </w:rPr>
  </w:style>
  <w:style w:type="character" w:customStyle="1" w:styleId="afb">
    <w:name w:val="Заголовок Знак"/>
    <w:basedOn w:val="a2"/>
    <w:link w:val="afa"/>
    <w:uiPriority w:val="10"/>
    <w:rsid w:val="0015483B"/>
    <w:rPr>
      <w:rFonts w:ascii="Arial" w:eastAsia="MS Mincho" w:hAnsi="Arial" w:cs="Tahoma"/>
      <w:i/>
      <w:iCs/>
      <w:sz w:val="28"/>
      <w:szCs w:val="28"/>
      <w:lang w:val="en-US" w:eastAsia="ar-SA" w:bidi="en-US"/>
    </w:rPr>
  </w:style>
  <w:style w:type="character" w:styleId="afc">
    <w:name w:val="Emphasis"/>
    <w:uiPriority w:val="20"/>
    <w:qFormat/>
    <w:rsid w:val="0015483B"/>
    <w:rPr>
      <w:rFonts w:ascii="Franklin Gothic Medium" w:eastAsia="Times New Roman" w:hAnsi="Franklin Gothic Medium" w:cs="Times New Roman"/>
      <w:b/>
      <w:bCs/>
      <w:i/>
      <w:iCs/>
      <w:color w:val="E40059"/>
      <w:bdr w:val="single" w:sz="18" w:space="0" w:color="FFC6DC"/>
      <w:shd w:val="clear" w:color="auto" w:fill="FFC6DC"/>
    </w:rPr>
  </w:style>
  <w:style w:type="paragraph" w:styleId="afd">
    <w:name w:val="Document Map"/>
    <w:basedOn w:val="a1"/>
    <w:link w:val="afe"/>
    <w:uiPriority w:val="99"/>
    <w:semiHidden/>
    <w:unhideWhenUsed/>
    <w:rsid w:val="0015483B"/>
    <w:pPr>
      <w:spacing w:after="200" w:line="288" w:lineRule="auto"/>
    </w:pPr>
    <w:rPr>
      <w:rFonts w:ascii="Tahoma" w:eastAsia="Times New Roman" w:hAnsi="Tahoma" w:cs="Tahoma"/>
      <w:i/>
      <w:iCs/>
      <w:sz w:val="16"/>
      <w:szCs w:val="16"/>
      <w:lang w:val="en-US" w:bidi="en-US"/>
    </w:rPr>
  </w:style>
  <w:style w:type="character" w:customStyle="1" w:styleId="afe">
    <w:name w:val="Схема документа Знак"/>
    <w:basedOn w:val="a2"/>
    <w:link w:val="afd"/>
    <w:uiPriority w:val="99"/>
    <w:semiHidden/>
    <w:rsid w:val="0015483B"/>
    <w:rPr>
      <w:rFonts w:ascii="Tahoma" w:eastAsia="Times New Roman" w:hAnsi="Tahoma" w:cs="Tahoma"/>
      <w:i/>
      <w:iCs/>
      <w:sz w:val="16"/>
      <w:szCs w:val="16"/>
      <w:lang w:val="en-US" w:bidi="en-US"/>
    </w:rPr>
  </w:style>
  <w:style w:type="character" w:customStyle="1" w:styleId="ircho">
    <w:name w:val="irc_ho"/>
    <w:basedOn w:val="a2"/>
    <w:rsid w:val="0015483B"/>
  </w:style>
  <w:style w:type="character" w:styleId="aff">
    <w:name w:val="FollowedHyperlink"/>
    <w:basedOn w:val="a2"/>
    <w:uiPriority w:val="99"/>
    <w:semiHidden/>
    <w:unhideWhenUsed/>
    <w:rsid w:val="0015483B"/>
    <w:rPr>
      <w:color w:val="FF79C2"/>
      <w:u w:val="single"/>
    </w:rPr>
  </w:style>
  <w:style w:type="paragraph" w:styleId="aff0">
    <w:name w:val="Subtitle"/>
    <w:basedOn w:val="a1"/>
    <w:next w:val="a1"/>
    <w:link w:val="aff1"/>
    <w:uiPriority w:val="11"/>
    <w:qFormat/>
    <w:rsid w:val="0015483B"/>
    <w:pPr>
      <w:pBdr>
        <w:bottom w:val="dotted" w:sz="8" w:space="10" w:color="E40059"/>
      </w:pBdr>
      <w:spacing w:before="200" w:after="900" w:line="240" w:lineRule="auto"/>
      <w:jc w:val="center"/>
    </w:pPr>
    <w:rPr>
      <w:rFonts w:ascii="Franklin Gothic Medium" w:eastAsia="Times New Roman" w:hAnsi="Franklin Gothic Medium" w:cs="Times New Roman"/>
      <w:i/>
      <w:iCs/>
      <w:color w:val="71002C"/>
      <w:sz w:val="24"/>
      <w:szCs w:val="24"/>
      <w:lang w:val="en-US" w:bidi="en-US"/>
    </w:rPr>
  </w:style>
  <w:style w:type="character" w:customStyle="1" w:styleId="aff1">
    <w:name w:val="Подзаголовок Знак"/>
    <w:basedOn w:val="a2"/>
    <w:link w:val="aff0"/>
    <w:uiPriority w:val="11"/>
    <w:rsid w:val="0015483B"/>
    <w:rPr>
      <w:rFonts w:ascii="Franklin Gothic Medium" w:eastAsia="Times New Roman" w:hAnsi="Franklin Gothic Medium" w:cs="Times New Roman"/>
      <w:i/>
      <w:iCs/>
      <w:color w:val="71002C"/>
      <w:sz w:val="24"/>
      <w:szCs w:val="24"/>
      <w:lang w:val="en-US" w:bidi="en-US"/>
    </w:rPr>
  </w:style>
  <w:style w:type="character" w:styleId="aff2">
    <w:name w:val="Strong"/>
    <w:uiPriority w:val="22"/>
    <w:qFormat/>
    <w:rsid w:val="0015483B"/>
    <w:rPr>
      <w:b/>
      <w:bCs/>
      <w:spacing w:val="0"/>
    </w:rPr>
  </w:style>
  <w:style w:type="paragraph" w:styleId="22">
    <w:name w:val="Quote"/>
    <w:basedOn w:val="a1"/>
    <w:next w:val="a1"/>
    <w:link w:val="23"/>
    <w:uiPriority w:val="29"/>
    <w:qFormat/>
    <w:rsid w:val="0015483B"/>
    <w:pPr>
      <w:spacing w:after="200" w:line="288" w:lineRule="auto"/>
    </w:pPr>
    <w:rPr>
      <w:rFonts w:ascii="Franklin Gothic Book" w:eastAsia="Times New Roman" w:hAnsi="Franklin Gothic Book" w:cs="Times New Roman"/>
      <w:color w:val="AA0042"/>
      <w:sz w:val="20"/>
      <w:szCs w:val="20"/>
      <w:lang w:val="en-US" w:bidi="en-US"/>
    </w:rPr>
  </w:style>
  <w:style w:type="character" w:customStyle="1" w:styleId="23">
    <w:name w:val="Цитата 2 Знак"/>
    <w:basedOn w:val="a2"/>
    <w:link w:val="22"/>
    <w:uiPriority w:val="29"/>
    <w:rsid w:val="0015483B"/>
    <w:rPr>
      <w:rFonts w:ascii="Franklin Gothic Book" w:eastAsia="Times New Roman" w:hAnsi="Franklin Gothic Book" w:cs="Times New Roman"/>
      <w:color w:val="AA0042"/>
      <w:sz w:val="20"/>
      <w:szCs w:val="20"/>
      <w:lang w:val="en-US" w:bidi="en-US"/>
    </w:rPr>
  </w:style>
  <w:style w:type="paragraph" w:styleId="aff3">
    <w:name w:val="Intense Quote"/>
    <w:basedOn w:val="a1"/>
    <w:next w:val="a1"/>
    <w:link w:val="aff4"/>
    <w:uiPriority w:val="30"/>
    <w:qFormat/>
    <w:rsid w:val="0015483B"/>
    <w:pPr>
      <w:pBdr>
        <w:top w:val="dotted" w:sz="8" w:space="10" w:color="E40059"/>
        <w:bottom w:val="dotted" w:sz="8" w:space="10" w:color="E40059"/>
      </w:pBdr>
      <w:spacing w:after="200" w:line="300" w:lineRule="auto"/>
      <w:ind w:left="2160" w:right="2160"/>
      <w:jc w:val="center"/>
    </w:pPr>
    <w:rPr>
      <w:rFonts w:ascii="Franklin Gothic Medium" w:eastAsia="Times New Roman" w:hAnsi="Franklin Gothic Medium" w:cs="Times New Roman"/>
      <w:b/>
      <w:bCs/>
      <w:i/>
      <w:iCs/>
      <w:color w:val="E40059"/>
      <w:sz w:val="20"/>
      <w:szCs w:val="20"/>
      <w:lang w:val="en-US" w:bidi="en-US"/>
    </w:rPr>
  </w:style>
  <w:style w:type="character" w:customStyle="1" w:styleId="aff4">
    <w:name w:val="Выделенная цитата Знак"/>
    <w:basedOn w:val="a2"/>
    <w:link w:val="aff3"/>
    <w:uiPriority w:val="30"/>
    <w:rsid w:val="0015483B"/>
    <w:rPr>
      <w:rFonts w:ascii="Franklin Gothic Medium" w:eastAsia="Times New Roman" w:hAnsi="Franklin Gothic Medium" w:cs="Times New Roman"/>
      <w:b/>
      <w:bCs/>
      <w:i/>
      <w:iCs/>
      <w:color w:val="E40059"/>
      <w:sz w:val="20"/>
      <w:szCs w:val="20"/>
      <w:lang w:val="en-US" w:bidi="en-US"/>
    </w:rPr>
  </w:style>
  <w:style w:type="character" w:styleId="aff5">
    <w:name w:val="Subtle Emphasis"/>
    <w:uiPriority w:val="19"/>
    <w:qFormat/>
    <w:rsid w:val="0015483B"/>
    <w:rPr>
      <w:rFonts w:ascii="Franklin Gothic Medium" w:eastAsia="Times New Roman" w:hAnsi="Franklin Gothic Medium" w:cs="Times New Roman"/>
      <w:i/>
      <w:iCs/>
      <w:color w:val="E40059"/>
    </w:rPr>
  </w:style>
  <w:style w:type="character" w:styleId="aff6">
    <w:name w:val="Intense Emphasis"/>
    <w:uiPriority w:val="21"/>
    <w:qFormat/>
    <w:rsid w:val="0015483B"/>
    <w:rPr>
      <w:rFonts w:ascii="Franklin Gothic Medium" w:eastAsia="Times New Roman" w:hAnsi="Franklin Gothic Medium" w:cs="Times New Roman"/>
      <w:b/>
      <w:bCs/>
      <w:i/>
      <w:iCs/>
      <w:dstrike w:val="0"/>
      <w:color w:val="FFFFFF"/>
      <w:bdr w:val="single" w:sz="18" w:space="0" w:color="E40059"/>
      <w:shd w:val="clear" w:color="auto" w:fill="E40059"/>
      <w:vertAlign w:val="baseline"/>
    </w:rPr>
  </w:style>
  <w:style w:type="character" w:styleId="aff7">
    <w:name w:val="Subtle Reference"/>
    <w:uiPriority w:val="31"/>
    <w:qFormat/>
    <w:rsid w:val="0015483B"/>
    <w:rPr>
      <w:i/>
      <w:iCs/>
      <w:smallCaps/>
      <w:color w:val="E40059"/>
      <w:u w:color="E40059"/>
    </w:rPr>
  </w:style>
  <w:style w:type="character" w:styleId="aff8">
    <w:name w:val="Intense Reference"/>
    <w:uiPriority w:val="32"/>
    <w:qFormat/>
    <w:rsid w:val="0015483B"/>
    <w:rPr>
      <w:b/>
      <w:bCs/>
      <w:i/>
      <w:iCs/>
      <w:smallCaps/>
      <w:color w:val="E40059"/>
      <w:u w:color="E40059"/>
    </w:rPr>
  </w:style>
  <w:style w:type="character" w:styleId="aff9">
    <w:name w:val="Book Title"/>
    <w:uiPriority w:val="33"/>
    <w:qFormat/>
    <w:rsid w:val="0015483B"/>
    <w:rPr>
      <w:rFonts w:ascii="Franklin Gothic Medium" w:eastAsia="Times New Roman" w:hAnsi="Franklin Gothic Medium" w:cs="Times New Roman"/>
      <w:b/>
      <w:bCs/>
      <w:i/>
      <w:iCs/>
      <w:smallCaps/>
      <w:color w:val="AA0042"/>
      <w:u w:val="single"/>
    </w:rPr>
  </w:style>
  <w:style w:type="paragraph" w:styleId="affa">
    <w:name w:val="TOC Heading"/>
    <w:basedOn w:val="1"/>
    <w:next w:val="a1"/>
    <w:uiPriority w:val="39"/>
    <w:qFormat/>
    <w:rsid w:val="0015483B"/>
    <w:pPr>
      <w:outlineLvl w:val="9"/>
    </w:pPr>
  </w:style>
  <w:style w:type="paragraph" w:styleId="affb">
    <w:name w:val="caption"/>
    <w:basedOn w:val="a1"/>
    <w:next w:val="a1"/>
    <w:uiPriority w:val="35"/>
    <w:qFormat/>
    <w:rsid w:val="0015483B"/>
    <w:pPr>
      <w:spacing w:after="200" w:line="288" w:lineRule="auto"/>
    </w:pPr>
    <w:rPr>
      <w:rFonts w:ascii="Franklin Gothic Book" w:eastAsia="Times New Roman" w:hAnsi="Franklin Gothic Book" w:cs="Times New Roman"/>
      <w:b/>
      <w:bCs/>
      <w:i/>
      <w:iCs/>
      <w:color w:val="AA0042"/>
      <w:sz w:val="18"/>
      <w:szCs w:val="18"/>
      <w:lang w:val="en-US" w:bidi="en-US"/>
    </w:rPr>
  </w:style>
  <w:style w:type="paragraph" w:styleId="affc">
    <w:name w:val="Revision"/>
    <w:hidden/>
    <w:uiPriority w:val="99"/>
    <w:semiHidden/>
    <w:rsid w:val="0015483B"/>
    <w:pPr>
      <w:spacing w:after="0" w:line="240" w:lineRule="auto"/>
    </w:pPr>
    <w:rPr>
      <w:rFonts w:ascii="Franklin Gothic Book" w:eastAsia="Times New Roman" w:hAnsi="Franklin Gothic Book" w:cs="Times New Roman"/>
      <w:i/>
      <w:iCs/>
      <w:sz w:val="20"/>
      <w:szCs w:val="20"/>
      <w:lang w:val="en-US" w:bidi="en-US"/>
    </w:rPr>
  </w:style>
  <w:style w:type="paragraph" w:styleId="24">
    <w:name w:val="Body Text 2"/>
    <w:basedOn w:val="a1"/>
    <w:link w:val="25"/>
    <w:unhideWhenUsed/>
    <w:rsid w:val="0015483B"/>
    <w:pPr>
      <w:spacing w:after="120" w:line="480" w:lineRule="auto"/>
    </w:pPr>
    <w:rPr>
      <w:rFonts w:ascii="Calibri" w:eastAsia="Calibri" w:hAnsi="Calibri" w:cs="Times New Roman"/>
    </w:rPr>
  </w:style>
  <w:style w:type="character" w:customStyle="1" w:styleId="25">
    <w:name w:val="Основной текст 2 Знак"/>
    <w:basedOn w:val="a2"/>
    <w:link w:val="24"/>
    <w:rsid w:val="0015483B"/>
    <w:rPr>
      <w:rFonts w:ascii="Calibri" w:eastAsia="Calibri" w:hAnsi="Calibri" w:cs="Times New Roman"/>
    </w:rPr>
  </w:style>
  <w:style w:type="character" w:styleId="affd">
    <w:name w:val="Unresolved Mention"/>
    <w:basedOn w:val="a2"/>
    <w:uiPriority w:val="99"/>
    <w:semiHidden/>
    <w:unhideWhenUsed/>
    <w:rsid w:val="007F6C4C"/>
    <w:rPr>
      <w:color w:val="605E5C"/>
      <w:shd w:val="clear" w:color="auto" w:fill="E1DFDD"/>
    </w:rPr>
  </w:style>
  <w:style w:type="paragraph" w:customStyle="1" w:styleId="Pa12">
    <w:name w:val="Pa12"/>
    <w:basedOn w:val="a1"/>
    <w:next w:val="a1"/>
    <w:rsid w:val="00691F26"/>
    <w:pPr>
      <w:autoSpaceDE w:val="0"/>
      <w:autoSpaceDN w:val="0"/>
      <w:adjustRightInd w:val="0"/>
      <w:spacing w:after="0" w:line="221" w:lineRule="atLeast"/>
    </w:pPr>
    <w:rPr>
      <w:rFonts w:ascii="BannikovaAP" w:eastAsia="Times New Roman" w:hAnsi="BannikovaAP"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49061">
      <w:bodyDiv w:val="1"/>
      <w:marLeft w:val="0"/>
      <w:marRight w:val="0"/>
      <w:marTop w:val="0"/>
      <w:marBottom w:val="0"/>
      <w:divBdr>
        <w:top w:val="none" w:sz="0" w:space="0" w:color="auto"/>
        <w:left w:val="none" w:sz="0" w:space="0" w:color="auto"/>
        <w:bottom w:val="none" w:sz="0" w:space="0" w:color="auto"/>
        <w:right w:val="none" w:sz="0" w:space="0" w:color="auto"/>
      </w:divBdr>
    </w:div>
    <w:div w:id="65885410">
      <w:bodyDiv w:val="1"/>
      <w:marLeft w:val="0"/>
      <w:marRight w:val="0"/>
      <w:marTop w:val="0"/>
      <w:marBottom w:val="0"/>
      <w:divBdr>
        <w:top w:val="none" w:sz="0" w:space="0" w:color="auto"/>
        <w:left w:val="none" w:sz="0" w:space="0" w:color="auto"/>
        <w:bottom w:val="none" w:sz="0" w:space="0" w:color="auto"/>
        <w:right w:val="none" w:sz="0" w:space="0" w:color="auto"/>
      </w:divBdr>
    </w:div>
    <w:div w:id="125004109">
      <w:bodyDiv w:val="1"/>
      <w:marLeft w:val="0"/>
      <w:marRight w:val="0"/>
      <w:marTop w:val="0"/>
      <w:marBottom w:val="0"/>
      <w:divBdr>
        <w:top w:val="none" w:sz="0" w:space="0" w:color="auto"/>
        <w:left w:val="none" w:sz="0" w:space="0" w:color="auto"/>
        <w:bottom w:val="none" w:sz="0" w:space="0" w:color="auto"/>
        <w:right w:val="none" w:sz="0" w:space="0" w:color="auto"/>
      </w:divBdr>
    </w:div>
    <w:div w:id="125856799">
      <w:bodyDiv w:val="1"/>
      <w:marLeft w:val="0"/>
      <w:marRight w:val="0"/>
      <w:marTop w:val="0"/>
      <w:marBottom w:val="0"/>
      <w:divBdr>
        <w:top w:val="none" w:sz="0" w:space="0" w:color="auto"/>
        <w:left w:val="none" w:sz="0" w:space="0" w:color="auto"/>
        <w:bottom w:val="none" w:sz="0" w:space="0" w:color="auto"/>
        <w:right w:val="none" w:sz="0" w:space="0" w:color="auto"/>
      </w:divBdr>
    </w:div>
    <w:div w:id="282540096">
      <w:bodyDiv w:val="1"/>
      <w:marLeft w:val="0"/>
      <w:marRight w:val="0"/>
      <w:marTop w:val="0"/>
      <w:marBottom w:val="0"/>
      <w:divBdr>
        <w:top w:val="none" w:sz="0" w:space="0" w:color="auto"/>
        <w:left w:val="none" w:sz="0" w:space="0" w:color="auto"/>
        <w:bottom w:val="none" w:sz="0" w:space="0" w:color="auto"/>
        <w:right w:val="none" w:sz="0" w:space="0" w:color="auto"/>
      </w:divBdr>
    </w:div>
    <w:div w:id="471407163">
      <w:bodyDiv w:val="1"/>
      <w:marLeft w:val="0"/>
      <w:marRight w:val="0"/>
      <w:marTop w:val="0"/>
      <w:marBottom w:val="0"/>
      <w:divBdr>
        <w:top w:val="none" w:sz="0" w:space="0" w:color="auto"/>
        <w:left w:val="none" w:sz="0" w:space="0" w:color="auto"/>
        <w:bottom w:val="none" w:sz="0" w:space="0" w:color="auto"/>
        <w:right w:val="none" w:sz="0" w:space="0" w:color="auto"/>
      </w:divBdr>
    </w:div>
    <w:div w:id="552355198">
      <w:bodyDiv w:val="1"/>
      <w:marLeft w:val="0"/>
      <w:marRight w:val="0"/>
      <w:marTop w:val="0"/>
      <w:marBottom w:val="0"/>
      <w:divBdr>
        <w:top w:val="none" w:sz="0" w:space="0" w:color="auto"/>
        <w:left w:val="none" w:sz="0" w:space="0" w:color="auto"/>
        <w:bottom w:val="none" w:sz="0" w:space="0" w:color="auto"/>
        <w:right w:val="none" w:sz="0" w:space="0" w:color="auto"/>
      </w:divBdr>
    </w:div>
    <w:div w:id="566231151">
      <w:bodyDiv w:val="1"/>
      <w:marLeft w:val="0"/>
      <w:marRight w:val="0"/>
      <w:marTop w:val="0"/>
      <w:marBottom w:val="0"/>
      <w:divBdr>
        <w:top w:val="none" w:sz="0" w:space="0" w:color="auto"/>
        <w:left w:val="none" w:sz="0" w:space="0" w:color="auto"/>
        <w:bottom w:val="none" w:sz="0" w:space="0" w:color="auto"/>
        <w:right w:val="none" w:sz="0" w:space="0" w:color="auto"/>
      </w:divBdr>
    </w:div>
    <w:div w:id="632103092">
      <w:bodyDiv w:val="1"/>
      <w:marLeft w:val="0"/>
      <w:marRight w:val="0"/>
      <w:marTop w:val="0"/>
      <w:marBottom w:val="0"/>
      <w:divBdr>
        <w:top w:val="none" w:sz="0" w:space="0" w:color="auto"/>
        <w:left w:val="none" w:sz="0" w:space="0" w:color="auto"/>
        <w:bottom w:val="none" w:sz="0" w:space="0" w:color="auto"/>
        <w:right w:val="none" w:sz="0" w:space="0" w:color="auto"/>
      </w:divBdr>
    </w:div>
    <w:div w:id="880747504">
      <w:bodyDiv w:val="1"/>
      <w:marLeft w:val="0"/>
      <w:marRight w:val="0"/>
      <w:marTop w:val="0"/>
      <w:marBottom w:val="0"/>
      <w:divBdr>
        <w:top w:val="none" w:sz="0" w:space="0" w:color="auto"/>
        <w:left w:val="none" w:sz="0" w:space="0" w:color="auto"/>
        <w:bottom w:val="none" w:sz="0" w:space="0" w:color="auto"/>
        <w:right w:val="none" w:sz="0" w:space="0" w:color="auto"/>
      </w:divBdr>
    </w:div>
    <w:div w:id="905411466">
      <w:bodyDiv w:val="1"/>
      <w:marLeft w:val="0"/>
      <w:marRight w:val="0"/>
      <w:marTop w:val="0"/>
      <w:marBottom w:val="0"/>
      <w:divBdr>
        <w:top w:val="none" w:sz="0" w:space="0" w:color="auto"/>
        <w:left w:val="none" w:sz="0" w:space="0" w:color="auto"/>
        <w:bottom w:val="none" w:sz="0" w:space="0" w:color="auto"/>
        <w:right w:val="none" w:sz="0" w:space="0" w:color="auto"/>
      </w:divBdr>
    </w:div>
    <w:div w:id="999575596">
      <w:bodyDiv w:val="1"/>
      <w:marLeft w:val="0"/>
      <w:marRight w:val="0"/>
      <w:marTop w:val="0"/>
      <w:marBottom w:val="0"/>
      <w:divBdr>
        <w:top w:val="none" w:sz="0" w:space="0" w:color="auto"/>
        <w:left w:val="none" w:sz="0" w:space="0" w:color="auto"/>
        <w:bottom w:val="none" w:sz="0" w:space="0" w:color="auto"/>
        <w:right w:val="none" w:sz="0" w:space="0" w:color="auto"/>
      </w:divBdr>
    </w:div>
    <w:div w:id="1170634668">
      <w:bodyDiv w:val="1"/>
      <w:marLeft w:val="0"/>
      <w:marRight w:val="0"/>
      <w:marTop w:val="0"/>
      <w:marBottom w:val="0"/>
      <w:divBdr>
        <w:top w:val="none" w:sz="0" w:space="0" w:color="auto"/>
        <w:left w:val="none" w:sz="0" w:space="0" w:color="auto"/>
        <w:bottom w:val="none" w:sz="0" w:space="0" w:color="auto"/>
        <w:right w:val="none" w:sz="0" w:space="0" w:color="auto"/>
      </w:divBdr>
    </w:div>
    <w:div w:id="1175997442">
      <w:bodyDiv w:val="1"/>
      <w:marLeft w:val="0"/>
      <w:marRight w:val="0"/>
      <w:marTop w:val="0"/>
      <w:marBottom w:val="0"/>
      <w:divBdr>
        <w:top w:val="none" w:sz="0" w:space="0" w:color="auto"/>
        <w:left w:val="none" w:sz="0" w:space="0" w:color="auto"/>
        <w:bottom w:val="none" w:sz="0" w:space="0" w:color="auto"/>
        <w:right w:val="none" w:sz="0" w:space="0" w:color="auto"/>
      </w:divBdr>
    </w:div>
    <w:div w:id="1176917201">
      <w:bodyDiv w:val="1"/>
      <w:marLeft w:val="0"/>
      <w:marRight w:val="0"/>
      <w:marTop w:val="0"/>
      <w:marBottom w:val="0"/>
      <w:divBdr>
        <w:top w:val="none" w:sz="0" w:space="0" w:color="auto"/>
        <w:left w:val="none" w:sz="0" w:space="0" w:color="auto"/>
        <w:bottom w:val="none" w:sz="0" w:space="0" w:color="auto"/>
        <w:right w:val="none" w:sz="0" w:space="0" w:color="auto"/>
      </w:divBdr>
    </w:div>
    <w:div w:id="1299722245">
      <w:bodyDiv w:val="1"/>
      <w:marLeft w:val="0"/>
      <w:marRight w:val="0"/>
      <w:marTop w:val="0"/>
      <w:marBottom w:val="0"/>
      <w:divBdr>
        <w:top w:val="none" w:sz="0" w:space="0" w:color="auto"/>
        <w:left w:val="none" w:sz="0" w:space="0" w:color="auto"/>
        <w:bottom w:val="none" w:sz="0" w:space="0" w:color="auto"/>
        <w:right w:val="none" w:sz="0" w:space="0" w:color="auto"/>
      </w:divBdr>
    </w:div>
    <w:div w:id="1371952206">
      <w:bodyDiv w:val="1"/>
      <w:marLeft w:val="0"/>
      <w:marRight w:val="0"/>
      <w:marTop w:val="0"/>
      <w:marBottom w:val="0"/>
      <w:divBdr>
        <w:top w:val="none" w:sz="0" w:space="0" w:color="auto"/>
        <w:left w:val="none" w:sz="0" w:space="0" w:color="auto"/>
        <w:bottom w:val="none" w:sz="0" w:space="0" w:color="auto"/>
        <w:right w:val="none" w:sz="0" w:space="0" w:color="auto"/>
      </w:divBdr>
    </w:div>
    <w:div w:id="1453326757">
      <w:bodyDiv w:val="1"/>
      <w:marLeft w:val="0"/>
      <w:marRight w:val="0"/>
      <w:marTop w:val="0"/>
      <w:marBottom w:val="0"/>
      <w:divBdr>
        <w:top w:val="none" w:sz="0" w:space="0" w:color="auto"/>
        <w:left w:val="none" w:sz="0" w:space="0" w:color="auto"/>
        <w:bottom w:val="none" w:sz="0" w:space="0" w:color="auto"/>
        <w:right w:val="none" w:sz="0" w:space="0" w:color="auto"/>
      </w:divBdr>
    </w:div>
    <w:div w:id="1491171655">
      <w:bodyDiv w:val="1"/>
      <w:marLeft w:val="0"/>
      <w:marRight w:val="0"/>
      <w:marTop w:val="0"/>
      <w:marBottom w:val="0"/>
      <w:divBdr>
        <w:top w:val="none" w:sz="0" w:space="0" w:color="auto"/>
        <w:left w:val="none" w:sz="0" w:space="0" w:color="auto"/>
        <w:bottom w:val="none" w:sz="0" w:space="0" w:color="auto"/>
        <w:right w:val="none" w:sz="0" w:space="0" w:color="auto"/>
      </w:divBdr>
    </w:div>
    <w:div w:id="192167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2.png"/><Relationship Id="rId18" Type="http://schemas.openxmlformats.org/officeDocument/2006/relationships/image" Target="http://adalin.mospsy.ru/img2/r_09.jpg"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http://adalin.mospsy.ru/img2/r_08.jp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sportal.ru/shkola/izobrazitelnoe-iskusstvo/library/2016/06/02/razvitie-tvorcheskih-sposobnostey-"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mbumc.3dn.ru/voz/normativno-pravovaja_baza_obrazovanija_detej_s_ogr.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igabaza.ru/doc/106259.html" TargetMode="Externa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5436</TotalTime>
  <Pages>1</Pages>
  <Words>12193</Words>
  <Characters>69502</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ДОПОЛНИТЕЛЬНАЯ ОБЩЕОБРАЗОВАТЕЛЬНАЯ ОБЩЕРАЗВИВАЮЩАЯ ПРОГРАММА</vt:lpstr>
    </vt:vector>
  </TitlesOfParts>
  <Company/>
  <LinksUpToDate>false</LinksUpToDate>
  <CharactersWithSpaces>81532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ДОПОЛНИТЕЛЬНАЯ ОБЩЕОБРАЗОВАТЕЛЬНАЯ ОБЩЕРАЗВИВАЮЩАЯ ПРОГРАММА</dc:title>
  <dc:subject>«РАЗВИТИЕ ИЗОБРАЗИТЕЛЬНЫХ СПОСОБНОСТЕЙ ДЕТЕЙ С ОГРАНИЧЕННЫМИ ВОЗМОЖНОСТЯМИ ЗДОРОВЬЯ СРЕДСТВАМИ НЕТРАДИЦИОННЫХ ТЕХНИК РИСОВАНИЯ»</dc:subject>
  <dc:creator>Составитель:</dc:creator>
  <cp:keywords/>
  <dc:description/>
  <cp:lastModifiedBy>user</cp:lastModifiedBy>
  <cp:revision>41</cp:revision>
  <dcterms:created xsi:type="dcterms:W3CDTF">2021-10-22T12:20:00Z</dcterms:created>
  <dcterms:modified xsi:type="dcterms:W3CDTF">2021-11-18T13:23:00Z</dcterms:modified>
</cp:coreProperties>
</file>