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5E1" w:rsidRDefault="00F060AC" w:rsidP="008145E1">
      <w:pPr>
        <w:spacing w:after="0" w:line="240" w:lineRule="auto"/>
        <w:rPr>
          <w:rStyle w:val="aa"/>
          <w:rFonts w:ascii="Times New Roman" w:hAnsi="Times New Roman" w:cs="Times New Roman"/>
          <w:b w:val="0"/>
          <w:i/>
          <w:color w:val="000000" w:themeColor="text1"/>
          <w:sz w:val="28"/>
          <w:shd w:val="clear" w:color="auto" w:fill="FFFFFF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2322E6" wp14:editId="26FED0DC">
                <wp:simplePos x="0" y="0"/>
                <wp:positionH relativeFrom="column">
                  <wp:posOffset>2532174</wp:posOffset>
                </wp:positionH>
                <wp:positionV relativeFrom="paragraph">
                  <wp:posOffset>6782905</wp:posOffset>
                </wp:positionV>
                <wp:extent cx="3585210" cy="1211283"/>
                <wp:effectExtent l="0" t="0" r="0" b="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5210" cy="121128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D208D" w:rsidRDefault="00F060AC" w:rsidP="00F060AC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val="ru-RU"/>
                              </w:rPr>
                            </w:pPr>
                            <w:r w:rsidRPr="00F060AC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val="ru-RU"/>
                              </w:rPr>
                              <w:t>Учитель биологии</w:t>
                            </w:r>
                          </w:p>
                          <w:p w:rsidR="00F060AC" w:rsidRDefault="00F060AC" w:rsidP="00F060AC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val="ru-RU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val="ru-RU"/>
                              </w:rPr>
                              <w:t>Градовцева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val="ru-RU"/>
                              </w:rPr>
                              <w:t xml:space="preserve"> Екатерина Александровна</w:t>
                            </w:r>
                          </w:p>
                          <w:p w:rsidR="00F060AC" w:rsidRDefault="00F060AC" w:rsidP="00F060AC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val="ru-RU"/>
                              </w:rPr>
                              <w:t>8(999)513-54-22</w:t>
                            </w:r>
                          </w:p>
                          <w:p w:rsidR="00F060AC" w:rsidRPr="00F060AC" w:rsidRDefault="00F060AC" w:rsidP="00F060AC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val="en-US"/>
                              </w:rPr>
                              <w:t>Kai</w:t>
                            </w:r>
                            <w:r w:rsidRPr="00F060AC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val="ru-RU"/>
                              </w:rPr>
                              <w:t>_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val="en-US"/>
                              </w:rPr>
                              <w:t>zzz</w:t>
                            </w:r>
                            <w:proofErr w:type="spellEnd"/>
                            <w:r w:rsidRPr="00F060AC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val="ru-RU"/>
                              </w:rPr>
                              <w:t>@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lang w:val="en-US"/>
                              </w:rPr>
                              <w:t>mail.ru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26" style="position:absolute;margin-left:199.4pt;margin-top:534.1pt;width:282.3pt;height:95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" filled="f" stroked="f" strokeweight="2pt">
                <v:textbox>
                  <w:txbxContent>
                    <w:p w:rsidR="007D208D" w:rsidRDefault="00F060AC" w:rsidP="00F060AC">
                      <w:pPr>
                        <w:spacing w:after="0" w:line="240" w:lineRule="auto"/>
                        <w:jc w:val="right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val="ru-RU"/>
                        </w:rPr>
                      </w:pPr>
                      <w:r w:rsidRPr="00F060AC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val="ru-RU"/>
                        </w:rPr>
                        <w:t>Учитель биологии</w:t>
                      </w:r>
                    </w:p>
                    <w:p w:rsidR="00F060AC" w:rsidRDefault="00F060AC" w:rsidP="00F060AC">
                      <w:pPr>
                        <w:spacing w:after="0" w:line="240" w:lineRule="auto"/>
                        <w:jc w:val="right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val="ru-RU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val="ru-RU"/>
                        </w:rPr>
                        <w:t>Градовцева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val="ru-RU"/>
                        </w:rPr>
                        <w:t xml:space="preserve"> Екатерина Александровна</w:t>
                      </w:r>
                    </w:p>
                    <w:p w:rsidR="00F060AC" w:rsidRDefault="00F060AC" w:rsidP="00F060AC">
                      <w:pPr>
                        <w:spacing w:after="0" w:line="240" w:lineRule="auto"/>
                        <w:jc w:val="right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val="ru-RU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val="ru-RU"/>
                        </w:rPr>
                        <w:t>8(999)513-54-22</w:t>
                      </w:r>
                    </w:p>
                    <w:p w:rsidR="00F060AC" w:rsidRPr="00F060AC" w:rsidRDefault="00F060AC" w:rsidP="00F060AC">
                      <w:pPr>
                        <w:spacing w:after="0" w:line="240" w:lineRule="auto"/>
                        <w:jc w:val="right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val="en-US"/>
                        </w:rPr>
                        <w:t>Kai</w:t>
                      </w:r>
                      <w:r w:rsidRPr="00F060AC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val="ru-RU"/>
                        </w:rPr>
                        <w:t>_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val="en-US"/>
                        </w:rPr>
                        <w:t>zzz</w:t>
                      </w:r>
                      <w:proofErr w:type="spellEnd"/>
                      <w:r w:rsidRPr="00F060AC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val="ru-RU"/>
                        </w:rPr>
                        <w:t>@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lang w:val="en-US"/>
                        </w:rPr>
                        <w:t>mail.ru</w:t>
                      </w:r>
                    </w:p>
                  </w:txbxContent>
                </v:textbox>
              </v:rect>
            </w:pict>
          </mc:Fallback>
        </mc:AlternateContent>
      </w:r>
      <w:r w:rsidR="008145E1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2EB0E3" wp14:editId="2144C850">
                <wp:simplePos x="0" y="0"/>
                <wp:positionH relativeFrom="column">
                  <wp:posOffset>-804545</wp:posOffset>
                </wp:positionH>
                <wp:positionV relativeFrom="paragraph">
                  <wp:posOffset>1777365</wp:posOffset>
                </wp:positionV>
                <wp:extent cx="7055485" cy="2510790"/>
                <wp:effectExtent l="0" t="0" r="0" b="381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5485" cy="2510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D208D" w:rsidRPr="00A67676" w:rsidRDefault="007D208D" w:rsidP="00E94688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Kozuka Gothic Pro B" w:hAnsi="Times New Roman" w:cs="Times New Roman"/>
                                <w:b/>
                                <w:color w:val="000000" w:themeColor="text1"/>
                                <w:sz w:val="56"/>
                                <w:szCs w:val="28"/>
                                <w:lang w:val="ru-RU"/>
                              </w:rPr>
                            </w:pPr>
                            <w:r>
                              <w:rPr>
                                <w:rFonts w:ascii="Times New Roman" w:eastAsia="Kozuka Gothic Pro B" w:hAnsi="Times New Roman" w:cs="Times New Roman"/>
                                <w:b/>
                                <w:color w:val="000000" w:themeColor="text1"/>
                                <w:sz w:val="56"/>
                                <w:szCs w:val="28"/>
                                <w:lang w:val="ru-RU"/>
                              </w:rPr>
                              <w:t>Эколого-социальный</w:t>
                            </w:r>
                          </w:p>
                          <w:p w:rsidR="007D208D" w:rsidRDefault="007D208D" w:rsidP="00E94688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Kozuka Gothic Pro B" w:hAnsi="Times New Roman" w:cs="Times New Roman"/>
                                <w:b/>
                                <w:color w:val="000000" w:themeColor="text1"/>
                                <w:sz w:val="56"/>
                                <w:szCs w:val="28"/>
                                <w:lang w:val="ru-RU"/>
                              </w:rPr>
                            </w:pPr>
                            <w:r w:rsidRPr="00A67676">
                              <w:rPr>
                                <w:rFonts w:ascii="Times New Roman" w:eastAsia="Kozuka Gothic Pro B" w:hAnsi="Times New Roman" w:cs="Times New Roman"/>
                                <w:b/>
                                <w:color w:val="000000" w:themeColor="text1"/>
                                <w:sz w:val="56"/>
                                <w:szCs w:val="28"/>
                                <w:lang w:val="ru-RU"/>
                              </w:rPr>
                              <w:t>проект</w:t>
                            </w:r>
                          </w:p>
                          <w:p w:rsidR="007D208D" w:rsidRPr="00A67676" w:rsidRDefault="007D208D" w:rsidP="00E94688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Kozuka Gothic Pro B" w:hAnsi="Times New Roman" w:cs="Times New Roman"/>
                                <w:b/>
                                <w:color w:val="000000" w:themeColor="text1"/>
                                <w:sz w:val="56"/>
                                <w:szCs w:val="28"/>
                                <w:lang w:val="ru-RU"/>
                              </w:rPr>
                            </w:pPr>
                          </w:p>
                          <w:p w:rsidR="007D208D" w:rsidRPr="00E94688" w:rsidRDefault="007D208D" w:rsidP="00773B74">
                            <w:pPr>
                              <w:jc w:val="right"/>
                              <w:rPr>
                                <w:rFonts w:ascii="Times New Roman" w:eastAsia="Kozuka Gothic Pro B" w:hAnsi="Times New Roman" w:cs="Times New Roman"/>
                                <w:b/>
                                <w:color w:val="000000" w:themeColor="text1"/>
                                <w:sz w:val="72"/>
                                <w:szCs w:val="28"/>
                                <w:lang w:val="ru-RU"/>
                              </w:rPr>
                            </w:pPr>
                            <w:r w:rsidRPr="00E94688">
                              <w:rPr>
                                <w:rFonts w:ascii="Times New Roman" w:eastAsia="Kozuka Gothic Pro B" w:hAnsi="Times New Roman" w:cs="Times New Roman"/>
                                <w:b/>
                                <w:color w:val="000000" w:themeColor="text1"/>
                                <w:sz w:val="72"/>
                                <w:szCs w:val="28"/>
                                <w:lang w:val="ru-RU"/>
                              </w:rPr>
                              <w:t>«</w:t>
                            </w:r>
                            <w:r w:rsidRPr="00E94688">
                              <w:rPr>
                                <w:rFonts w:ascii="Times New Roman" w:eastAsia="Kozuka Gothic Pro B" w:hAnsi="Times New Roman" w:cs="Times New Roman"/>
                                <w:b/>
                                <w:color w:val="000000" w:themeColor="text1"/>
                                <w:sz w:val="72"/>
                                <w:szCs w:val="28"/>
                                <w:lang w:val="en-US"/>
                              </w:rPr>
                              <w:t>ECO</w:t>
                            </w:r>
                            <w:r w:rsidRPr="00756258">
                              <w:rPr>
                                <w:rFonts w:ascii="Times New Roman" w:eastAsia="Kozuka Gothic Pro B" w:hAnsi="Times New Roman" w:cs="Times New Roman"/>
                                <w:b/>
                                <w:color w:val="000000" w:themeColor="text1"/>
                                <w:sz w:val="72"/>
                                <w:szCs w:val="28"/>
                                <w:lang w:val="ru-RU"/>
                              </w:rPr>
                              <w:t>-</w:t>
                            </w:r>
                            <w:r w:rsidRPr="00E94688">
                              <w:rPr>
                                <w:rFonts w:ascii="Times New Roman" w:eastAsia="Kozuka Gothic Pro B" w:hAnsi="Times New Roman" w:cs="Times New Roman"/>
                                <w:b/>
                                <w:color w:val="000000" w:themeColor="text1"/>
                                <w:sz w:val="72"/>
                                <w:szCs w:val="28"/>
                                <w:lang w:val="en-US"/>
                              </w:rPr>
                              <w:t>Lab</w:t>
                            </w:r>
                            <w:r w:rsidRPr="00756258">
                              <w:rPr>
                                <w:rFonts w:ascii="Times New Roman" w:eastAsia="Kozuka Gothic Pro B" w:hAnsi="Times New Roman" w:cs="Times New Roman"/>
                                <w:b/>
                                <w:color w:val="000000" w:themeColor="text1"/>
                                <w:sz w:val="72"/>
                                <w:szCs w:val="28"/>
                                <w:lang w:val="ru-RU"/>
                              </w:rPr>
                              <w:t xml:space="preserve">. </w:t>
                            </w:r>
                            <w:r w:rsidRPr="00E94688">
                              <w:rPr>
                                <w:rFonts w:ascii="Times New Roman" w:eastAsia="Kozuka Gothic Pro B" w:hAnsi="Times New Roman" w:cs="Times New Roman"/>
                                <w:b/>
                                <w:color w:val="000000" w:themeColor="text1"/>
                                <w:sz w:val="72"/>
                                <w:szCs w:val="28"/>
                                <w:lang w:val="en-US"/>
                              </w:rPr>
                              <w:t>Greenh</w:t>
                            </w:r>
                            <w:r>
                              <w:rPr>
                                <w:rFonts w:ascii="Times New Roman" w:eastAsia="Kozuka Gothic Pro B" w:hAnsi="Times New Roman" w:cs="Times New Roman"/>
                                <w:b/>
                                <w:color w:val="000000" w:themeColor="text1"/>
                                <w:sz w:val="72"/>
                                <w:szCs w:val="28"/>
                                <w:lang w:val="en-US"/>
                              </w:rPr>
                              <w:t>o</w:t>
                            </w:r>
                            <w:r w:rsidRPr="00E94688">
                              <w:rPr>
                                <w:rFonts w:ascii="Times New Roman" w:eastAsia="Kozuka Gothic Pro B" w:hAnsi="Times New Roman" w:cs="Times New Roman"/>
                                <w:b/>
                                <w:color w:val="000000" w:themeColor="text1"/>
                                <w:sz w:val="72"/>
                                <w:szCs w:val="28"/>
                                <w:lang w:val="en-US"/>
                              </w:rPr>
                              <w:t>use</w:t>
                            </w:r>
                            <w:r w:rsidRPr="00E94688">
                              <w:rPr>
                                <w:rFonts w:ascii="Times New Roman" w:eastAsia="Kozuka Gothic Pro B" w:hAnsi="Times New Roman" w:cs="Times New Roman"/>
                                <w:b/>
                                <w:color w:val="000000" w:themeColor="text1"/>
                                <w:sz w:val="72"/>
                                <w:szCs w:val="28"/>
                                <w:lang w:val="ru-RU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7" style="position:absolute;margin-left:-63.35pt;margin-top:139.95pt;width:555.55pt;height:197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" filled="f" stroked="f" strokeweight="2pt">
                <v:textbox>
                  <w:txbxContent>
                    <w:p w:rsidR="007D208D" w:rsidRPr="00A67676" w:rsidRDefault="007D208D" w:rsidP="00E94688">
                      <w:pPr>
                        <w:spacing w:after="0" w:line="240" w:lineRule="auto"/>
                        <w:jc w:val="right"/>
                        <w:rPr>
                          <w:rFonts w:ascii="Times New Roman" w:eastAsia="Kozuka Gothic Pro B" w:hAnsi="Times New Roman" w:cs="Times New Roman"/>
                          <w:b/>
                          <w:color w:val="000000" w:themeColor="text1"/>
                          <w:sz w:val="56"/>
                          <w:szCs w:val="28"/>
                          <w:lang w:val="ru-RU"/>
                        </w:rPr>
                      </w:pPr>
                      <w:r>
                        <w:rPr>
                          <w:rFonts w:ascii="Times New Roman" w:eastAsia="Kozuka Gothic Pro B" w:hAnsi="Times New Roman" w:cs="Times New Roman"/>
                          <w:b/>
                          <w:color w:val="000000" w:themeColor="text1"/>
                          <w:sz w:val="56"/>
                          <w:szCs w:val="28"/>
                          <w:lang w:val="ru-RU"/>
                        </w:rPr>
                        <w:t>Эколого-социальный</w:t>
                      </w:r>
                    </w:p>
                    <w:p w:rsidR="007D208D" w:rsidRDefault="007D208D" w:rsidP="00E94688">
                      <w:pPr>
                        <w:spacing w:after="0" w:line="240" w:lineRule="auto"/>
                        <w:jc w:val="right"/>
                        <w:rPr>
                          <w:rFonts w:ascii="Times New Roman" w:eastAsia="Kozuka Gothic Pro B" w:hAnsi="Times New Roman" w:cs="Times New Roman"/>
                          <w:b/>
                          <w:color w:val="000000" w:themeColor="text1"/>
                          <w:sz w:val="56"/>
                          <w:szCs w:val="28"/>
                          <w:lang w:val="ru-RU"/>
                        </w:rPr>
                      </w:pPr>
                      <w:r w:rsidRPr="00A67676">
                        <w:rPr>
                          <w:rFonts w:ascii="Times New Roman" w:eastAsia="Kozuka Gothic Pro B" w:hAnsi="Times New Roman" w:cs="Times New Roman"/>
                          <w:b/>
                          <w:color w:val="000000" w:themeColor="text1"/>
                          <w:sz w:val="56"/>
                          <w:szCs w:val="28"/>
                          <w:lang w:val="ru-RU"/>
                        </w:rPr>
                        <w:t>проект</w:t>
                      </w:r>
                    </w:p>
                    <w:p w:rsidR="007D208D" w:rsidRPr="00A67676" w:rsidRDefault="007D208D" w:rsidP="00E94688">
                      <w:pPr>
                        <w:spacing w:after="0" w:line="240" w:lineRule="auto"/>
                        <w:jc w:val="right"/>
                        <w:rPr>
                          <w:rFonts w:ascii="Times New Roman" w:eastAsia="Kozuka Gothic Pro B" w:hAnsi="Times New Roman" w:cs="Times New Roman"/>
                          <w:b/>
                          <w:color w:val="000000" w:themeColor="text1"/>
                          <w:sz w:val="56"/>
                          <w:szCs w:val="28"/>
                          <w:lang w:val="ru-RU"/>
                        </w:rPr>
                      </w:pPr>
                    </w:p>
                    <w:p w:rsidR="007D208D" w:rsidRPr="00E94688" w:rsidRDefault="007D208D" w:rsidP="00773B74">
                      <w:pPr>
                        <w:jc w:val="right"/>
                        <w:rPr>
                          <w:rFonts w:ascii="Times New Roman" w:eastAsia="Kozuka Gothic Pro B" w:hAnsi="Times New Roman" w:cs="Times New Roman"/>
                          <w:b/>
                          <w:color w:val="000000" w:themeColor="text1"/>
                          <w:sz w:val="72"/>
                          <w:szCs w:val="28"/>
                          <w:lang w:val="ru-RU"/>
                        </w:rPr>
                      </w:pPr>
                      <w:r w:rsidRPr="00E94688">
                        <w:rPr>
                          <w:rFonts w:ascii="Times New Roman" w:eastAsia="Kozuka Gothic Pro B" w:hAnsi="Times New Roman" w:cs="Times New Roman"/>
                          <w:b/>
                          <w:color w:val="000000" w:themeColor="text1"/>
                          <w:sz w:val="72"/>
                          <w:szCs w:val="28"/>
                          <w:lang w:val="ru-RU"/>
                        </w:rPr>
                        <w:t>«</w:t>
                      </w:r>
                      <w:r w:rsidRPr="00E94688">
                        <w:rPr>
                          <w:rFonts w:ascii="Times New Roman" w:eastAsia="Kozuka Gothic Pro B" w:hAnsi="Times New Roman" w:cs="Times New Roman"/>
                          <w:b/>
                          <w:color w:val="000000" w:themeColor="text1"/>
                          <w:sz w:val="72"/>
                          <w:szCs w:val="28"/>
                          <w:lang w:val="en-US"/>
                        </w:rPr>
                        <w:t>ECO</w:t>
                      </w:r>
                      <w:r w:rsidRPr="00756258">
                        <w:rPr>
                          <w:rFonts w:ascii="Times New Roman" w:eastAsia="Kozuka Gothic Pro B" w:hAnsi="Times New Roman" w:cs="Times New Roman"/>
                          <w:b/>
                          <w:color w:val="000000" w:themeColor="text1"/>
                          <w:sz w:val="72"/>
                          <w:szCs w:val="28"/>
                          <w:lang w:val="ru-RU"/>
                        </w:rPr>
                        <w:t>-</w:t>
                      </w:r>
                      <w:r w:rsidRPr="00E94688">
                        <w:rPr>
                          <w:rFonts w:ascii="Times New Roman" w:eastAsia="Kozuka Gothic Pro B" w:hAnsi="Times New Roman" w:cs="Times New Roman"/>
                          <w:b/>
                          <w:color w:val="000000" w:themeColor="text1"/>
                          <w:sz w:val="72"/>
                          <w:szCs w:val="28"/>
                          <w:lang w:val="en-US"/>
                        </w:rPr>
                        <w:t>Lab</w:t>
                      </w:r>
                      <w:r w:rsidRPr="00756258">
                        <w:rPr>
                          <w:rFonts w:ascii="Times New Roman" w:eastAsia="Kozuka Gothic Pro B" w:hAnsi="Times New Roman" w:cs="Times New Roman"/>
                          <w:b/>
                          <w:color w:val="000000" w:themeColor="text1"/>
                          <w:sz w:val="72"/>
                          <w:szCs w:val="28"/>
                          <w:lang w:val="ru-RU"/>
                        </w:rPr>
                        <w:t xml:space="preserve">. </w:t>
                      </w:r>
                      <w:r w:rsidRPr="00E94688">
                        <w:rPr>
                          <w:rFonts w:ascii="Times New Roman" w:eastAsia="Kozuka Gothic Pro B" w:hAnsi="Times New Roman" w:cs="Times New Roman"/>
                          <w:b/>
                          <w:color w:val="000000" w:themeColor="text1"/>
                          <w:sz w:val="72"/>
                          <w:szCs w:val="28"/>
                          <w:lang w:val="en-US"/>
                        </w:rPr>
                        <w:t>Greenh</w:t>
                      </w:r>
                      <w:r>
                        <w:rPr>
                          <w:rFonts w:ascii="Times New Roman" w:eastAsia="Kozuka Gothic Pro B" w:hAnsi="Times New Roman" w:cs="Times New Roman"/>
                          <w:b/>
                          <w:color w:val="000000" w:themeColor="text1"/>
                          <w:sz w:val="72"/>
                          <w:szCs w:val="28"/>
                          <w:lang w:val="en-US"/>
                        </w:rPr>
                        <w:t>o</w:t>
                      </w:r>
                      <w:r w:rsidRPr="00E94688">
                        <w:rPr>
                          <w:rFonts w:ascii="Times New Roman" w:eastAsia="Kozuka Gothic Pro B" w:hAnsi="Times New Roman" w:cs="Times New Roman"/>
                          <w:b/>
                          <w:color w:val="000000" w:themeColor="text1"/>
                          <w:sz w:val="72"/>
                          <w:szCs w:val="28"/>
                          <w:lang w:val="en-US"/>
                        </w:rPr>
                        <w:t>use</w:t>
                      </w:r>
                      <w:r w:rsidRPr="00E94688">
                        <w:rPr>
                          <w:rFonts w:ascii="Times New Roman" w:eastAsia="Kozuka Gothic Pro B" w:hAnsi="Times New Roman" w:cs="Times New Roman"/>
                          <w:b/>
                          <w:color w:val="000000" w:themeColor="text1"/>
                          <w:sz w:val="72"/>
                          <w:szCs w:val="28"/>
                          <w:lang w:val="ru-RU"/>
                        </w:rPr>
                        <w:t>»</w:t>
                      </w:r>
                    </w:p>
                  </w:txbxContent>
                </v:textbox>
              </v:rect>
            </w:pict>
          </mc:Fallback>
        </mc:AlternateContent>
      </w:r>
      <w:r w:rsidR="008145E1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C5625A" wp14:editId="3D5B06DD">
                <wp:simplePos x="0" y="0"/>
                <wp:positionH relativeFrom="column">
                  <wp:posOffset>227965</wp:posOffset>
                </wp:positionH>
                <wp:positionV relativeFrom="paragraph">
                  <wp:posOffset>-710425</wp:posOffset>
                </wp:positionV>
                <wp:extent cx="5510150" cy="1403985"/>
                <wp:effectExtent l="0" t="0" r="0" b="2540"/>
                <wp:wrapNone/>
                <wp:docPr id="1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01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208D" w:rsidRDefault="007D208D" w:rsidP="008145E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lang w:val="ru-RU"/>
                              </w:rPr>
                            </w:pPr>
                            <w:r w:rsidRPr="008145E1">
                              <w:rPr>
                                <w:rFonts w:ascii="Times New Roman" w:hAnsi="Times New Roman" w:cs="Times New Roman"/>
                                <w:sz w:val="24"/>
                                <w:lang w:val="ru-RU"/>
                              </w:rPr>
                              <w:t xml:space="preserve">Государственное бюджетное общеобразовательное учреждение </w:t>
                            </w:r>
                            <w:proofErr w:type="gramStart"/>
                            <w:r w:rsidRPr="008145E1">
                              <w:rPr>
                                <w:rFonts w:ascii="Times New Roman" w:hAnsi="Times New Roman" w:cs="Times New Roman"/>
                                <w:sz w:val="24"/>
                                <w:lang w:val="ru-RU"/>
                              </w:rPr>
                              <w:t>средняя</w:t>
                            </w:r>
                            <w:proofErr w:type="gramEnd"/>
                            <w:r w:rsidRPr="008145E1">
                              <w:rPr>
                                <w:rFonts w:ascii="Times New Roman" w:hAnsi="Times New Roman" w:cs="Times New Roman"/>
                                <w:sz w:val="24"/>
                                <w:lang w:val="ru-RU"/>
                              </w:rPr>
                              <w:t xml:space="preserve"> </w:t>
                            </w:r>
                          </w:p>
                          <w:p w:rsidR="007D208D" w:rsidRPr="008145E1" w:rsidRDefault="007D208D" w:rsidP="008145E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lang w:val="ru-RU"/>
                              </w:rPr>
                            </w:pPr>
                            <w:r w:rsidRPr="008145E1">
                              <w:rPr>
                                <w:rFonts w:ascii="Times New Roman" w:hAnsi="Times New Roman" w:cs="Times New Roman"/>
                                <w:sz w:val="24"/>
                                <w:lang w:val="ru-RU"/>
                              </w:rPr>
                              <w:t xml:space="preserve">общеобразовательная школа №238 с углубленным изучением английского языка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ru-RU"/>
                              </w:rPr>
                              <w:t>А</w:t>
                            </w:r>
                            <w:r w:rsidRPr="008145E1">
                              <w:rPr>
                                <w:rFonts w:ascii="Times New Roman" w:hAnsi="Times New Roman" w:cs="Times New Roman"/>
                                <w:sz w:val="24"/>
                                <w:lang w:val="ru-RU"/>
                              </w:rPr>
                              <w:t>дмиралтейского района Санкт-Петербурга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8" type="#_x0000_t202" style="position:absolute;margin-left:17.95pt;margin-top:-55.95pt;width:433.85pt;height:110.5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" filled="f" stroked="f">
                <v:textbox style="mso-fit-shape-to-text:t">
                  <w:txbxContent>
                    <w:p w:rsidR="007D208D" w:rsidRDefault="007D208D" w:rsidP="008145E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lang w:val="ru-RU"/>
                        </w:rPr>
                      </w:pPr>
                      <w:r w:rsidRPr="008145E1">
                        <w:rPr>
                          <w:rFonts w:ascii="Times New Roman" w:hAnsi="Times New Roman" w:cs="Times New Roman"/>
                          <w:sz w:val="24"/>
                          <w:lang w:val="ru-RU"/>
                        </w:rPr>
                        <w:t xml:space="preserve">Государственное бюджетное общеобразовательное учреждение </w:t>
                      </w:r>
                      <w:proofErr w:type="gramStart"/>
                      <w:r w:rsidRPr="008145E1">
                        <w:rPr>
                          <w:rFonts w:ascii="Times New Roman" w:hAnsi="Times New Roman" w:cs="Times New Roman"/>
                          <w:sz w:val="24"/>
                          <w:lang w:val="ru-RU"/>
                        </w:rPr>
                        <w:t>средняя</w:t>
                      </w:r>
                      <w:proofErr w:type="gramEnd"/>
                      <w:r w:rsidRPr="008145E1">
                        <w:rPr>
                          <w:rFonts w:ascii="Times New Roman" w:hAnsi="Times New Roman" w:cs="Times New Roman"/>
                          <w:sz w:val="24"/>
                          <w:lang w:val="ru-RU"/>
                        </w:rPr>
                        <w:t xml:space="preserve"> </w:t>
                      </w:r>
                    </w:p>
                    <w:p w:rsidR="007D208D" w:rsidRPr="008145E1" w:rsidRDefault="007D208D" w:rsidP="008145E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lang w:val="ru-RU"/>
                        </w:rPr>
                      </w:pPr>
                      <w:r w:rsidRPr="008145E1">
                        <w:rPr>
                          <w:rFonts w:ascii="Times New Roman" w:hAnsi="Times New Roman" w:cs="Times New Roman"/>
                          <w:sz w:val="24"/>
                          <w:lang w:val="ru-RU"/>
                        </w:rPr>
                        <w:t xml:space="preserve">общеобразовательная школа №238 с углубленным изучением английского языка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ru-RU"/>
                        </w:rPr>
                        <w:t>А</w:t>
                      </w:r>
                      <w:r w:rsidRPr="008145E1">
                        <w:rPr>
                          <w:rFonts w:ascii="Times New Roman" w:hAnsi="Times New Roman" w:cs="Times New Roman"/>
                          <w:sz w:val="24"/>
                          <w:lang w:val="ru-RU"/>
                        </w:rPr>
                        <w:t>дмиралтейского района Санкт-Петербурга</w:t>
                      </w:r>
                    </w:p>
                  </w:txbxContent>
                </v:textbox>
              </v:shape>
            </w:pict>
          </mc:Fallback>
        </mc:AlternateContent>
      </w:r>
      <w:r w:rsidR="008145E1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19568F0" wp14:editId="7BE77821">
                <wp:simplePos x="0" y="0"/>
                <wp:positionH relativeFrom="column">
                  <wp:posOffset>1773118</wp:posOffset>
                </wp:positionH>
                <wp:positionV relativeFrom="paragraph">
                  <wp:posOffset>9271008</wp:posOffset>
                </wp:positionV>
                <wp:extent cx="2374265" cy="1403985"/>
                <wp:effectExtent l="0" t="0" r="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208D" w:rsidRPr="008145E1" w:rsidRDefault="007D208D" w:rsidP="008145E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lang w:val="ru-RU"/>
                              </w:rPr>
                            </w:pPr>
                            <w:r w:rsidRPr="008145E1">
                              <w:rPr>
                                <w:rFonts w:ascii="Times New Roman" w:hAnsi="Times New Roman" w:cs="Times New Roman"/>
                                <w:lang w:val="ru-RU"/>
                              </w:rPr>
                              <w:t>Санкт-Петербург</w:t>
                            </w:r>
                          </w:p>
                          <w:p w:rsidR="007D208D" w:rsidRPr="008145E1" w:rsidRDefault="007D208D" w:rsidP="008145E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lang w:val="ru-RU"/>
                              </w:rPr>
                            </w:pPr>
                            <w:r w:rsidRPr="008145E1">
                              <w:rPr>
                                <w:rFonts w:ascii="Times New Roman" w:hAnsi="Times New Roman" w:cs="Times New Roman"/>
                                <w:lang w:val="ru-RU"/>
                              </w:rPr>
                              <w:t>2021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139.6pt;margin-top:730pt;width:186.95pt;height:110.55pt;z-index:25166438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" filled="f" stroked="f">
                <v:textbox style="mso-fit-shape-to-text:t">
                  <w:txbxContent>
                    <w:p w:rsidR="007D208D" w:rsidRPr="008145E1" w:rsidRDefault="007D208D" w:rsidP="008145E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lang w:val="ru-RU"/>
                        </w:rPr>
                      </w:pPr>
                      <w:r w:rsidRPr="008145E1">
                        <w:rPr>
                          <w:rFonts w:ascii="Times New Roman" w:hAnsi="Times New Roman" w:cs="Times New Roman"/>
                          <w:lang w:val="ru-RU"/>
                        </w:rPr>
                        <w:t>Санкт-Петербург</w:t>
                      </w:r>
                    </w:p>
                    <w:p w:rsidR="007D208D" w:rsidRPr="008145E1" w:rsidRDefault="007D208D" w:rsidP="008145E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lang w:val="ru-RU"/>
                        </w:rPr>
                      </w:pPr>
                      <w:r w:rsidRPr="008145E1">
                        <w:rPr>
                          <w:rFonts w:ascii="Times New Roman" w:hAnsi="Times New Roman" w:cs="Times New Roman"/>
                          <w:lang w:val="ru-RU"/>
                        </w:rPr>
                        <w:t>2021</w:t>
                      </w:r>
                    </w:p>
                  </w:txbxContent>
                </v:textbox>
              </v:shape>
            </w:pict>
          </mc:Fallback>
        </mc:AlternateContent>
      </w:r>
      <w:r w:rsidR="00D250E2">
        <w:rPr>
          <w:noProof/>
          <w:lang w:val="ru-RU" w:eastAsia="ru-RU"/>
        </w:rPr>
        <w:drawing>
          <wp:anchor distT="0" distB="0" distL="114300" distR="114300" simplePos="0" relativeHeight="251659264" behindDoc="1" locked="0" layoutInCell="1" allowOverlap="1" wp14:anchorId="446329AB" wp14:editId="2B426FAC">
            <wp:simplePos x="0" y="0"/>
            <wp:positionH relativeFrom="column">
              <wp:posOffset>-899795</wp:posOffset>
            </wp:positionH>
            <wp:positionV relativeFrom="paragraph">
              <wp:posOffset>-906145</wp:posOffset>
            </wp:positionV>
            <wp:extent cx="7571105" cy="1070991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-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1105" cy="10709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sdt>
        <w:sdtPr>
          <w:rPr>
            <w:noProof/>
            <w:lang w:eastAsia="uk-UA"/>
          </w:rPr>
          <w:id w:val="-2002570606"/>
          <w:docPartObj>
            <w:docPartGallery w:val="Cover Pages"/>
            <w:docPartUnique/>
          </w:docPartObj>
        </w:sdtPr>
        <w:sdtContent>
          <w:r w:rsidR="00D94AC3">
            <w:rPr>
              <w:noProof/>
              <w:lang w:eastAsia="uk-UA"/>
            </w:rPr>
            <w:br w:type="page"/>
          </w:r>
        </w:sdtContent>
      </w:sdt>
      <w:r w:rsidR="008145E1" w:rsidRPr="008145E1">
        <w:rPr>
          <w:rStyle w:val="aa"/>
          <w:rFonts w:ascii="Times New Roman" w:hAnsi="Times New Roman" w:cs="Times New Roman"/>
          <w:b w:val="0"/>
          <w:i/>
          <w:color w:val="000000" w:themeColor="text1"/>
          <w:sz w:val="28"/>
          <w:shd w:val="clear" w:color="auto" w:fill="FFFFFF"/>
        </w:rPr>
        <w:t xml:space="preserve"> </w:t>
      </w:r>
    </w:p>
    <w:p w:rsidR="008145E1" w:rsidRDefault="008145E1" w:rsidP="008145E1">
      <w:pPr>
        <w:spacing w:after="0" w:line="240" w:lineRule="auto"/>
        <w:rPr>
          <w:rStyle w:val="aa"/>
          <w:rFonts w:ascii="Times New Roman" w:hAnsi="Times New Roman" w:cs="Times New Roman"/>
          <w:b w:val="0"/>
          <w:i/>
          <w:color w:val="000000" w:themeColor="text1"/>
          <w:sz w:val="28"/>
          <w:shd w:val="clear" w:color="auto" w:fill="FFFFFF"/>
          <w:lang w:val="ru-RU"/>
        </w:rPr>
      </w:pPr>
    </w:p>
    <w:p w:rsidR="008145E1" w:rsidRDefault="008145E1" w:rsidP="008145E1">
      <w:pPr>
        <w:spacing w:after="0" w:line="240" w:lineRule="auto"/>
        <w:rPr>
          <w:rStyle w:val="aa"/>
          <w:rFonts w:ascii="Times New Roman" w:hAnsi="Times New Roman" w:cs="Times New Roman"/>
          <w:b w:val="0"/>
          <w:i/>
          <w:color w:val="000000" w:themeColor="text1"/>
          <w:sz w:val="28"/>
          <w:shd w:val="clear" w:color="auto" w:fill="FFFFFF"/>
          <w:lang w:val="ru-RU"/>
        </w:rPr>
      </w:pPr>
    </w:p>
    <w:p w:rsidR="008145E1" w:rsidRDefault="008145E1" w:rsidP="008145E1">
      <w:pPr>
        <w:spacing w:after="0" w:line="240" w:lineRule="auto"/>
        <w:rPr>
          <w:rStyle w:val="aa"/>
          <w:rFonts w:ascii="Times New Roman" w:hAnsi="Times New Roman" w:cs="Times New Roman"/>
          <w:b w:val="0"/>
          <w:i/>
          <w:color w:val="000000" w:themeColor="text1"/>
          <w:sz w:val="28"/>
          <w:shd w:val="clear" w:color="auto" w:fill="FFFFFF"/>
          <w:lang w:val="ru-RU"/>
        </w:rPr>
      </w:pPr>
    </w:p>
    <w:p w:rsidR="008145E1" w:rsidRDefault="008145E1" w:rsidP="008145E1">
      <w:pPr>
        <w:spacing w:after="0" w:line="240" w:lineRule="auto"/>
        <w:rPr>
          <w:rStyle w:val="aa"/>
          <w:rFonts w:ascii="Times New Roman" w:hAnsi="Times New Roman" w:cs="Times New Roman"/>
          <w:b w:val="0"/>
          <w:i/>
          <w:color w:val="000000" w:themeColor="text1"/>
          <w:sz w:val="28"/>
          <w:shd w:val="clear" w:color="auto" w:fill="FFFFFF"/>
          <w:lang w:val="ru-RU"/>
        </w:rPr>
      </w:pPr>
    </w:p>
    <w:p w:rsidR="008145E1" w:rsidRPr="008145E1" w:rsidRDefault="008145E1" w:rsidP="008145E1">
      <w:pPr>
        <w:spacing w:after="0" w:line="240" w:lineRule="auto"/>
        <w:rPr>
          <w:rStyle w:val="aa"/>
          <w:rFonts w:ascii="Times New Roman" w:hAnsi="Times New Roman" w:cs="Times New Roman"/>
          <w:b w:val="0"/>
          <w:i/>
          <w:color w:val="000000" w:themeColor="text1"/>
          <w:sz w:val="28"/>
          <w:shd w:val="clear" w:color="auto" w:fill="FFFFFF"/>
          <w:lang w:val="ru-RU"/>
        </w:rPr>
      </w:pPr>
      <w:proofErr w:type="spellStart"/>
      <w:r w:rsidRPr="008145E1">
        <w:rPr>
          <w:rStyle w:val="aa"/>
          <w:rFonts w:ascii="Times New Roman" w:hAnsi="Times New Roman" w:cs="Times New Roman"/>
          <w:b w:val="0"/>
          <w:i/>
          <w:color w:val="000000" w:themeColor="text1"/>
          <w:sz w:val="28"/>
          <w:shd w:val="clear" w:color="auto" w:fill="FFFFFF"/>
        </w:rPr>
        <w:t>Соприкосновение</w:t>
      </w:r>
      <w:proofErr w:type="spellEnd"/>
      <w:r w:rsidRPr="008145E1">
        <w:rPr>
          <w:rStyle w:val="aa"/>
          <w:rFonts w:ascii="Times New Roman" w:hAnsi="Times New Roman" w:cs="Times New Roman"/>
          <w:b w:val="0"/>
          <w:i/>
          <w:color w:val="000000" w:themeColor="text1"/>
          <w:sz w:val="28"/>
          <w:shd w:val="clear" w:color="auto" w:fill="FFFFFF"/>
        </w:rPr>
        <w:t xml:space="preserve"> с </w:t>
      </w:r>
      <w:proofErr w:type="spellStart"/>
      <w:r w:rsidRPr="008145E1">
        <w:rPr>
          <w:rStyle w:val="aa"/>
          <w:rFonts w:ascii="Times New Roman" w:hAnsi="Times New Roman" w:cs="Times New Roman"/>
          <w:b w:val="0"/>
          <w:i/>
          <w:color w:val="000000" w:themeColor="text1"/>
          <w:sz w:val="28"/>
          <w:shd w:val="clear" w:color="auto" w:fill="FFFFFF"/>
        </w:rPr>
        <w:t>природой</w:t>
      </w:r>
      <w:proofErr w:type="spellEnd"/>
      <w:r w:rsidRPr="008145E1">
        <w:rPr>
          <w:rStyle w:val="aa"/>
          <w:rFonts w:ascii="Times New Roman" w:hAnsi="Times New Roman" w:cs="Times New Roman"/>
          <w:b w:val="0"/>
          <w:i/>
          <w:color w:val="000000" w:themeColor="text1"/>
          <w:sz w:val="28"/>
          <w:shd w:val="clear" w:color="auto" w:fill="FFFFFF"/>
        </w:rPr>
        <w:t xml:space="preserve"> </w:t>
      </w:r>
    </w:p>
    <w:p w:rsidR="008145E1" w:rsidRPr="008145E1" w:rsidRDefault="008145E1" w:rsidP="008145E1">
      <w:pPr>
        <w:spacing w:after="0" w:line="240" w:lineRule="auto"/>
        <w:rPr>
          <w:rStyle w:val="aa"/>
          <w:rFonts w:ascii="Times New Roman" w:hAnsi="Times New Roman" w:cs="Times New Roman"/>
          <w:b w:val="0"/>
          <w:i/>
          <w:color w:val="000000" w:themeColor="text1"/>
          <w:sz w:val="28"/>
          <w:shd w:val="clear" w:color="auto" w:fill="FFFFFF"/>
          <w:lang w:val="ru-RU"/>
        </w:rPr>
      </w:pPr>
      <w:proofErr w:type="spellStart"/>
      <w:r w:rsidRPr="008145E1">
        <w:rPr>
          <w:rStyle w:val="aa"/>
          <w:rFonts w:ascii="Times New Roman" w:hAnsi="Times New Roman" w:cs="Times New Roman"/>
          <w:b w:val="0"/>
          <w:i/>
          <w:color w:val="000000" w:themeColor="text1"/>
          <w:sz w:val="28"/>
          <w:shd w:val="clear" w:color="auto" w:fill="FFFFFF"/>
        </w:rPr>
        <w:t>есть</w:t>
      </w:r>
      <w:proofErr w:type="spellEnd"/>
      <w:r w:rsidRPr="008145E1">
        <w:rPr>
          <w:rStyle w:val="aa"/>
          <w:rFonts w:ascii="Times New Roman" w:hAnsi="Times New Roman" w:cs="Times New Roman"/>
          <w:b w:val="0"/>
          <w:i/>
          <w:color w:val="000000" w:themeColor="text1"/>
          <w:sz w:val="28"/>
          <w:shd w:val="clear" w:color="auto" w:fill="FFFFFF"/>
        </w:rPr>
        <w:t xml:space="preserve"> </w:t>
      </w:r>
      <w:proofErr w:type="spellStart"/>
      <w:r w:rsidRPr="008145E1">
        <w:rPr>
          <w:rStyle w:val="aa"/>
          <w:rFonts w:ascii="Times New Roman" w:hAnsi="Times New Roman" w:cs="Times New Roman"/>
          <w:b w:val="0"/>
          <w:i/>
          <w:color w:val="000000" w:themeColor="text1"/>
          <w:sz w:val="28"/>
          <w:shd w:val="clear" w:color="auto" w:fill="FFFFFF"/>
        </w:rPr>
        <w:t>самое</w:t>
      </w:r>
      <w:proofErr w:type="spellEnd"/>
      <w:r w:rsidRPr="008145E1">
        <w:rPr>
          <w:rStyle w:val="aa"/>
          <w:rFonts w:ascii="Times New Roman" w:hAnsi="Times New Roman" w:cs="Times New Roman"/>
          <w:b w:val="0"/>
          <w:i/>
          <w:color w:val="000000" w:themeColor="text1"/>
          <w:sz w:val="28"/>
          <w:shd w:val="clear" w:color="auto" w:fill="FFFFFF"/>
        </w:rPr>
        <w:t xml:space="preserve"> </w:t>
      </w:r>
      <w:proofErr w:type="spellStart"/>
      <w:r w:rsidRPr="008145E1">
        <w:rPr>
          <w:rStyle w:val="aa"/>
          <w:rFonts w:ascii="Times New Roman" w:hAnsi="Times New Roman" w:cs="Times New Roman"/>
          <w:b w:val="0"/>
          <w:i/>
          <w:color w:val="000000" w:themeColor="text1"/>
          <w:sz w:val="28"/>
          <w:shd w:val="clear" w:color="auto" w:fill="FFFFFF"/>
        </w:rPr>
        <w:t>последнее</w:t>
      </w:r>
      <w:proofErr w:type="spellEnd"/>
      <w:r w:rsidRPr="008145E1">
        <w:rPr>
          <w:rStyle w:val="aa"/>
          <w:rFonts w:ascii="Times New Roman" w:hAnsi="Times New Roman" w:cs="Times New Roman"/>
          <w:b w:val="0"/>
          <w:i/>
          <w:color w:val="000000" w:themeColor="text1"/>
          <w:sz w:val="28"/>
          <w:shd w:val="clear" w:color="auto" w:fill="FFFFFF"/>
        </w:rPr>
        <w:t xml:space="preserve"> слово </w:t>
      </w:r>
    </w:p>
    <w:p w:rsidR="008145E1" w:rsidRPr="008145E1" w:rsidRDefault="008145E1" w:rsidP="008145E1">
      <w:pPr>
        <w:spacing w:after="0" w:line="240" w:lineRule="auto"/>
        <w:rPr>
          <w:rStyle w:val="aa"/>
          <w:rFonts w:ascii="Times New Roman" w:hAnsi="Times New Roman" w:cs="Times New Roman"/>
          <w:b w:val="0"/>
          <w:i/>
          <w:color w:val="000000" w:themeColor="text1"/>
          <w:sz w:val="28"/>
          <w:shd w:val="clear" w:color="auto" w:fill="FFFFFF"/>
          <w:lang w:val="ru-RU"/>
        </w:rPr>
      </w:pPr>
      <w:r w:rsidRPr="008145E1">
        <w:rPr>
          <w:rStyle w:val="aa"/>
          <w:rFonts w:ascii="Times New Roman" w:hAnsi="Times New Roman" w:cs="Times New Roman"/>
          <w:b w:val="0"/>
          <w:i/>
          <w:color w:val="000000" w:themeColor="text1"/>
          <w:sz w:val="28"/>
          <w:shd w:val="clear" w:color="auto" w:fill="FFFFFF"/>
        </w:rPr>
        <w:t xml:space="preserve">всякого </w:t>
      </w:r>
      <w:proofErr w:type="spellStart"/>
      <w:r w:rsidRPr="008145E1">
        <w:rPr>
          <w:rStyle w:val="aa"/>
          <w:rFonts w:ascii="Times New Roman" w:hAnsi="Times New Roman" w:cs="Times New Roman"/>
          <w:b w:val="0"/>
          <w:i/>
          <w:color w:val="000000" w:themeColor="text1"/>
          <w:sz w:val="28"/>
          <w:shd w:val="clear" w:color="auto" w:fill="FFFFFF"/>
        </w:rPr>
        <w:t>прогресса</w:t>
      </w:r>
      <w:proofErr w:type="spellEnd"/>
      <w:r w:rsidRPr="008145E1">
        <w:rPr>
          <w:rStyle w:val="aa"/>
          <w:rFonts w:ascii="Times New Roman" w:hAnsi="Times New Roman" w:cs="Times New Roman"/>
          <w:b w:val="0"/>
          <w:i/>
          <w:color w:val="000000" w:themeColor="text1"/>
          <w:sz w:val="28"/>
          <w:shd w:val="clear" w:color="auto" w:fill="FFFFFF"/>
        </w:rPr>
        <w:t xml:space="preserve">, науки, </w:t>
      </w:r>
      <w:proofErr w:type="spellStart"/>
      <w:r w:rsidRPr="008145E1">
        <w:rPr>
          <w:rStyle w:val="aa"/>
          <w:rFonts w:ascii="Times New Roman" w:hAnsi="Times New Roman" w:cs="Times New Roman"/>
          <w:b w:val="0"/>
          <w:i/>
          <w:color w:val="000000" w:themeColor="text1"/>
          <w:sz w:val="28"/>
          <w:shd w:val="clear" w:color="auto" w:fill="FFFFFF"/>
        </w:rPr>
        <w:t>рассудка</w:t>
      </w:r>
      <w:proofErr w:type="spellEnd"/>
      <w:r w:rsidRPr="008145E1">
        <w:rPr>
          <w:rStyle w:val="aa"/>
          <w:rFonts w:ascii="Times New Roman" w:hAnsi="Times New Roman" w:cs="Times New Roman"/>
          <w:b w:val="0"/>
          <w:i/>
          <w:color w:val="000000" w:themeColor="text1"/>
          <w:sz w:val="28"/>
          <w:shd w:val="clear" w:color="auto" w:fill="FFFFFF"/>
        </w:rPr>
        <w:t xml:space="preserve">, </w:t>
      </w:r>
    </w:p>
    <w:p w:rsidR="008145E1" w:rsidRPr="008145E1" w:rsidRDefault="008145E1" w:rsidP="008145E1">
      <w:pPr>
        <w:spacing w:after="0" w:line="240" w:lineRule="auto"/>
        <w:rPr>
          <w:rStyle w:val="aa"/>
          <w:rFonts w:ascii="Times New Roman" w:hAnsi="Times New Roman" w:cs="Times New Roman"/>
          <w:b w:val="0"/>
          <w:i/>
          <w:color w:val="000000" w:themeColor="text1"/>
          <w:sz w:val="28"/>
          <w:shd w:val="clear" w:color="auto" w:fill="FFFFFF"/>
          <w:lang w:val="ru-RU"/>
        </w:rPr>
      </w:pPr>
      <w:proofErr w:type="spellStart"/>
      <w:r w:rsidRPr="008145E1">
        <w:rPr>
          <w:rStyle w:val="aa"/>
          <w:rFonts w:ascii="Times New Roman" w:hAnsi="Times New Roman" w:cs="Times New Roman"/>
          <w:b w:val="0"/>
          <w:i/>
          <w:color w:val="000000" w:themeColor="text1"/>
          <w:sz w:val="28"/>
          <w:shd w:val="clear" w:color="auto" w:fill="FFFFFF"/>
        </w:rPr>
        <w:t>здравого</w:t>
      </w:r>
      <w:proofErr w:type="spellEnd"/>
      <w:r w:rsidRPr="008145E1">
        <w:rPr>
          <w:rStyle w:val="aa"/>
          <w:rFonts w:ascii="Times New Roman" w:hAnsi="Times New Roman" w:cs="Times New Roman"/>
          <w:b w:val="0"/>
          <w:i/>
          <w:color w:val="000000" w:themeColor="text1"/>
          <w:sz w:val="28"/>
          <w:shd w:val="clear" w:color="auto" w:fill="FFFFFF"/>
        </w:rPr>
        <w:t xml:space="preserve"> </w:t>
      </w:r>
      <w:proofErr w:type="spellStart"/>
      <w:r w:rsidRPr="008145E1">
        <w:rPr>
          <w:rStyle w:val="aa"/>
          <w:rFonts w:ascii="Times New Roman" w:hAnsi="Times New Roman" w:cs="Times New Roman"/>
          <w:b w:val="0"/>
          <w:i/>
          <w:color w:val="000000" w:themeColor="text1"/>
          <w:sz w:val="28"/>
          <w:shd w:val="clear" w:color="auto" w:fill="FFFFFF"/>
        </w:rPr>
        <w:t>смысла</w:t>
      </w:r>
      <w:proofErr w:type="spellEnd"/>
      <w:r w:rsidRPr="008145E1">
        <w:rPr>
          <w:rStyle w:val="aa"/>
          <w:rFonts w:ascii="Times New Roman" w:hAnsi="Times New Roman" w:cs="Times New Roman"/>
          <w:b w:val="0"/>
          <w:i/>
          <w:color w:val="000000" w:themeColor="text1"/>
          <w:sz w:val="28"/>
          <w:shd w:val="clear" w:color="auto" w:fill="FFFFFF"/>
        </w:rPr>
        <w:t xml:space="preserve">, </w:t>
      </w:r>
      <w:proofErr w:type="spellStart"/>
      <w:r w:rsidRPr="008145E1">
        <w:rPr>
          <w:rStyle w:val="aa"/>
          <w:rFonts w:ascii="Times New Roman" w:hAnsi="Times New Roman" w:cs="Times New Roman"/>
          <w:b w:val="0"/>
          <w:i/>
          <w:color w:val="000000" w:themeColor="text1"/>
          <w:sz w:val="28"/>
          <w:shd w:val="clear" w:color="auto" w:fill="FFFFFF"/>
        </w:rPr>
        <w:t>вкуса</w:t>
      </w:r>
      <w:proofErr w:type="spellEnd"/>
      <w:r w:rsidRPr="008145E1">
        <w:rPr>
          <w:rStyle w:val="aa"/>
          <w:rFonts w:ascii="Times New Roman" w:hAnsi="Times New Roman" w:cs="Times New Roman"/>
          <w:b w:val="0"/>
          <w:i/>
          <w:color w:val="000000" w:themeColor="text1"/>
          <w:sz w:val="28"/>
          <w:shd w:val="clear" w:color="auto" w:fill="FFFFFF"/>
        </w:rPr>
        <w:t xml:space="preserve"> и </w:t>
      </w:r>
    </w:p>
    <w:p w:rsidR="008145E1" w:rsidRPr="008145E1" w:rsidRDefault="008145E1" w:rsidP="008145E1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hd w:val="clear" w:color="auto" w:fill="FFFFFF"/>
          <w:lang w:val="ru-RU"/>
        </w:rPr>
      </w:pPr>
      <w:proofErr w:type="spellStart"/>
      <w:r w:rsidRPr="008145E1">
        <w:rPr>
          <w:rStyle w:val="aa"/>
          <w:rFonts w:ascii="Times New Roman" w:hAnsi="Times New Roman" w:cs="Times New Roman"/>
          <w:b w:val="0"/>
          <w:i/>
          <w:color w:val="000000" w:themeColor="text1"/>
          <w:sz w:val="28"/>
          <w:shd w:val="clear" w:color="auto" w:fill="FFFFFF"/>
        </w:rPr>
        <w:t>отличной</w:t>
      </w:r>
      <w:proofErr w:type="spellEnd"/>
      <w:r w:rsidRPr="008145E1">
        <w:rPr>
          <w:rStyle w:val="aa"/>
          <w:rFonts w:ascii="Times New Roman" w:hAnsi="Times New Roman" w:cs="Times New Roman"/>
          <w:b w:val="0"/>
          <w:i/>
          <w:color w:val="000000" w:themeColor="text1"/>
          <w:sz w:val="28"/>
          <w:shd w:val="clear" w:color="auto" w:fill="FFFFFF"/>
        </w:rPr>
        <w:t xml:space="preserve"> </w:t>
      </w:r>
      <w:proofErr w:type="spellStart"/>
      <w:r w:rsidRPr="008145E1">
        <w:rPr>
          <w:rStyle w:val="aa"/>
          <w:rFonts w:ascii="Times New Roman" w:hAnsi="Times New Roman" w:cs="Times New Roman"/>
          <w:b w:val="0"/>
          <w:i/>
          <w:color w:val="000000" w:themeColor="text1"/>
          <w:sz w:val="28"/>
          <w:shd w:val="clear" w:color="auto" w:fill="FFFFFF"/>
        </w:rPr>
        <w:t>манеры</w:t>
      </w:r>
      <w:proofErr w:type="spellEnd"/>
      <w:r w:rsidRPr="008145E1">
        <w:rPr>
          <w:rStyle w:val="aa"/>
          <w:rFonts w:ascii="Times New Roman" w:hAnsi="Times New Roman" w:cs="Times New Roman"/>
          <w:b w:val="0"/>
          <w:i/>
          <w:color w:val="000000" w:themeColor="text1"/>
          <w:sz w:val="28"/>
          <w:shd w:val="clear" w:color="auto" w:fill="FFFFFF"/>
        </w:rPr>
        <w:t>.</w:t>
      </w:r>
      <w:r w:rsidRPr="008145E1">
        <w:rPr>
          <w:rFonts w:ascii="Times New Roman" w:hAnsi="Times New Roman" w:cs="Times New Roman"/>
          <w:bCs/>
          <w:i/>
          <w:color w:val="000000" w:themeColor="text1"/>
          <w:sz w:val="28"/>
          <w:shd w:val="clear" w:color="auto" w:fill="FFFFFF"/>
        </w:rPr>
        <w:br/>
      </w:r>
      <w:r w:rsidRPr="008145E1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>  (</w:t>
      </w:r>
      <w:proofErr w:type="spellStart"/>
      <w:r w:rsidRPr="008145E1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>Достоевский</w:t>
      </w:r>
      <w:proofErr w:type="spellEnd"/>
      <w:r w:rsidRPr="008145E1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 xml:space="preserve"> Ф. М.)</w:t>
      </w:r>
    </w:p>
    <w:p w:rsidR="008145E1" w:rsidRDefault="008145E1" w:rsidP="00A67676">
      <w:pPr>
        <w:tabs>
          <w:tab w:val="left" w:pos="9288"/>
        </w:tabs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32"/>
          <w:lang w:val="ru-RU"/>
        </w:rPr>
      </w:pPr>
    </w:p>
    <w:p w:rsidR="00A67676" w:rsidRDefault="00A67676" w:rsidP="00A67676">
      <w:pPr>
        <w:tabs>
          <w:tab w:val="left" w:pos="9288"/>
        </w:tabs>
        <w:spacing w:after="0" w:line="240" w:lineRule="auto"/>
        <w:ind w:left="360"/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28"/>
          <w:szCs w:val="32"/>
        </w:rPr>
        <w:t>Актуальность</w:t>
      </w:r>
      <w:proofErr w:type="spellEnd"/>
      <w:r>
        <w:rPr>
          <w:rFonts w:ascii="Times New Roman" w:hAnsi="Times New Roman" w:cs="Times New Roman"/>
          <w:b/>
          <w:sz w:val="28"/>
          <w:szCs w:val="32"/>
        </w:rPr>
        <w:t>:</w:t>
      </w:r>
    </w:p>
    <w:p w:rsidR="005C357B" w:rsidRPr="005C357B" w:rsidRDefault="005C357B" w:rsidP="00756258">
      <w:pPr>
        <w:pStyle w:val="ab"/>
        <w:spacing w:before="0" w:beforeAutospacing="0" w:after="0" w:afterAutospacing="0"/>
        <w:ind w:firstLine="708"/>
        <w:jc w:val="both"/>
      </w:pPr>
      <w:r w:rsidRPr="005C357B">
        <w:t>XXI век – век новых технологий и инноваций, век нового мышления и но</w:t>
      </w:r>
      <w:r w:rsidR="00461621">
        <w:softHyphen/>
      </w:r>
      <w:r w:rsidRPr="005C357B">
        <w:t>вого отношения к происходящим перем</w:t>
      </w:r>
      <w:r w:rsidRPr="005C357B">
        <w:t>е</w:t>
      </w:r>
      <w:r w:rsidR="00461621">
        <w:softHyphen/>
      </w:r>
      <w:r w:rsidRPr="005C357B">
        <w:t xml:space="preserve">нам. </w:t>
      </w:r>
    </w:p>
    <w:p w:rsidR="005C357B" w:rsidRPr="005C357B" w:rsidRDefault="005C357B" w:rsidP="00756258">
      <w:pPr>
        <w:pStyle w:val="ab"/>
        <w:spacing w:before="0" w:beforeAutospacing="0" w:after="0" w:afterAutospacing="0"/>
        <w:ind w:firstLine="708"/>
        <w:jc w:val="both"/>
      </w:pPr>
      <w:r w:rsidRPr="005C357B">
        <w:t>Международное образовательное пространство  активно переживает пр</w:t>
      </w:r>
      <w:r w:rsidRPr="005C357B">
        <w:t>о</w:t>
      </w:r>
      <w:r w:rsidR="00461621">
        <w:softHyphen/>
      </w:r>
      <w:r w:rsidRPr="005C357B">
        <w:t>цесс смены традиционной модели обуч</w:t>
      </w:r>
      <w:r w:rsidRPr="005C357B">
        <w:t>е</w:t>
      </w:r>
      <w:r w:rsidR="00461621">
        <w:softHyphen/>
      </w:r>
      <w:r w:rsidRPr="005C357B">
        <w:t>ния: с одной стороны создаются новые условия и активные методики обучения, являющиеся основой образовательной парадигмы; с другой,  стремительно во</w:t>
      </w:r>
      <w:r w:rsidRPr="005C357B">
        <w:t>з</w:t>
      </w:r>
      <w:r w:rsidR="00461621">
        <w:softHyphen/>
      </w:r>
      <w:r w:rsidRPr="005C357B">
        <w:t>растают требо</w:t>
      </w:r>
      <w:r>
        <w:softHyphen/>
      </w:r>
      <w:r w:rsidRPr="005C357B">
        <w:t>вания со стороны общества к подготовке критически мыслящей и функционально грамотной личности, к</w:t>
      </w:r>
      <w:r w:rsidRPr="005C357B">
        <w:t>о</w:t>
      </w:r>
      <w:r w:rsidR="00461621">
        <w:softHyphen/>
      </w:r>
      <w:r w:rsidRPr="005C357B">
        <w:t xml:space="preserve">торая способна быстро адаптироваться </w:t>
      </w:r>
      <w:proofErr w:type="gramStart"/>
      <w:r w:rsidRPr="005C357B">
        <w:t>к</w:t>
      </w:r>
      <w:proofErr w:type="gramEnd"/>
      <w:r w:rsidRPr="005C357B">
        <w:t xml:space="preserve"> постоянно изме</w:t>
      </w:r>
      <w:r>
        <w:softHyphen/>
      </w:r>
      <w:r w:rsidRPr="005C357B">
        <w:t>няющимся условиями с</w:t>
      </w:r>
      <w:r w:rsidRPr="005C357B">
        <w:t>о</w:t>
      </w:r>
      <w:r w:rsidR="00461621">
        <w:softHyphen/>
      </w:r>
      <w:r w:rsidRPr="005C357B">
        <w:t>временного мира.</w:t>
      </w:r>
    </w:p>
    <w:p w:rsidR="005C357B" w:rsidRPr="005C357B" w:rsidRDefault="005C357B" w:rsidP="00756258">
      <w:pPr>
        <w:pStyle w:val="ab"/>
        <w:spacing w:before="0" w:beforeAutospacing="0" w:after="0" w:afterAutospacing="0"/>
        <w:ind w:firstLine="708"/>
        <w:jc w:val="both"/>
      </w:pPr>
      <w:r w:rsidRPr="005C357B">
        <w:t>Глобальные изменения, которые переживает мировое сообщество, каса</w:t>
      </w:r>
      <w:r w:rsidR="00461621">
        <w:softHyphen/>
      </w:r>
      <w:r w:rsidRPr="005C357B">
        <w:t>ю</w:t>
      </w:r>
      <w:r w:rsidRPr="005C357B">
        <w:t>т</w:t>
      </w:r>
      <w:r w:rsidRPr="005C357B">
        <w:t xml:space="preserve">ся не только  </w:t>
      </w:r>
      <w:proofErr w:type="spellStart"/>
      <w:r w:rsidR="00461621">
        <w:t>технологизации</w:t>
      </w:r>
      <w:proofErr w:type="spellEnd"/>
      <w:r w:rsidRPr="005C357B">
        <w:t xml:space="preserve"> и </w:t>
      </w:r>
      <w:proofErr w:type="spellStart"/>
      <w:r w:rsidR="00461621">
        <w:t>цифро</w:t>
      </w:r>
      <w:r w:rsidR="00461621">
        <w:softHyphen/>
        <w:t>визации</w:t>
      </w:r>
      <w:proofErr w:type="spellEnd"/>
      <w:r w:rsidRPr="005C357B">
        <w:t xml:space="preserve"> пр</w:t>
      </w:r>
      <w:r w:rsidRPr="005C357B">
        <w:t>о</w:t>
      </w:r>
      <w:r w:rsidRPr="005C357B">
        <w:t>странства. У и</w:t>
      </w:r>
      <w:r w:rsidRPr="00E7506A">
        <w:t>нновационн</w:t>
      </w:r>
      <w:r w:rsidRPr="005C357B">
        <w:t>ого про</w:t>
      </w:r>
      <w:r>
        <w:softHyphen/>
      </w:r>
      <w:r w:rsidRPr="005C357B">
        <w:t>гресса, способствовавшего росту кач</w:t>
      </w:r>
      <w:r w:rsidRPr="005C357B">
        <w:t>е</w:t>
      </w:r>
      <w:r w:rsidR="00461621">
        <w:softHyphen/>
      </w:r>
      <w:r w:rsidRPr="005C357B">
        <w:t>ства жизни людей, есть и обратная сто</w:t>
      </w:r>
      <w:r w:rsidR="00461621">
        <w:softHyphen/>
      </w:r>
      <w:r w:rsidRPr="005C357B">
        <w:t xml:space="preserve">рона - </w:t>
      </w:r>
      <w:r w:rsidRPr="00E7506A">
        <w:t>пагубное воздействие на окружа</w:t>
      </w:r>
      <w:r w:rsidRPr="00E7506A">
        <w:t>ю</w:t>
      </w:r>
      <w:r w:rsidR="00461621">
        <w:softHyphen/>
      </w:r>
      <w:r w:rsidRPr="00E7506A">
        <w:t>щ</w:t>
      </w:r>
      <w:r w:rsidR="00756258">
        <w:t xml:space="preserve">ую </w:t>
      </w:r>
      <w:r w:rsidRPr="00E7506A">
        <w:t xml:space="preserve">нас </w:t>
      </w:r>
      <w:r w:rsidRPr="005C357B">
        <w:t>среду.  Поэтому   экологические знания приобретают особую актуал</w:t>
      </w:r>
      <w:r w:rsidRPr="005C357B">
        <w:t>ь</w:t>
      </w:r>
      <w:r w:rsidR="00461621">
        <w:softHyphen/>
      </w:r>
      <w:r w:rsidRPr="005C357B">
        <w:t>ность, и де</w:t>
      </w:r>
      <w:r>
        <w:softHyphen/>
      </w:r>
      <w:r w:rsidRPr="005C357B">
        <w:t>лают экологическое образова</w:t>
      </w:r>
      <w:r w:rsidR="00461621">
        <w:softHyphen/>
      </w:r>
      <w:r w:rsidRPr="005C357B">
        <w:t xml:space="preserve">ние </w:t>
      </w:r>
      <w:r w:rsidRPr="005C357B">
        <w:rPr>
          <w:shd w:val="clear" w:color="auto" w:fill="FFFFFF"/>
        </w:rPr>
        <w:t>при</w:t>
      </w:r>
      <w:r w:rsidRPr="005C357B">
        <w:rPr>
          <w:shd w:val="clear" w:color="auto" w:fill="FFFFFF"/>
        </w:rPr>
        <w:t>о</w:t>
      </w:r>
      <w:r w:rsidRPr="005C357B">
        <w:rPr>
          <w:shd w:val="clear" w:color="auto" w:fill="FFFFFF"/>
        </w:rPr>
        <w:t>ри</w:t>
      </w:r>
      <w:r>
        <w:rPr>
          <w:shd w:val="clear" w:color="auto" w:fill="FFFFFF"/>
        </w:rPr>
        <w:softHyphen/>
      </w:r>
      <w:r w:rsidRPr="005C357B">
        <w:rPr>
          <w:shd w:val="clear" w:color="auto" w:fill="FFFFFF"/>
        </w:rPr>
        <w:t>тетным направлением системы образова</w:t>
      </w:r>
      <w:r>
        <w:rPr>
          <w:shd w:val="clear" w:color="auto" w:fill="FFFFFF"/>
        </w:rPr>
        <w:softHyphen/>
      </w:r>
      <w:r w:rsidRPr="005C357B">
        <w:rPr>
          <w:shd w:val="clear" w:color="auto" w:fill="FFFFFF"/>
        </w:rPr>
        <w:t>ния по</w:t>
      </w:r>
      <w:r w:rsidRPr="005C357B">
        <w:rPr>
          <w:shd w:val="clear" w:color="auto" w:fill="FFFFFF"/>
        </w:rPr>
        <w:t>д</w:t>
      </w:r>
      <w:r w:rsidRPr="005C357B">
        <w:rPr>
          <w:shd w:val="clear" w:color="auto" w:fill="FFFFFF"/>
        </w:rPr>
        <w:t>растающего поколения. Готовя маленьких людей к большой жи</w:t>
      </w:r>
      <w:r w:rsidRPr="005C357B">
        <w:rPr>
          <w:shd w:val="clear" w:color="auto" w:fill="FFFFFF"/>
        </w:rPr>
        <w:t>з</w:t>
      </w:r>
      <w:r w:rsidRPr="005C357B">
        <w:rPr>
          <w:shd w:val="clear" w:color="auto" w:fill="FFFFFF"/>
        </w:rPr>
        <w:t>ни за пре</w:t>
      </w:r>
      <w:r>
        <w:rPr>
          <w:shd w:val="clear" w:color="auto" w:fill="FFFFFF"/>
        </w:rPr>
        <w:softHyphen/>
      </w:r>
      <w:r w:rsidRPr="005C357B">
        <w:rPr>
          <w:shd w:val="clear" w:color="auto" w:fill="FFFFFF"/>
        </w:rPr>
        <w:t>делами учебного заведения, школа в первую очередь должна учить их понимать</w:t>
      </w:r>
      <w:r w:rsidRPr="005C357B">
        <w:t xml:space="preserve"> связь между своими ежедне</w:t>
      </w:r>
      <w:r w:rsidRPr="005C357B">
        <w:t>в</w:t>
      </w:r>
      <w:r w:rsidR="00461621">
        <w:softHyphen/>
      </w:r>
      <w:r w:rsidRPr="005C357B">
        <w:t>ными реше</w:t>
      </w:r>
      <w:r>
        <w:softHyphen/>
      </w:r>
      <w:r w:rsidRPr="005C357B">
        <w:t xml:space="preserve">ниями и </w:t>
      </w:r>
      <w:r w:rsidR="00756258">
        <w:t xml:space="preserve">их </w:t>
      </w:r>
      <w:r w:rsidRPr="005C357B">
        <w:t>возможными до</w:t>
      </w:r>
      <w:r w:rsidRPr="005C357B">
        <w:t>л</w:t>
      </w:r>
      <w:r w:rsidR="00461621">
        <w:softHyphen/>
      </w:r>
      <w:r w:rsidRPr="005C357B">
        <w:t>госрочными по</w:t>
      </w:r>
      <w:r>
        <w:softHyphen/>
      </w:r>
      <w:r w:rsidRPr="005C357B">
        <w:t>следствиями, которые мо</w:t>
      </w:r>
      <w:r w:rsidR="00461621">
        <w:softHyphen/>
      </w:r>
      <w:r w:rsidRPr="005C357B">
        <w:t>гут отразиться как на том, кто это реше</w:t>
      </w:r>
      <w:r w:rsidR="00461621">
        <w:softHyphen/>
      </w:r>
      <w:r w:rsidRPr="005C357B">
        <w:lastRenderedPageBreak/>
        <w:t>ние принимает, так и на обществе в ц</w:t>
      </w:r>
      <w:r w:rsidRPr="005C357B">
        <w:t>е</w:t>
      </w:r>
      <w:r w:rsidR="00461621">
        <w:softHyphen/>
      </w:r>
      <w:r w:rsidRPr="005C357B">
        <w:t>лом.</w:t>
      </w:r>
    </w:p>
    <w:p w:rsidR="005C357B" w:rsidRPr="005C357B" w:rsidRDefault="005C357B" w:rsidP="00756258">
      <w:pPr>
        <w:pStyle w:val="ab"/>
        <w:spacing w:before="0" w:beforeAutospacing="0" w:after="0" w:afterAutospacing="0"/>
        <w:ind w:firstLine="708"/>
        <w:jc w:val="both"/>
      </w:pPr>
      <w:r w:rsidRPr="005C357B">
        <w:t>Поддержание и  дальнейшее разви</w:t>
      </w:r>
      <w:r>
        <w:softHyphen/>
      </w:r>
      <w:r w:rsidRPr="005C357B">
        <w:t>тие системы  «Человек</w:t>
      </w:r>
      <w:r w:rsidR="00756258">
        <w:sym w:font="Symbol" w:char="F02D"/>
      </w:r>
      <w:r w:rsidRPr="005C357B">
        <w:t>природа» воз</w:t>
      </w:r>
      <w:r w:rsidR="00461621">
        <w:softHyphen/>
      </w:r>
      <w:r w:rsidRPr="005C357B">
        <w:t>можно только в случае вывода вз</w:t>
      </w:r>
      <w:r w:rsidR="00756258">
        <w:t>а</w:t>
      </w:r>
      <w:r w:rsidRPr="005C357B">
        <w:t>имоот</w:t>
      </w:r>
      <w:r w:rsidR="00461621">
        <w:softHyphen/>
      </w:r>
      <w:r w:rsidRPr="005C357B">
        <w:t>нош</w:t>
      </w:r>
      <w:r w:rsidRPr="005C357B">
        <w:t>е</w:t>
      </w:r>
      <w:r w:rsidRPr="005C357B">
        <w:t>ний  ее элементов на качественно новый уро</w:t>
      </w:r>
      <w:r>
        <w:softHyphen/>
      </w:r>
      <w:r w:rsidRPr="005C357B">
        <w:t>вень.</w:t>
      </w:r>
    </w:p>
    <w:p w:rsidR="005C357B" w:rsidRPr="005C357B" w:rsidRDefault="00756258" w:rsidP="005C357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Эти отношения могут быть сфо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мированы только путем воспитания в се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мье, экологического образования в обр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зовательных учреждениях.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C357B" w:rsidRPr="005C357B" w:rsidRDefault="00756258" w:rsidP="005C357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Экологическое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просвещение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и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формирование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экологического 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сознания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затем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мышления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должны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начи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нат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ь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ся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как можно раньше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  представ</w:t>
      </w:r>
      <w:r w:rsidR="0046162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лять 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собой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синтез 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гуманитарной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есте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стве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нонаучной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технической составля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ющи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х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5C357B" w:rsidRPr="005C357B" w:rsidRDefault="005C357B" w:rsidP="005C357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Научить </w:t>
      </w:r>
      <w:r w:rsidR="007562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человека думать</w:t>
      </w:r>
      <w:r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r w:rsidR="007562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только</w:t>
      </w:r>
      <w:r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себе, но и об </w:t>
      </w:r>
      <w:r w:rsidR="007562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окружающем</w:t>
      </w:r>
      <w:r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мире неле</w:t>
      </w:r>
      <w:r w:rsidR="0046162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ко,  </w:t>
      </w:r>
      <w:r w:rsidR="007562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особенно</w:t>
      </w:r>
      <w:r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актуальна  </w:t>
      </w:r>
      <w:r w:rsidR="007562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эта</w:t>
      </w:r>
      <w:r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проблема  </w:t>
      </w:r>
      <w:r w:rsidR="007562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 отношении</w:t>
      </w:r>
      <w:r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7562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подростков</w:t>
      </w:r>
      <w:r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  <w:r w:rsidR="007562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Целенаправле</w:t>
      </w:r>
      <w:r w:rsidR="007562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oftHyphen/>
      </w:r>
      <w:r w:rsidR="007562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ная деятельность по охране и защите пр</w:t>
      </w:r>
      <w:r w:rsidR="007562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и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oftHyphen/>
      </w:r>
      <w:r w:rsidR="007562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роды</w:t>
      </w:r>
      <w:r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62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позволяет подросткам ощутить</w:t>
      </w:r>
      <w:r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свою  </w:t>
      </w:r>
      <w:r w:rsidR="007562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значимость</w:t>
      </w:r>
      <w:r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</w:t>
      </w:r>
      <w:r w:rsidR="007562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ощутить</w:t>
      </w:r>
      <w:r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7562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способность делать важные, полезные</w:t>
      </w:r>
      <w:r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7562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дела</w:t>
      </w:r>
      <w:r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</w:t>
      </w:r>
      <w:r w:rsidR="007562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преобр</w:t>
      </w:r>
      <w:r w:rsidR="007562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oftHyphen/>
      </w:r>
      <w:r w:rsidR="007562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зовывать пространство вокруг себя</w:t>
      </w:r>
      <w:r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61621">
        <w:sym w:font="Symbol" w:char="F02D"/>
      </w:r>
      <w:r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ви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oftHyphen/>
        <w:t>деть реальные результаты свое деятельн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oftHyphen/>
        <w:t>сти.</w:t>
      </w:r>
      <w:r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5C357B" w:rsidRDefault="005C357B" w:rsidP="005C357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5C35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ECO</w:t>
      </w:r>
      <w:r w:rsidRPr="005C357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-</w:t>
      </w:r>
      <w:r w:rsidRPr="005C35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Lab</w:t>
      </w:r>
      <w:r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C357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5C35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Greenh</w:t>
      </w:r>
      <w:r w:rsidR="007562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</w:t>
      </w:r>
      <w:r w:rsidRPr="005C35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use</w:t>
      </w:r>
      <w:r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специ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oftHyphen/>
        <w:t>ально организованное творческое про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oftHyphen/>
        <w:t>стра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ство</w:t>
      </w:r>
      <w:r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базе</w:t>
      </w:r>
      <w:r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ГБОУ СОШ №238 с 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углубленным изучением английского языка</w:t>
      </w:r>
      <w:r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Адмиралтейского района</w:t>
      </w:r>
      <w:r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Санкт-Петербурга, 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дает возможность учащимся школы не только</w:t>
      </w:r>
      <w:r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закрепить на практике теоретические знания об анатомии и ф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и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зиологии</w:t>
      </w:r>
      <w:r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зеленых растений, их эколог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и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ческих особенностях</w:t>
      </w:r>
      <w:r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роли в 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природе</w:t>
      </w:r>
      <w:r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полученные на уроках биологии</w:t>
      </w:r>
      <w:r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 и 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средством реализации творческих</w:t>
      </w:r>
      <w:r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и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следовательских проектов улучшить</w:t>
      </w:r>
      <w:r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кач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е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ство образовательной среды</w:t>
      </w:r>
      <w:r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C357B" w:rsidRPr="005C357B" w:rsidRDefault="005C357B" w:rsidP="005C357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5C35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ECO</w:t>
      </w:r>
      <w:r w:rsidRPr="005C357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-</w:t>
      </w:r>
      <w:r w:rsidRPr="005C35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Lab</w:t>
      </w:r>
      <w:r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C357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gramStart"/>
      <w:r w:rsidRPr="005C35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Greenh</w:t>
      </w:r>
      <w:r w:rsidR="007562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</w:t>
      </w:r>
      <w:r w:rsidRPr="005C35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use</w:t>
      </w:r>
      <w:r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предста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ляе</w:t>
      </w:r>
      <w:r w:rsidR="007562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собой небольшую лабораторию–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зимний сад непрерывного цветения, ра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полагающ</w:t>
      </w:r>
      <w:r w:rsidR="00E9468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уюся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на одной из остекленных лоджий школы.</w:t>
      </w:r>
      <w:proofErr w:type="gramEnd"/>
    </w:p>
    <w:p w:rsidR="005C357B" w:rsidRPr="005C357B" w:rsidRDefault="00461621" w:rsidP="005C357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Эколого-социальный</w:t>
      </w:r>
      <w:r w:rsidR="005C357B" w:rsidRP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проект «ECO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-</w:t>
      </w:r>
      <w:proofErr w:type="spellStart"/>
      <w:r w:rsidR="005C357B" w:rsidRP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Lab</w:t>
      </w:r>
      <w:proofErr w:type="spellEnd"/>
      <w:r w:rsidR="005C357B" w:rsidRP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5C357B" w:rsidRP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Greenh</w:t>
      </w:r>
      <w:r w:rsidR="00756258" w:rsidRP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o</w:t>
      </w:r>
      <w:r w:rsidR="005C357B" w:rsidRP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use</w:t>
      </w:r>
      <w:proofErr w:type="spellEnd"/>
      <w:r w:rsidR="005C357B" w:rsidRP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помогает учащимся пр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явить свою творческую активность</w:t>
      </w:r>
      <w:r w:rsidR="005C357B" w:rsidRP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(разра</w:t>
      </w:r>
      <w:r w:rsidR="005C357B" w:rsidRP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oftHyphen/>
        <w:t xml:space="preserve">ботка эскизов по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озеленению простра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lastRenderedPageBreak/>
        <w:t>ства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создание декоративных зеленых групп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посадка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зеленых растений и уход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ними и пр.), самим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построить межли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ч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ностные отношения в малых рабочих группах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испытать ощущение эмоци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нального удовлетворения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самореализ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ции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C357B" w:rsidRPr="005C357B" w:rsidRDefault="00461621" w:rsidP="005C357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Благоустройство школьного пр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странства и пришкольной территории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само по себе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играет важную роль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жи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ни учащихся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декоративно-цветущие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декоративно-лиственные растения выпо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няют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санитарно-гигиенические 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>и мед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>ко-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биологические функции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оздоровления среды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1F0D8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очищение и увлажнение воздуха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1F0D8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обогащение его кислородом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1F0D8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снижение содержания патогенной микрофлоры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1F0D8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</w:t>
      </w:r>
      <w:r w:rsidR="001F0D8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</w:t>
      </w:r>
      <w:r w:rsidR="001F0D8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гашение шума и т.д.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); </w:t>
      </w:r>
      <w:r w:rsidR="001F0D8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способствуют х</w:t>
      </w:r>
      <w:r w:rsidR="001F0D8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</w:t>
      </w:r>
      <w:r w:rsidR="001F0D8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дожественно-эстетической организации интерьера школы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1F0D8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прилегающей к ней территории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F0D8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оказывает положительное </w:t>
      </w:r>
      <w:proofErr w:type="spellStart"/>
      <w:proofErr w:type="gramStart"/>
      <w:r w:rsidR="001F0D8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психо</w:t>
      </w:r>
      <w:proofErr w:type="spellEnd"/>
      <w:r w:rsidR="001F0D8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-физиологическое</w:t>
      </w:r>
      <w:proofErr w:type="gramEnd"/>
      <w:r w:rsidR="001F0D8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действие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1F0D8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чел</w:t>
      </w:r>
      <w:r w:rsidR="001F0D8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</w:t>
      </w:r>
      <w:r w:rsidR="001F0D8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века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1F0D8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способствуя отдыху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1F0D8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физических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1F0D8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нервных нагрузок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C357B" w:rsidRPr="005C357B" w:rsidRDefault="001F0D81" w:rsidP="005C357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</w:t>
      </w:r>
      <w:r w:rsidR="00D91D0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нако</w:t>
      </w:r>
      <w:proofErr w:type="gramStart"/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немаловажную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роль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игр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ет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совместная деятельность педагогов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учеников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родителей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Данный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проект 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позволяет 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учащимся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>,  педагогам,  роди</w:t>
      </w:r>
      <w:r w:rsid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телям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прикоснуться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историческому прошлому школы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ее настоящему и буд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щему.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Работа в этом проекте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проекте</w:t>
      </w:r>
      <w:proofErr w:type="gramEnd"/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дает возможность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педагогам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развивать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уч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щихся патриотические качества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акти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ную жизненную позицию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также реал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зовать способности художников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дизайн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ров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садоводов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C357B" w:rsidRPr="005C357B" w:rsidRDefault="001F0D81" w:rsidP="005C357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Кроме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того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тесное сотрудничество педагогов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родителей повышает полож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тельный имидж школы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может спосо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ствовать решению проблемы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материал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ь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ного обеспечения проекта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67676" w:rsidRPr="005C357B" w:rsidRDefault="00A67676" w:rsidP="005C357B">
      <w:pPr>
        <w:tabs>
          <w:tab w:val="left" w:pos="9288"/>
        </w:tabs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67676" w:rsidRDefault="00A67676" w:rsidP="00A67676">
      <w:pPr>
        <w:tabs>
          <w:tab w:val="left" w:pos="9288"/>
        </w:tabs>
        <w:spacing w:after="0" w:line="240" w:lineRule="auto"/>
        <w:ind w:left="360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проекта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A67676" w:rsidRPr="005C357B" w:rsidRDefault="001F0D81" w:rsidP="00A67676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Создание</w:t>
      </w:r>
      <w:r w:rsidR="00A67676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23EDB" w:rsidRPr="005C357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творческого простран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oftHyphen/>
      </w:r>
      <w:r w:rsidR="00E23EDB" w:rsidRPr="005C357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ст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</w:t>
      </w:r>
      <w:r w:rsidR="00E23EDB" w:rsidRPr="005C357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ECO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-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Lab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gramStart"/>
      <w:r w:rsidR="005C357B" w:rsidRPr="005C35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Greenh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use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5C357B" w:rsidRPr="005C357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E9468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эколого-био</w:t>
      </w:r>
      <w:r w:rsidR="0046162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oftHyphen/>
      </w:r>
      <w:r w:rsidR="00E9468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логической направленности</w:t>
      </w:r>
      <w:r w:rsidRPr="001F0D8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базе гос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дарственного</w:t>
      </w:r>
      <w:r w:rsidR="00A67676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бюджетного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общеобразов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тельного учреждения</w:t>
      </w:r>
      <w:r w:rsidR="00A67676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средней общеобр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зовательной школы</w:t>
      </w:r>
      <w:r w:rsidR="00A67676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238 с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углубленным изучением английского языка Адмира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тейского района</w:t>
      </w:r>
      <w:r w:rsidR="00A67676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</w:t>
      </w:r>
      <w:r w:rsidR="00E23EDB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="00A67676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тербурга.</w:t>
      </w:r>
      <w:proofErr w:type="gramEnd"/>
    </w:p>
    <w:p w:rsidR="00A67676" w:rsidRPr="00C81899" w:rsidRDefault="00A67676" w:rsidP="00A67676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A67676" w:rsidRDefault="001F0D81" w:rsidP="00A67676">
      <w:pPr>
        <w:tabs>
          <w:tab w:val="left" w:pos="9288"/>
        </w:tabs>
        <w:spacing w:after="0" w:line="240" w:lineRule="auto"/>
        <w:ind w:left="360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Задачи проекта</w:t>
      </w:r>
      <w:r w:rsidR="00A67676">
        <w:rPr>
          <w:rFonts w:ascii="Times New Roman" w:hAnsi="Times New Roman" w:cs="Times New Roman"/>
          <w:b/>
          <w:sz w:val="28"/>
          <w:szCs w:val="28"/>
        </w:rPr>
        <w:t>:</w:t>
      </w:r>
    </w:p>
    <w:p w:rsidR="00A67676" w:rsidRPr="00C81899" w:rsidRDefault="00A67676" w:rsidP="00A67676">
      <w:pPr>
        <w:pStyle w:val="a9"/>
        <w:numPr>
          <w:ilvl w:val="0"/>
          <w:numId w:val="1"/>
        </w:numPr>
        <w:shd w:val="clear" w:color="auto" w:fill="FFFFFF"/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Привлечь максимальное количе</w:t>
      </w:r>
      <w:r w:rsidR="00E23EDB"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softHyphen/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ство учащихся к конкретно-прак</w:t>
      </w:r>
      <w:r w:rsidR="00E23EDB"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softHyphen/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тической деятельности по улуч</w:t>
      </w:r>
      <w:r w:rsidR="00E23EDB"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softHyphen/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шению эстет</w:t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и</w:t>
      </w:r>
      <w:r w:rsidR="00461621">
        <w:rPr>
          <w:rFonts w:ascii="Times New Roman" w:eastAsia="Times New Roman" w:hAnsi="Times New Roman" w:cs="Times New Roman"/>
          <w:sz w:val="24"/>
          <w:szCs w:val="28"/>
          <w:lang w:eastAsia="ru-RU"/>
        </w:rPr>
        <w:softHyphen/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ческой среды.</w:t>
      </w:r>
    </w:p>
    <w:p w:rsidR="00A67676" w:rsidRPr="00C81899" w:rsidRDefault="00A67676" w:rsidP="00A67676">
      <w:pPr>
        <w:pStyle w:val="a9"/>
        <w:numPr>
          <w:ilvl w:val="0"/>
          <w:numId w:val="1"/>
        </w:numPr>
        <w:shd w:val="clear" w:color="auto" w:fill="FFFFFF"/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Повысить мотивацию к изуче</w:t>
      </w:r>
      <w:r w:rsidR="00E23EDB"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softHyphen/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нию окружающего мира.</w:t>
      </w:r>
    </w:p>
    <w:p w:rsidR="00A67676" w:rsidRPr="00C81899" w:rsidRDefault="00A67676" w:rsidP="00A67676">
      <w:pPr>
        <w:pStyle w:val="a9"/>
        <w:numPr>
          <w:ilvl w:val="0"/>
          <w:numId w:val="1"/>
        </w:numPr>
        <w:shd w:val="clear" w:color="auto" w:fill="FFFFFF"/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Расширить и углубить знания по </w:t>
      </w:r>
      <w:proofErr w:type="gramStart"/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ест</w:t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е</w:t>
      </w:r>
      <w:r w:rsidR="00461621">
        <w:rPr>
          <w:rFonts w:ascii="Times New Roman" w:eastAsia="Times New Roman" w:hAnsi="Times New Roman" w:cs="Times New Roman"/>
          <w:sz w:val="24"/>
          <w:szCs w:val="28"/>
          <w:lang w:eastAsia="ru-RU"/>
        </w:rPr>
        <w:softHyphen/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ственно-научным</w:t>
      </w:r>
      <w:proofErr w:type="gramEnd"/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дисципли</w:t>
      </w:r>
      <w:r w:rsidR="00E23EDB"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softHyphen/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нам.</w:t>
      </w:r>
    </w:p>
    <w:p w:rsidR="00A67676" w:rsidRPr="00C81899" w:rsidRDefault="00A67676" w:rsidP="00A67676">
      <w:pPr>
        <w:pStyle w:val="a9"/>
        <w:numPr>
          <w:ilvl w:val="0"/>
          <w:numId w:val="1"/>
        </w:numPr>
        <w:shd w:val="clear" w:color="auto" w:fill="FFFFFF"/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Укрепить сотрудничество детей, уч</w:t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и</w:t>
      </w:r>
      <w:r w:rsidR="00461621">
        <w:rPr>
          <w:rFonts w:ascii="Times New Roman" w:eastAsia="Times New Roman" w:hAnsi="Times New Roman" w:cs="Times New Roman"/>
          <w:sz w:val="24"/>
          <w:szCs w:val="28"/>
          <w:lang w:eastAsia="ru-RU"/>
        </w:rPr>
        <w:softHyphen/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телей и родителей.</w:t>
      </w:r>
    </w:p>
    <w:p w:rsidR="00A67676" w:rsidRPr="00C81899" w:rsidRDefault="00A67676" w:rsidP="00A67676">
      <w:pPr>
        <w:pStyle w:val="a9"/>
        <w:numPr>
          <w:ilvl w:val="0"/>
          <w:numId w:val="1"/>
        </w:numPr>
        <w:shd w:val="clear" w:color="auto" w:fill="FFFFFF"/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Научиться проектировать соци</w:t>
      </w:r>
      <w:r w:rsidR="00E23EDB"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softHyphen/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альн</w:t>
      </w:r>
      <w:r w:rsidR="00E94688"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о</w:t>
      </w:r>
      <w:r w:rsidR="00C81899"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значимые проекты.</w:t>
      </w:r>
    </w:p>
    <w:p w:rsidR="00A67676" w:rsidRPr="00C81899" w:rsidRDefault="00A67676" w:rsidP="00A67676">
      <w:pPr>
        <w:pStyle w:val="a9"/>
        <w:numPr>
          <w:ilvl w:val="0"/>
          <w:numId w:val="1"/>
        </w:numPr>
        <w:shd w:val="clear" w:color="auto" w:fill="FFFFFF"/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Сформировать у детей умения и навыки, необходимые для </w:t>
      </w:r>
      <w:proofErr w:type="spellStart"/>
      <w:r w:rsidR="001F0D81">
        <w:rPr>
          <w:rFonts w:ascii="Times New Roman" w:eastAsia="Times New Roman" w:hAnsi="Times New Roman" w:cs="Times New Roman"/>
          <w:sz w:val="24"/>
          <w:szCs w:val="28"/>
          <w:lang w:eastAsia="ru-RU"/>
        </w:rPr>
        <w:t>фитодиза</w:t>
      </w:r>
      <w:r w:rsidR="001F0D81">
        <w:rPr>
          <w:rFonts w:ascii="Times New Roman" w:eastAsia="Times New Roman" w:hAnsi="Times New Roman" w:cs="Times New Roman"/>
          <w:sz w:val="24"/>
          <w:szCs w:val="28"/>
          <w:lang w:eastAsia="ru-RU"/>
        </w:rPr>
        <w:t>й</w:t>
      </w:r>
      <w:r w:rsidR="001F0D81">
        <w:rPr>
          <w:rFonts w:ascii="Times New Roman" w:eastAsia="Times New Roman" w:hAnsi="Times New Roman" w:cs="Times New Roman"/>
          <w:sz w:val="24"/>
          <w:szCs w:val="28"/>
          <w:lang w:eastAsia="ru-RU"/>
        </w:rPr>
        <w:t>на</w:t>
      </w:r>
      <w:proofErr w:type="spellEnd"/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помещений.</w:t>
      </w:r>
    </w:p>
    <w:p w:rsidR="00A67676" w:rsidRPr="00C81899" w:rsidRDefault="00A67676" w:rsidP="00A67676">
      <w:pPr>
        <w:pStyle w:val="a9"/>
        <w:numPr>
          <w:ilvl w:val="0"/>
          <w:numId w:val="1"/>
        </w:numPr>
        <w:shd w:val="clear" w:color="auto" w:fill="FFFFFF"/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Компенсировать потребности чело</w:t>
      </w:r>
      <w:r w:rsidR="00461621">
        <w:rPr>
          <w:rFonts w:ascii="Times New Roman" w:eastAsia="Times New Roman" w:hAnsi="Times New Roman" w:cs="Times New Roman"/>
          <w:sz w:val="24"/>
          <w:szCs w:val="28"/>
          <w:lang w:eastAsia="ru-RU"/>
        </w:rPr>
        <w:softHyphen/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в</w:t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е</w:t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ка в естественной природ</w:t>
      </w:r>
      <w:r w:rsidR="00E23EDB"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softHyphen/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ной среде средствами </w:t>
      </w:r>
      <w:proofErr w:type="spellStart"/>
      <w:r w:rsidR="001F0D81">
        <w:rPr>
          <w:rFonts w:ascii="Times New Roman" w:eastAsia="Times New Roman" w:hAnsi="Times New Roman" w:cs="Times New Roman"/>
          <w:sz w:val="24"/>
          <w:szCs w:val="28"/>
          <w:lang w:eastAsia="ru-RU"/>
        </w:rPr>
        <w:t>фитодизайна</w:t>
      </w:r>
      <w:proofErr w:type="spellEnd"/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</w:p>
    <w:p w:rsidR="00A67676" w:rsidRPr="00C81899" w:rsidRDefault="00A67676" w:rsidP="00A67676">
      <w:pPr>
        <w:tabs>
          <w:tab w:val="left" w:pos="9288"/>
        </w:tabs>
        <w:spacing w:after="0" w:line="240" w:lineRule="auto"/>
        <w:ind w:left="360"/>
        <w:contextualSpacing/>
        <w:rPr>
          <w:rFonts w:ascii="Times New Roman" w:hAnsi="Times New Roman" w:cs="Times New Roman"/>
          <w:b/>
          <w:sz w:val="24"/>
          <w:szCs w:val="28"/>
        </w:rPr>
      </w:pPr>
    </w:p>
    <w:p w:rsidR="00A67676" w:rsidRDefault="001F0D81" w:rsidP="00A67676">
      <w:pPr>
        <w:tabs>
          <w:tab w:val="left" w:pos="9288"/>
        </w:tabs>
        <w:spacing w:after="0" w:line="240" w:lineRule="auto"/>
        <w:ind w:left="360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Сроки реализации</w:t>
      </w:r>
      <w:r w:rsidR="00A67676">
        <w:rPr>
          <w:rFonts w:ascii="Times New Roman" w:hAnsi="Times New Roman" w:cs="Times New Roman"/>
          <w:b/>
          <w:sz w:val="28"/>
          <w:szCs w:val="28"/>
        </w:rPr>
        <w:t>:</w:t>
      </w:r>
    </w:p>
    <w:p w:rsidR="00A67676" w:rsidRPr="00C81899" w:rsidRDefault="00A67676" w:rsidP="00A67676">
      <w:pPr>
        <w:pStyle w:val="a9"/>
        <w:numPr>
          <w:ilvl w:val="0"/>
          <w:numId w:val="2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Подготовительный этап – 201</w:t>
      </w:r>
      <w:r w:rsidR="00E94688"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9</w:t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-20</w:t>
      </w:r>
      <w:r w:rsidR="00E94688"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20</w:t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г. </w:t>
      </w:r>
    </w:p>
    <w:p w:rsidR="00A67676" w:rsidRPr="00C81899" w:rsidRDefault="00A67676" w:rsidP="00A67676">
      <w:pPr>
        <w:pStyle w:val="a9"/>
        <w:numPr>
          <w:ilvl w:val="0"/>
          <w:numId w:val="2"/>
        </w:numPr>
        <w:shd w:val="clear" w:color="auto" w:fill="FFFFFF"/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Практический этап </w:t>
      </w:r>
      <w:r w:rsidR="00F060AC">
        <w:rPr>
          <w:rFonts w:ascii="Times New Roman" w:eastAsia="Times New Roman" w:hAnsi="Times New Roman" w:cs="Times New Roman"/>
          <w:sz w:val="24"/>
          <w:szCs w:val="28"/>
          <w:lang w:eastAsia="ru-RU"/>
        </w:rPr>
        <w:sym w:font="Symbol" w:char="F02D"/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20</w:t>
      </w:r>
      <w:r w:rsidR="00E94688"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20</w:t>
      </w:r>
      <w:r w:rsidR="00F060AC">
        <w:rPr>
          <w:rFonts w:ascii="Times New Roman" w:eastAsia="Times New Roman" w:hAnsi="Times New Roman" w:cs="Times New Roman"/>
          <w:sz w:val="24"/>
          <w:szCs w:val="28"/>
          <w:lang w:eastAsia="ru-RU"/>
        </w:rPr>
        <w:t>-</w:t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202</w:t>
      </w:r>
      <w:r w:rsidR="00E94688"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1</w:t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г.</w:t>
      </w:r>
    </w:p>
    <w:p w:rsidR="00A67676" w:rsidRPr="00C81899" w:rsidRDefault="00A67676" w:rsidP="00A67676">
      <w:pPr>
        <w:pStyle w:val="a9"/>
        <w:numPr>
          <w:ilvl w:val="0"/>
          <w:numId w:val="2"/>
        </w:numPr>
        <w:shd w:val="clear" w:color="auto" w:fill="FFFFFF"/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Заключительный этап – 202</w:t>
      </w:r>
      <w:r w:rsidR="00E94688"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1</w:t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-202</w:t>
      </w:r>
      <w:r w:rsidR="00E94688"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2</w:t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г.</w:t>
      </w:r>
    </w:p>
    <w:p w:rsidR="00A67676" w:rsidRDefault="00A67676" w:rsidP="00A67676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7676" w:rsidRDefault="001F0D81" w:rsidP="00A67676">
      <w:pPr>
        <w:tabs>
          <w:tab w:val="left" w:pos="9288"/>
        </w:tabs>
        <w:spacing w:after="0" w:line="240" w:lineRule="auto"/>
        <w:ind w:left="360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Ожидаемые результаты</w:t>
      </w:r>
      <w:r w:rsidR="00A67676">
        <w:rPr>
          <w:rFonts w:ascii="Times New Roman" w:hAnsi="Times New Roman" w:cs="Times New Roman"/>
          <w:b/>
          <w:sz w:val="28"/>
          <w:szCs w:val="28"/>
        </w:rPr>
        <w:t>:</w:t>
      </w:r>
    </w:p>
    <w:p w:rsidR="00A67676" w:rsidRPr="00C81899" w:rsidRDefault="00A67676" w:rsidP="00A67676">
      <w:pPr>
        <w:pStyle w:val="a9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Создание собственно</w:t>
      </w:r>
      <w:r w:rsidR="00E94688"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й уникаль</w:t>
      </w:r>
      <w:r w:rsidR="00E94688"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softHyphen/>
        <w:t>ной лаборатории -</w:t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зимнего сада</w:t>
      </w:r>
      <w:r w:rsidR="00E94688"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непр</w:t>
      </w:r>
      <w:r w:rsidR="00E94688"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е</w:t>
      </w:r>
      <w:r w:rsidR="00461621">
        <w:rPr>
          <w:rFonts w:ascii="Times New Roman" w:eastAsia="Times New Roman" w:hAnsi="Times New Roman" w:cs="Times New Roman"/>
          <w:sz w:val="24"/>
          <w:szCs w:val="28"/>
          <w:lang w:eastAsia="ru-RU"/>
        </w:rPr>
        <w:softHyphen/>
      </w:r>
      <w:r w:rsidR="00E94688"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рывного цветения</w:t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</w:p>
    <w:p w:rsidR="00A67676" w:rsidRPr="00C81899" w:rsidRDefault="00A67676" w:rsidP="00A67676">
      <w:pPr>
        <w:pStyle w:val="a9"/>
        <w:numPr>
          <w:ilvl w:val="0"/>
          <w:numId w:val="3"/>
        </w:numPr>
        <w:shd w:val="clear" w:color="auto" w:fill="FFFFFF"/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Улучшение интерьера классных п</w:t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о</w:t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ме</w:t>
      </w:r>
      <w:r w:rsidR="00461621">
        <w:rPr>
          <w:rFonts w:ascii="Times New Roman" w:eastAsia="Times New Roman" w:hAnsi="Times New Roman" w:cs="Times New Roman"/>
          <w:sz w:val="24"/>
          <w:szCs w:val="28"/>
          <w:lang w:eastAsia="ru-RU"/>
        </w:rPr>
        <w:softHyphen/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щений, рекреаций и коридо</w:t>
      </w:r>
      <w:r w:rsidR="00E23EDB"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softHyphen/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ров. </w:t>
      </w:r>
    </w:p>
    <w:p w:rsidR="00A67676" w:rsidRPr="00C81899" w:rsidRDefault="00A67676" w:rsidP="00A67676">
      <w:pPr>
        <w:pStyle w:val="a9"/>
        <w:numPr>
          <w:ilvl w:val="0"/>
          <w:numId w:val="3"/>
        </w:numPr>
        <w:shd w:val="clear" w:color="auto" w:fill="FFFFFF"/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Создание  более благоприятной  эк</w:t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о</w:t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ло</w:t>
      </w:r>
      <w:r w:rsidR="00461621">
        <w:rPr>
          <w:rFonts w:ascii="Times New Roman" w:eastAsia="Times New Roman" w:hAnsi="Times New Roman" w:cs="Times New Roman"/>
          <w:sz w:val="24"/>
          <w:szCs w:val="28"/>
          <w:lang w:eastAsia="ru-RU"/>
        </w:rPr>
        <w:softHyphen/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гической  обстановки.</w:t>
      </w:r>
    </w:p>
    <w:p w:rsidR="00A67676" w:rsidRPr="00C81899" w:rsidRDefault="00A67676" w:rsidP="00A67676">
      <w:pPr>
        <w:pStyle w:val="a9"/>
        <w:numPr>
          <w:ilvl w:val="0"/>
          <w:numId w:val="3"/>
        </w:numPr>
        <w:shd w:val="clear" w:color="auto" w:fill="FFFFFF"/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Создание коллекции эскизов цве</w:t>
      </w:r>
      <w:r w:rsidR="00E23EDB"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softHyphen/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точ</w:t>
      </w:r>
      <w:r w:rsidR="00461621">
        <w:rPr>
          <w:rFonts w:ascii="Times New Roman" w:eastAsia="Times New Roman" w:hAnsi="Times New Roman" w:cs="Times New Roman"/>
          <w:sz w:val="24"/>
          <w:szCs w:val="28"/>
          <w:lang w:eastAsia="ru-RU"/>
        </w:rPr>
        <w:softHyphen/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ных клумб, оформление на их о</w:t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с</w:t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нове вазонов</w:t>
      </w:r>
      <w:r w:rsidR="00E94688"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и клумб</w:t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на пришкольной тер</w:t>
      </w:r>
      <w:r w:rsidR="00461621">
        <w:rPr>
          <w:rFonts w:ascii="Times New Roman" w:eastAsia="Times New Roman" w:hAnsi="Times New Roman" w:cs="Times New Roman"/>
          <w:sz w:val="24"/>
          <w:szCs w:val="28"/>
          <w:lang w:eastAsia="ru-RU"/>
        </w:rPr>
        <w:softHyphen/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ритории.</w:t>
      </w:r>
    </w:p>
    <w:p w:rsidR="00A67676" w:rsidRPr="00C81899" w:rsidRDefault="00A67676" w:rsidP="00A67676">
      <w:pPr>
        <w:pStyle w:val="a9"/>
        <w:numPr>
          <w:ilvl w:val="0"/>
          <w:numId w:val="3"/>
        </w:numPr>
        <w:shd w:val="clear" w:color="auto" w:fill="FFFFFF"/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Реализация идеи способ</w:t>
      </w:r>
      <w:r w:rsidR="00E23EDB"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softHyphen/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ств</w:t>
      </w:r>
      <w:r w:rsidR="00C81899"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ует</w:t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не только решению проблемы озелен</w:t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е</w:t>
      </w:r>
      <w:r w:rsidR="00461621">
        <w:rPr>
          <w:rFonts w:ascii="Times New Roman" w:eastAsia="Times New Roman" w:hAnsi="Times New Roman" w:cs="Times New Roman"/>
          <w:sz w:val="24"/>
          <w:szCs w:val="28"/>
          <w:lang w:eastAsia="ru-RU"/>
        </w:rPr>
        <w:softHyphen/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ния школы и пришкольной террит</w:t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о</w:t>
      </w:r>
      <w:r w:rsidR="00461621">
        <w:rPr>
          <w:rFonts w:ascii="Times New Roman" w:eastAsia="Times New Roman" w:hAnsi="Times New Roman" w:cs="Times New Roman"/>
          <w:sz w:val="24"/>
          <w:szCs w:val="28"/>
          <w:lang w:eastAsia="ru-RU"/>
        </w:rPr>
        <w:softHyphen/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рии, но и объедин</w:t>
      </w:r>
      <w:r w:rsidR="00C81899"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яе</w:t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т детей и взро</w:t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с</w:t>
      </w:r>
      <w:r w:rsidR="00461621">
        <w:rPr>
          <w:rFonts w:ascii="Times New Roman" w:eastAsia="Times New Roman" w:hAnsi="Times New Roman" w:cs="Times New Roman"/>
          <w:sz w:val="24"/>
          <w:szCs w:val="28"/>
          <w:lang w:eastAsia="ru-RU"/>
        </w:rPr>
        <w:softHyphen/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лых од</w:t>
      </w:r>
      <w:r w:rsidR="00E23EDB"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softHyphen/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ной целью.</w:t>
      </w:r>
    </w:p>
    <w:p w:rsidR="00A67676" w:rsidRPr="00ED2F19" w:rsidRDefault="00A67676" w:rsidP="00A67676">
      <w:pPr>
        <w:pStyle w:val="a9"/>
        <w:numPr>
          <w:ilvl w:val="0"/>
          <w:numId w:val="3"/>
        </w:numPr>
        <w:shd w:val="clear" w:color="auto" w:fill="FFFFFF"/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Проект </w:t>
      </w:r>
      <w:r w:rsidR="001F0D81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1F0D81" w:rsidRPr="005C35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ECO</w:t>
      </w:r>
      <w:r w:rsidR="001F0D81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F0D81" w:rsidRPr="005C35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Lab</w:t>
      </w:r>
      <w:r w:rsidR="001F0D81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1F0D81" w:rsidRPr="005C35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Greenh</w:t>
      </w:r>
      <w:r w:rsidR="001F0D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</w:t>
      </w:r>
      <w:r w:rsidR="001F0D81" w:rsidRPr="005C35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use</w:t>
      </w:r>
      <w:r w:rsidR="001F0D81" w:rsidRPr="005C357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1F0D81">
        <w:rPr>
          <w:rFonts w:ascii="Times New Roman" w:eastAsia="Times New Roman" w:hAnsi="Times New Roman" w:cs="Times New Roman"/>
          <w:sz w:val="24"/>
          <w:szCs w:val="28"/>
          <w:lang w:eastAsia="ru-RU"/>
        </w:rPr>
        <w:sym w:font="Symbol" w:char="F02D"/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р</w:t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е</w:t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зультат сов</w:t>
      </w:r>
      <w:r w:rsidR="00461621">
        <w:rPr>
          <w:rFonts w:ascii="Times New Roman" w:eastAsia="Times New Roman" w:hAnsi="Times New Roman" w:cs="Times New Roman"/>
          <w:sz w:val="24"/>
          <w:szCs w:val="28"/>
          <w:lang w:eastAsia="ru-RU"/>
        </w:rPr>
        <w:softHyphen/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местной деятельности д</w:t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е</w:t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тей и взро</w:t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с</w:t>
      </w:r>
      <w:r w:rsidR="00461621">
        <w:rPr>
          <w:rFonts w:ascii="Times New Roman" w:eastAsia="Times New Roman" w:hAnsi="Times New Roman" w:cs="Times New Roman"/>
          <w:sz w:val="24"/>
          <w:szCs w:val="28"/>
          <w:lang w:eastAsia="ru-RU"/>
        </w:rPr>
        <w:softHyphen/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лых, доказательство спо</w:t>
      </w:r>
      <w:r w:rsidR="00E23EDB"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softHyphen/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>собности де</w:t>
      </w:r>
      <w:r w:rsidR="00461621">
        <w:rPr>
          <w:rFonts w:ascii="Times New Roman" w:eastAsia="Times New Roman" w:hAnsi="Times New Roman" w:cs="Times New Roman"/>
          <w:sz w:val="24"/>
          <w:szCs w:val="28"/>
          <w:lang w:eastAsia="ru-RU"/>
        </w:rPr>
        <w:softHyphen/>
      </w:r>
      <w:r w:rsidRPr="00C8189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тей </w:t>
      </w: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предлагать идеи и в</w:t>
      </w: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рианты р</w:t>
      </w: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46162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шения проблем.</w:t>
      </w:r>
    </w:p>
    <w:p w:rsidR="00A67676" w:rsidRPr="00ED2F19" w:rsidRDefault="00A67676" w:rsidP="00A67676">
      <w:pPr>
        <w:pStyle w:val="a9"/>
        <w:numPr>
          <w:ilvl w:val="0"/>
          <w:numId w:val="3"/>
        </w:numPr>
        <w:shd w:val="clear" w:color="auto" w:fill="FFFFFF"/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над общим делом позво</w:t>
      </w:r>
      <w:r w:rsidR="00E23EDB"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 участвовать детям разного возраста, с разным уровнем под</w:t>
      </w:r>
      <w:r w:rsidR="00E23EDB"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готовки, с раз</w:t>
      </w:r>
      <w:r w:rsidR="0046162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ми способно</w:t>
      </w:r>
      <w:r w:rsidR="00E23EDB"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стями.</w:t>
      </w:r>
    </w:p>
    <w:p w:rsidR="00D91D0F" w:rsidRDefault="00A67676" w:rsidP="00A67676">
      <w:pPr>
        <w:pStyle w:val="a9"/>
        <w:numPr>
          <w:ilvl w:val="0"/>
          <w:numId w:val="3"/>
        </w:numPr>
        <w:shd w:val="clear" w:color="auto" w:fill="FFFFFF"/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D91D0F" w:rsidSect="00C81899">
          <w:headerReference w:type="default" r:id="rId9"/>
          <w:pgSz w:w="11906" w:h="16838"/>
          <w:pgMar w:top="1418" w:right="850" w:bottom="850" w:left="1417" w:header="708" w:footer="708" w:gutter="0"/>
          <w:pgNumType w:start="0"/>
          <w:cols w:num="2" w:space="855"/>
          <w:titlePg/>
          <w:docGrid w:linePitch="360"/>
        </w:sectPr>
      </w:pP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ходе работы над проектом дети </w:t>
      </w:r>
    </w:p>
    <w:p w:rsidR="00A67676" w:rsidRPr="00D91D0F" w:rsidRDefault="00D91D0F" w:rsidP="00D91D0F">
      <w:pPr>
        <w:shd w:val="clear" w:color="auto" w:fill="FFFFFF"/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D0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научатся:</w:t>
      </w:r>
    </w:p>
    <w:p w:rsidR="00A67676" w:rsidRPr="00ED2F19" w:rsidRDefault="00A67676" w:rsidP="00A67676">
      <w:pPr>
        <w:pStyle w:val="a9"/>
        <w:numPr>
          <w:ilvl w:val="0"/>
          <w:numId w:val="4"/>
        </w:numPr>
        <w:shd w:val="clear" w:color="auto" w:fill="FFFFFF"/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вести наблюдения;</w:t>
      </w:r>
    </w:p>
    <w:p w:rsidR="00A67676" w:rsidRPr="00ED2F19" w:rsidRDefault="00A67676" w:rsidP="00A67676">
      <w:pPr>
        <w:pStyle w:val="a9"/>
        <w:numPr>
          <w:ilvl w:val="0"/>
          <w:numId w:val="4"/>
        </w:numPr>
        <w:shd w:val="clear" w:color="auto" w:fill="FFFFFF"/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проводить опыты;</w:t>
      </w:r>
    </w:p>
    <w:p w:rsidR="00A67676" w:rsidRPr="00ED2F19" w:rsidRDefault="00A67676" w:rsidP="00A67676">
      <w:pPr>
        <w:pStyle w:val="a9"/>
        <w:numPr>
          <w:ilvl w:val="0"/>
          <w:numId w:val="4"/>
        </w:numPr>
        <w:shd w:val="clear" w:color="auto" w:fill="FFFFFF"/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различать растения по виду и прои</w:t>
      </w: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46162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хождению;</w:t>
      </w:r>
    </w:p>
    <w:p w:rsidR="00A67676" w:rsidRPr="00ED2F19" w:rsidRDefault="00A67676" w:rsidP="00A67676">
      <w:pPr>
        <w:pStyle w:val="a9"/>
        <w:numPr>
          <w:ilvl w:val="0"/>
          <w:numId w:val="4"/>
        </w:numPr>
        <w:shd w:val="clear" w:color="auto" w:fill="FFFFFF"/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подбирать почву для п</w:t>
      </w: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46162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садки;</w:t>
      </w:r>
    </w:p>
    <w:p w:rsidR="00A67676" w:rsidRPr="00ED2F19" w:rsidRDefault="00A67676" w:rsidP="00A67676">
      <w:pPr>
        <w:pStyle w:val="a9"/>
        <w:numPr>
          <w:ilvl w:val="0"/>
          <w:numId w:val="4"/>
        </w:numPr>
        <w:shd w:val="clear" w:color="auto" w:fill="FFFFFF"/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объяснять роль и влияние гормо</w:t>
      </w:r>
      <w:r w:rsidR="00E23EDB"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 на </w:t>
      </w:r>
      <w:proofErr w:type="gramStart"/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</w:t>
      </w:r>
      <w:proofErr w:type="gramEnd"/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развитие растений;</w:t>
      </w:r>
    </w:p>
    <w:p w:rsidR="00A67676" w:rsidRPr="00ED2F19" w:rsidRDefault="00A67676" w:rsidP="00A67676">
      <w:pPr>
        <w:pStyle w:val="a9"/>
        <w:numPr>
          <w:ilvl w:val="0"/>
          <w:numId w:val="4"/>
        </w:numPr>
        <w:shd w:val="clear" w:color="auto" w:fill="FFFFFF"/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распознавать болезни комнатных ра</w:t>
      </w: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46162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тений;</w:t>
      </w:r>
    </w:p>
    <w:p w:rsidR="00A67676" w:rsidRPr="00ED2F19" w:rsidRDefault="00A67676" w:rsidP="00A67676">
      <w:pPr>
        <w:pStyle w:val="a9"/>
        <w:numPr>
          <w:ilvl w:val="0"/>
          <w:numId w:val="4"/>
        </w:numPr>
        <w:shd w:val="clear" w:color="auto" w:fill="FFFFFF"/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ухаживать за растени</w:t>
      </w:r>
      <w:r w:rsidR="00E23EDB"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ями;</w:t>
      </w:r>
    </w:p>
    <w:p w:rsidR="00A67676" w:rsidRPr="00ED2F19" w:rsidRDefault="00A67676" w:rsidP="00A67676">
      <w:pPr>
        <w:pStyle w:val="a9"/>
        <w:numPr>
          <w:ilvl w:val="0"/>
          <w:numId w:val="4"/>
        </w:numPr>
        <w:shd w:val="clear" w:color="auto" w:fill="FFFFFF"/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свои знания для практ</w:t>
      </w: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46162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ческой реализации созда</w:t>
      </w:r>
      <w:r w:rsidR="00E23EDB"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 композ</w:t>
      </w: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46162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ций из комнатных растений;</w:t>
      </w:r>
    </w:p>
    <w:p w:rsidR="00A67676" w:rsidRPr="00ED2F19" w:rsidRDefault="00A67676" w:rsidP="00A67676">
      <w:pPr>
        <w:pStyle w:val="a9"/>
        <w:numPr>
          <w:ilvl w:val="0"/>
          <w:numId w:val="4"/>
        </w:numPr>
        <w:shd w:val="clear" w:color="auto" w:fill="FFFFFF"/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рассчитывать стоимость проекта;</w:t>
      </w:r>
    </w:p>
    <w:p w:rsidR="00A67676" w:rsidRPr="00ED2F19" w:rsidRDefault="00A67676" w:rsidP="00A67676">
      <w:pPr>
        <w:pStyle w:val="a9"/>
        <w:numPr>
          <w:ilvl w:val="0"/>
          <w:numId w:val="4"/>
        </w:numPr>
        <w:shd w:val="clear" w:color="auto" w:fill="FFFFFF"/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работать со справочной литерату</w:t>
      </w:r>
      <w:r w:rsidR="00E23EDB"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рой, обобщать матери</w:t>
      </w:r>
      <w:r w:rsidR="00E23EDB"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алы наблюдений;</w:t>
      </w:r>
    </w:p>
    <w:p w:rsidR="00A67676" w:rsidRPr="00ED2F19" w:rsidRDefault="00A67676" w:rsidP="00A67676">
      <w:pPr>
        <w:pStyle w:val="a9"/>
        <w:numPr>
          <w:ilvl w:val="0"/>
          <w:numId w:val="4"/>
        </w:numPr>
        <w:shd w:val="clear" w:color="auto" w:fill="FFFFFF"/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работать с дополнительными ис</w:t>
      </w:r>
      <w:r w:rsidR="00E23EDB"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точни</w:t>
      </w:r>
      <w:r w:rsidR="0046162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ED2F1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ками информации.</w:t>
      </w:r>
    </w:p>
    <w:p w:rsidR="00A67676" w:rsidRPr="00C81899" w:rsidRDefault="00A67676" w:rsidP="00A67676">
      <w:pPr>
        <w:pStyle w:val="a9"/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</w:p>
    <w:p w:rsidR="00C81899" w:rsidRDefault="00A67676" w:rsidP="00A67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  <w:lang w:val="ru-RU"/>
        </w:rPr>
      </w:pPr>
      <w:proofErr w:type="spellStart"/>
      <w:r>
        <w:rPr>
          <w:rFonts w:ascii="Times New Roman" w:hAnsi="Times New Roman" w:cs="Times New Roman"/>
          <w:b/>
          <w:sz w:val="28"/>
          <w:szCs w:val="32"/>
        </w:rPr>
        <w:t>Этапы</w:t>
      </w:r>
      <w:proofErr w:type="spellEnd"/>
      <w:r>
        <w:rPr>
          <w:rFonts w:ascii="Times New Roman" w:hAnsi="Times New Roman" w:cs="Times New Roman"/>
          <w:b/>
          <w:sz w:val="28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32"/>
        </w:rPr>
        <w:t>реализации</w:t>
      </w:r>
      <w:proofErr w:type="spellEnd"/>
      <w:r>
        <w:rPr>
          <w:rFonts w:ascii="Times New Roman" w:hAnsi="Times New Roman" w:cs="Times New Roman"/>
          <w:b/>
          <w:sz w:val="28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32"/>
        </w:rPr>
        <w:t>проекта</w:t>
      </w:r>
      <w:proofErr w:type="spellEnd"/>
      <w:r>
        <w:rPr>
          <w:rFonts w:ascii="Times New Roman" w:hAnsi="Times New Roman" w:cs="Times New Roman"/>
          <w:b/>
          <w:sz w:val="28"/>
          <w:szCs w:val="32"/>
        </w:rPr>
        <w:t xml:space="preserve"> </w:t>
      </w:r>
    </w:p>
    <w:p w:rsidR="00C81899" w:rsidRPr="00C81899" w:rsidRDefault="00C81899" w:rsidP="00A67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C81899">
        <w:rPr>
          <w:rFonts w:ascii="Times New Roman" w:hAnsi="Times New Roman" w:cs="Times New Roman"/>
          <w:b/>
          <w:sz w:val="28"/>
          <w:szCs w:val="32"/>
        </w:rPr>
        <w:t>«ECO-</w:t>
      </w:r>
      <w:proofErr w:type="spellStart"/>
      <w:r w:rsidRPr="00C81899">
        <w:rPr>
          <w:rFonts w:ascii="Times New Roman" w:hAnsi="Times New Roman" w:cs="Times New Roman"/>
          <w:b/>
          <w:sz w:val="28"/>
          <w:szCs w:val="32"/>
        </w:rPr>
        <w:t>Lab</w:t>
      </w:r>
      <w:proofErr w:type="spellEnd"/>
      <w:r w:rsidRPr="00C81899">
        <w:rPr>
          <w:rFonts w:ascii="Times New Roman" w:hAnsi="Times New Roman" w:cs="Times New Roman"/>
          <w:b/>
          <w:sz w:val="28"/>
          <w:szCs w:val="32"/>
        </w:rPr>
        <w:t xml:space="preserve">. </w:t>
      </w:r>
      <w:proofErr w:type="spellStart"/>
      <w:r w:rsidRPr="00C81899">
        <w:rPr>
          <w:rFonts w:ascii="Times New Roman" w:hAnsi="Times New Roman" w:cs="Times New Roman"/>
          <w:b/>
          <w:sz w:val="28"/>
          <w:szCs w:val="32"/>
        </w:rPr>
        <w:t>Greenh</w:t>
      </w:r>
      <w:proofErr w:type="spellEnd"/>
      <w:r w:rsidR="00F060AC">
        <w:rPr>
          <w:rFonts w:ascii="Times New Roman" w:hAnsi="Times New Roman" w:cs="Times New Roman"/>
          <w:b/>
          <w:sz w:val="28"/>
          <w:szCs w:val="32"/>
          <w:lang w:val="ru-RU"/>
        </w:rPr>
        <w:t>о</w:t>
      </w:r>
      <w:proofErr w:type="spellStart"/>
      <w:r w:rsidRPr="00C81899">
        <w:rPr>
          <w:rFonts w:ascii="Times New Roman" w:hAnsi="Times New Roman" w:cs="Times New Roman"/>
          <w:b/>
          <w:sz w:val="28"/>
          <w:szCs w:val="32"/>
        </w:rPr>
        <w:t>use</w:t>
      </w:r>
      <w:proofErr w:type="spellEnd"/>
      <w:r w:rsidRPr="00C81899">
        <w:rPr>
          <w:rFonts w:ascii="Times New Roman" w:hAnsi="Times New Roman" w:cs="Times New Roman"/>
          <w:b/>
          <w:sz w:val="28"/>
          <w:szCs w:val="32"/>
        </w:rPr>
        <w:t xml:space="preserve">» </w:t>
      </w:r>
    </w:p>
    <w:p w:rsidR="00C81899" w:rsidRPr="00461621" w:rsidRDefault="00A67676" w:rsidP="00A67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  <w:lang w:val="en-US"/>
        </w:rPr>
      </w:pPr>
      <w:r>
        <w:rPr>
          <w:rFonts w:ascii="Times New Roman" w:hAnsi="Times New Roman" w:cs="Times New Roman"/>
          <w:b/>
          <w:sz w:val="28"/>
          <w:szCs w:val="32"/>
          <w:lang w:val="en-US"/>
        </w:rPr>
        <w:t>I</w:t>
      </w:r>
      <w:r w:rsidR="001F0D81">
        <w:rPr>
          <w:rFonts w:ascii="Times New Roman" w:hAnsi="Times New Roman" w:cs="Times New Roman"/>
          <w:b/>
          <w:sz w:val="28"/>
          <w:szCs w:val="32"/>
          <w:lang w:val="en-US"/>
        </w:rPr>
        <w:t xml:space="preserve"> </w:t>
      </w:r>
      <w:proofErr w:type="spellStart"/>
      <w:r w:rsidR="00C81899">
        <w:rPr>
          <w:rFonts w:ascii="Times New Roman" w:hAnsi="Times New Roman" w:cs="Times New Roman"/>
          <w:b/>
          <w:sz w:val="28"/>
          <w:szCs w:val="32"/>
        </w:rPr>
        <w:t>Этап</w:t>
      </w:r>
      <w:proofErr w:type="spellEnd"/>
      <w:r>
        <w:rPr>
          <w:rFonts w:ascii="Times New Roman" w:hAnsi="Times New Roman" w:cs="Times New Roman"/>
          <w:b/>
          <w:sz w:val="28"/>
          <w:szCs w:val="32"/>
        </w:rPr>
        <w:t xml:space="preserve"> </w:t>
      </w:r>
      <w:r w:rsidR="00C81899" w:rsidRPr="00461621">
        <w:rPr>
          <w:rFonts w:ascii="Times New Roman" w:hAnsi="Times New Roman" w:cs="Times New Roman"/>
          <w:b/>
          <w:sz w:val="28"/>
          <w:szCs w:val="32"/>
          <w:lang w:val="en-US"/>
        </w:rPr>
        <w:t>(</w:t>
      </w:r>
      <w:r>
        <w:rPr>
          <w:rFonts w:ascii="Times New Roman" w:hAnsi="Times New Roman" w:cs="Times New Roman"/>
          <w:b/>
          <w:sz w:val="28"/>
          <w:szCs w:val="32"/>
        </w:rPr>
        <w:t>201</w:t>
      </w:r>
      <w:r w:rsidR="00C81899" w:rsidRPr="00461621">
        <w:rPr>
          <w:rFonts w:ascii="Times New Roman" w:hAnsi="Times New Roman" w:cs="Times New Roman"/>
          <w:b/>
          <w:sz w:val="28"/>
          <w:szCs w:val="32"/>
          <w:lang w:val="en-US"/>
        </w:rPr>
        <w:t>9</w:t>
      </w:r>
      <w:r>
        <w:rPr>
          <w:rFonts w:ascii="Times New Roman" w:hAnsi="Times New Roman" w:cs="Times New Roman"/>
          <w:b/>
          <w:sz w:val="28"/>
          <w:szCs w:val="32"/>
        </w:rPr>
        <w:t>-20</w:t>
      </w:r>
      <w:r w:rsidR="00C81899" w:rsidRPr="00461621">
        <w:rPr>
          <w:rFonts w:ascii="Times New Roman" w:hAnsi="Times New Roman" w:cs="Times New Roman"/>
          <w:b/>
          <w:sz w:val="28"/>
          <w:szCs w:val="32"/>
          <w:lang w:val="en-US"/>
        </w:rPr>
        <w:t>20</w:t>
      </w:r>
      <w:r w:rsidR="00C81899">
        <w:rPr>
          <w:rFonts w:ascii="Times New Roman" w:hAnsi="Times New Roman" w:cs="Times New Roman"/>
          <w:b/>
          <w:sz w:val="28"/>
          <w:szCs w:val="32"/>
        </w:rPr>
        <w:t xml:space="preserve"> уч</w:t>
      </w:r>
      <w:r w:rsidR="00C81899" w:rsidRPr="00461621">
        <w:rPr>
          <w:rFonts w:ascii="Times New Roman" w:hAnsi="Times New Roman" w:cs="Times New Roman"/>
          <w:b/>
          <w:sz w:val="28"/>
          <w:szCs w:val="32"/>
          <w:lang w:val="en-US"/>
        </w:rPr>
        <w:t>.</w:t>
      </w:r>
      <w:r w:rsidR="00C81899">
        <w:rPr>
          <w:rFonts w:ascii="Times New Roman" w:hAnsi="Times New Roman" w:cs="Times New Roman"/>
          <w:b/>
          <w:sz w:val="28"/>
          <w:szCs w:val="32"/>
        </w:rPr>
        <w:t xml:space="preserve"> год</w:t>
      </w:r>
      <w:r w:rsidR="00C81899" w:rsidRPr="00461621">
        <w:rPr>
          <w:rFonts w:ascii="Times New Roman" w:hAnsi="Times New Roman" w:cs="Times New Roman"/>
          <w:b/>
          <w:sz w:val="28"/>
          <w:szCs w:val="32"/>
          <w:lang w:val="en-US"/>
        </w:rPr>
        <w:t>)</w:t>
      </w:r>
    </w:p>
    <w:p w:rsidR="00A67676" w:rsidRDefault="00A67676" w:rsidP="00A67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proofErr w:type="spellStart"/>
      <w:r>
        <w:rPr>
          <w:rFonts w:ascii="Times New Roman" w:hAnsi="Times New Roman" w:cs="Times New Roman"/>
          <w:b/>
          <w:sz w:val="28"/>
          <w:szCs w:val="32"/>
        </w:rPr>
        <w:t>Подготовительный</w:t>
      </w:r>
      <w:proofErr w:type="spellEnd"/>
    </w:p>
    <w:p w:rsidR="00A67676" w:rsidRPr="00ED2F19" w:rsidRDefault="00A67676" w:rsidP="00A67676">
      <w:pPr>
        <w:pStyle w:val="a9"/>
        <w:numPr>
          <w:ilvl w:val="0"/>
          <w:numId w:val="5"/>
        </w:numPr>
        <w:spacing w:line="240" w:lineRule="auto"/>
        <w:ind w:left="426" w:hanging="357"/>
        <w:rPr>
          <w:rFonts w:ascii="Times New Roman" w:hAnsi="Times New Roman" w:cs="Times New Roman"/>
          <w:sz w:val="24"/>
          <w:szCs w:val="28"/>
        </w:rPr>
      </w:pPr>
      <w:r w:rsidRPr="00ED2F19">
        <w:rPr>
          <w:rFonts w:ascii="Times New Roman" w:hAnsi="Times New Roman" w:cs="Times New Roman"/>
          <w:sz w:val="24"/>
          <w:szCs w:val="28"/>
        </w:rPr>
        <w:t>Формирование рабочей группы.</w:t>
      </w:r>
    </w:p>
    <w:p w:rsidR="007D208D" w:rsidRDefault="007D208D" w:rsidP="00A67676">
      <w:pPr>
        <w:pStyle w:val="a9"/>
        <w:numPr>
          <w:ilvl w:val="0"/>
          <w:numId w:val="5"/>
        </w:numPr>
        <w:spacing w:line="240" w:lineRule="auto"/>
        <w:ind w:left="426" w:hanging="357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Подготовка помещения:</w:t>
      </w:r>
    </w:p>
    <w:p w:rsidR="007D208D" w:rsidRPr="007D208D" w:rsidRDefault="007D208D" w:rsidP="007D208D">
      <w:pPr>
        <w:pStyle w:val="a9"/>
        <w:numPr>
          <w:ilvl w:val="0"/>
          <w:numId w:val="6"/>
        </w:numPr>
        <w:spacing w:line="240" w:lineRule="auto"/>
        <w:ind w:left="709" w:hanging="283"/>
        <w:rPr>
          <w:rFonts w:ascii="Times New Roman" w:hAnsi="Times New Roman" w:cs="Times New Roman"/>
          <w:sz w:val="24"/>
          <w:szCs w:val="28"/>
        </w:rPr>
      </w:pPr>
      <w:r w:rsidRPr="00ED2F19">
        <w:rPr>
          <w:rFonts w:ascii="Times New Roman" w:hAnsi="Times New Roman" w:cs="Times New Roman"/>
          <w:sz w:val="24"/>
          <w:szCs w:val="24"/>
        </w:rPr>
        <w:t>Составление сметы. Финанси</w:t>
      </w:r>
      <w:r w:rsidRPr="00ED2F19">
        <w:rPr>
          <w:rFonts w:ascii="Times New Roman" w:hAnsi="Times New Roman" w:cs="Times New Roman"/>
          <w:sz w:val="24"/>
          <w:szCs w:val="24"/>
        </w:rPr>
        <w:softHyphen/>
        <w:t>рова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ED2F19">
        <w:rPr>
          <w:rFonts w:ascii="Times New Roman" w:hAnsi="Times New Roman" w:cs="Times New Roman"/>
          <w:sz w:val="24"/>
          <w:szCs w:val="24"/>
        </w:rPr>
        <w:t>ние.</w:t>
      </w:r>
    </w:p>
    <w:p w:rsidR="007D208D" w:rsidRDefault="004838FA" w:rsidP="007D208D">
      <w:pPr>
        <w:pStyle w:val="a9"/>
        <w:numPr>
          <w:ilvl w:val="0"/>
          <w:numId w:val="6"/>
        </w:numPr>
        <w:spacing w:line="240" w:lineRule="auto"/>
        <w:ind w:left="709" w:hanging="283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7D208D">
        <w:rPr>
          <w:rFonts w:ascii="Times New Roman" w:hAnsi="Times New Roman" w:cs="Times New Roman"/>
          <w:sz w:val="24"/>
          <w:szCs w:val="24"/>
        </w:rPr>
        <w:t>емонтные работы (</w:t>
      </w:r>
      <w:r>
        <w:rPr>
          <w:rFonts w:ascii="Times New Roman" w:hAnsi="Times New Roman" w:cs="Times New Roman"/>
          <w:sz w:val="24"/>
          <w:szCs w:val="24"/>
        </w:rPr>
        <w:t>замена</w:t>
      </w:r>
      <w:r>
        <w:rPr>
          <w:rFonts w:ascii="Times New Roman" w:hAnsi="Times New Roman" w:cs="Times New Roman"/>
          <w:sz w:val="24"/>
          <w:szCs w:val="24"/>
        </w:rPr>
        <w:t xml:space="preserve"> окон на стеклопакеты, </w:t>
      </w:r>
      <w:r w:rsidR="007D208D">
        <w:rPr>
          <w:rFonts w:ascii="Times New Roman" w:hAnsi="Times New Roman" w:cs="Times New Roman"/>
          <w:sz w:val="24"/>
          <w:szCs w:val="24"/>
        </w:rPr>
        <w:t>замена линолеума и плинтусов, установка розетки и выключателя, починка ручек на окнах, сборка и установка стелл</w:t>
      </w:r>
      <w:r w:rsidR="007D208D">
        <w:rPr>
          <w:rFonts w:ascii="Times New Roman" w:hAnsi="Times New Roman" w:cs="Times New Roman"/>
          <w:sz w:val="24"/>
          <w:szCs w:val="24"/>
        </w:rPr>
        <w:t>а</w:t>
      </w:r>
      <w:r w:rsidR="007D208D">
        <w:rPr>
          <w:rFonts w:ascii="Times New Roman" w:hAnsi="Times New Roman" w:cs="Times New Roman"/>
          <w:sz w:val="24"/>
          <w:szCs w:val="24"/>
        </w:rPr>
        <w:t>жей под цветы).</w:t>
      </w:r>
    </w:p>
    <w:p w:rsidR="00A67676" w:rsidRPr="00ED2F19" w:rsidRDefault="00A67676" w:rsidP="007D208D">
      <w:pPr>
        <w:pStyle w:val="a9"/>
        <w:numPr>
          <w:ilvl w:val="0"/>
          <w:numId w:val="5"/>
        </w:numPr>
        <w:spacing w:line="240" w:lineRule="auto"/>
        <w:ind w:left="426" w:hanging="357"/>
        <w:rPr>
          <w:rFonts w:ascii="Times New Roman" w:hAnsi="Times New Roman" w:cs="Times New Roman"/>
          <w:sz w:val="24"/>
          <w:szCs w:val="28"/>
        </w:rPr>
      </w:pPr>
      <w:r w:rsidRPr="00ED2F19">
        <w:rPr>
          <w:rFonts w:ascii="Times New Roman" w:hAnsi="Times New Roman" w:cs="Times New Roman"/>
          <w:sz w:val="24"/>
          <w:szCs w:val="28"/>
        </w:rPr>
        <w:t>Разработка методики выполне</w:t>
      </w:r>
      <w:r w:rsidR="00E23EDB" w:rsidRPr="00ED2F19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ния пер</w:t>
      </w:r>
      <w:r w:rsidR="00461621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 xml:space="preserve">вой части практического этапа </w:t>
      </w:r>
      <w:r w:rsidR="00C81899" w:rsidRPr="00ED2F19">
        <w:rPr>
          <w:rFonts w:ascii="Times New Roman" w:hAnsi="Times New Roman" w:cs="Times New Roman"/>
          <w:sz w:val="24"/>
          <w:szCs w:val="28"/>
        </w:rPr>
        <w:t xml:space="preserve">– создания </w:t>
      </w:r>
      <w:r w:rsidRPr="00ED2F19">
        <w:rPr>
          <w:rFonts w:ascii="Times New Roman" w:hAnsi="Times New Roman" w:cs="Times New Roman"/>
          <w:sz w:val="24"/>
          <w:szCs w:val="28"/>
        </w:rPr>
        <w:t>«Зимн</w:t>
      </w:r>
      <w:r w:rsidR="00C81899" w:rsidRPr="00ED2F19">
        <w:rPr>
          <w:rFonts w:ascii="Times New Roman" w:hAnsi="Times New Roman" w:cs="Times New Roman"/>
          <w:sz w:val="24"/>
          <w:szCs w:val="28"/>
        </w:rPr>
        <w:t>его</w:t>
      </w:r>
      <w:r w:rsidRPr="00ED2F19">
        <w:rPr>
          <w:rFonts w:ascii="Times New Roman" w:hAnsi="Times New Roman" w:cs="Times New Roman"/>
          <w:sz w:val="24"/>
          <w:szCs w:val="28"/>
        </w:rPr>
        <w:t xml:space="preserve"> сад</w:t>
      </w:r>
      <w:r w:rsidR="00C81899" w:rsidRPr="00ED2F19">
        <w:rPr>
          <w:rFonts w:ascii="Times New Roman" w:hAnsi="Times New Roman" w:cs="Times New Roman"/>
          <w:sz w:val="24"/>
          <w:szCs w:val="28"/>
        </w:rPr>
        <w:t>а</w:t>
      </w:r>
      <w:r w:rsidRPr="00ED2F19">
        <w:rPr>
          <w:rFonts w:ascii="Times New Roman" w:hAnsi="Times New Roman" w:cs="Times New Roman"/>
          <w:sz w:val="24"/>
          <w:szCs w:val="28"/>
        </w:rPr>
        <w:t>».</w:t>
      </w:r>
    </w:p>
    <w:p w:rsidR="00A67676" w:rsidRPr="00ED2F19" w:rsidRDefault="00A67676" w:rsidP="007D208D">
      <w:pPr>
        <w:pStyle w:val="a9"/>
        <w:numPr>
          <w:ilvl w:val="0"/>
          <w:numId w:val="5"/>
        </w:numPr>
        <w:spacing w:line="240" w:lineRule="auto"/>
        <w:ind w:left="426" w:hanging="357"/>
        <w:rPr>
          <w:rFonts w:ascii="Times New Roman" w:hAnsi="Times New Roman" w:cs="Times New Roman"/>
          <w:sz w:val="24"/>
          <w:szCs w:val="28"/>
        </w:rPr>
      </w:pPr>
      <w:r w:rsidRPr="00ED2F19">
        <w:rPr>
          <w:rFonts w:ascii="Times New Roman" w:hAnsi="Times New Roman" w:cs="Times New Roman"/>
          <w:sz w:val="24"/>
          <w:szCs w:val="28"/>
        </w:rPr>
        <w:t>Исследовательская работа:</w:t>
      </w:r>
    </w:p>
    <w:p w:rsidR="00A67676" w:rsidRPr="00ED2F19" w:rsidRDefault="00A67676" w:rsidP="007D208D">
      <w:pPr>
        <w:pStyle w:val="a9"/>
        <w:numPr>
          <w:ilvl w:val="0"/>
          <w:numId w:val="20"/>
        </w:numPr>
        <w:spacing w:line="240" w:lineRule="auto"/>
        <w:ind w:left="709" w:hanging="283"/>
        <w:rPr>
          <w:rFonts w:ascii="Times New Roman" w:hAnsi="Times New Roman" w:cs="Times New Roman"/>
          <w:sz w:val="24"/>
          <w:szCs w:val="28"/>
        </w:rPr>
      </w:pPr>
      <w:r w:rsidRPr="00ED2F19">
        <w:rPr>
          <w:rFonts w:ascii="Times New Roman" w:hAnsi="Times New Roman" w:cs="Times New Roman"/>
          <w:sz w:val="24"/>
          <w:szCs w:val="28"/>
        </w:rPr>
        <w:t>Сбор и изучение литературы (и других источн</w:t>
      </w:r>
      <w:r w:rsidRPr="00ED2F19">
        <w:rPr>
          <w:rFonts w:ascii="Times New Roman" w:hAnsi="Times New Roman" w:cs="Times New Roman"/>
          <w:sz w:val="24"/>
          <w:szCs w:val="28"/>
        </w:rPr>
        <w:t>и</w:t>
      </w:r>
      <w:r w:rsidRPr="00ED2F19">
        <w:rPr>
          <w:rFonts w:ascii="Times New Roman" w:hAnsi="Times New Roman" w:cs="Times New Roman"/>
          <w:sz w:val="24"/>
          <w:szCs w:val="28"/>
        </w:rPr>
        <w:t>ков инфор</w:t>
      </w:r>
      <w:r w:rsidR="00E23EDB" w:rsidRPr="00ED2F19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мации) о комнатных ра</w:t>
      </w:r>
      <w:r w:rsidRPr="00ED2F19">
        <w:rPr>
          <w:rFonts w:ascii="Times New Roman" w:hAnsi="Times New Roman" w:cs="Times New Roman"/>
          <w:sz w:val="24"/>
          <w:szCs w:val="28"/>
        </w:rPr>
        <w:t>с</w:t>
      </w:r>
      <w:r w:rsidRPr="00ED2F19">
        <w:rPr>
          <w:rFonts w:ascii="Times New Roman" w:hAnsi="Times New Roman" w:cs="Times New Roman"/>
          <w:sz w:val="24"/>
          <w:szCs w:val="28"/>
        </w:rPr>
        <w:t>те</w:t>
      </w:r>
      <w:r w:rsidR="00E23EDB" w:rsidRPr="00ED2F19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ниях.</w:t>
      </w:r>
    </w:p>
    <w:p w:rsidR="00A67676" w:rsidRPr="00ED2F19" w:rsidRDefault="00A67676" w:rsidP="007D208D">
      <w:pPr>
        <w:pStyle w:val="a9"/>
        <w:numPr>
          <w:ilvl w:val="0"/>
          <w:numId w:val="20"/>
        </w:numPr>
        <w:spacing w:line="240" w:lineRule="auto"/>
        <w:ind w:left="709" w:hanging="215"/>
        <w:rPr>
          <w:rFonts w:ascii="Times New Roman" w:hAnsi="Times New Roman" w:cs="Times New Roman"/>
          <w:sz w:val="24"/>
          <w:szCs w:val="28"/>
        </w:rPr>
      </w:pPr>
      <w:r w:rsidRPr="00ED2F19">
        <w:rPr>
          <w:rFonts w:ascii="Times New Roman" w:hAnsi="Times New Roman" w:cs="Times New Roman"/>
          <w:sz w:val="24"/>
          <w:szCs w:val="28"/>
        </w:rPr>
        <w:t>Изучение условий необходи</w:t>
      </w:r>
      <w:r w:rsidR="00E23EDB" w:rsidRPr="00ED2F19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мых для жизни комнатных растений (температурный режим, освеще</w:t>
      </w:r>
      <w:r w:rsidRPr="00ED2F19">
        <w:rPr>
          <w:rFonts w:ascii="Times New Roman" w:hAnsi="Times New Roman" w:cs="Times New Roman"/>
          <w:sz w:val="24"/>
          <w:szCs w:val="28"/>
        </w:rPr>
        <w:t>н</w:t>
      </w:r>
      <w:r w:rsidR="00461621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ность поме</w:t>
      </w:r>
      <w:r w:rsidR="00E23EDB" w:rsidRPr="00ED2F19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щения, состав почвы, влаж</w:t>
      </w:r>
      <w:r w:rsidR="00E23EDB" w:rsidRPr="00ED2F19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ность воздуха).</w:t>
      </w:r>
    </w:p>
    <w:p w:rsidR="00A67676" w:rsidRDefault="00A67676" w:rsidP="007D208D">
      <w:pPr>
        <w:pStyle w:val="a9"/>
        <w:numPr>
          <w:ilvl w:val="0"/>
          <w:numId w:val="20"/>
        </w:numPr>
        <w:spacing w:line="240" w:lineRule="auto"/>
        <w:ind w:left="709" w:hanging="215"/>
        <w:rPr>
          <w:rFonts w:ascii="Times New Roman" w:hAnsi="Times New Roman" w:cs="Times New Roman"/>
          <w:sz w:val="24"/>
          <w:szCs w:val="28"/>
        </w:rPr>
      </w:pPr>
      <w:r w:rsidRPr="00ED2F19">
        <w:rPr>
          <w:rFonts w:ascii="Times New Roman" w:hAnsi="Times New Roman" w:cs="Times New Roman"/>
          <w:sz w:val="24"/>
          <w:szCs w:val="28"/>
        </w:rPr>
        <w:t>Систематизация имеющейся ко</w:t>
      </w:r>
      <w:r w:rsidRPr="00ED2F19">
        <w:rPr>
          <w:rFonts w:ascii="Times New Roman" w:hAnsi="Times New Roman" w:cs="Times New Roman"/>
          <w:sz w:val="24"/>
          <w:szCs w:val="28"/>
        </w:rPr>
        <w:t>л</w:t>
      </w:r>
      <w:r w:rsidR="00461621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лекции комнатных расте</w:t>
      </w:r>
      <w:r w:rsidR="00E23EDB" w:rsidRPr="00ED2F19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ний.</w:t>
      </w:r>
    </w:p>
    <w:p w:rsidR="007D208D" w:rsidRPr="00ED2F19" w:rsidRDefault="007D208D" w:rsidP="007D208D">
      <w:pPr>
        <w:pStyle w:val="a9"/>
        <w:numPr>
          <w:ilvl w:val="0"/>
          <w:numId w:val="20"/>
        </w:numPr>
        <w:spacing w:line="240" w:lineRule="auto"/>
        <w:ind w:left="709" w:hanging="215"/>
        <w:rPr>
          <w:rFonts w:ascii="Times New Roman" w:hAnsi="Times New Roman" w:cs="Times New Roman"/>
          <w:sz w:val="24"/>
          <w:szCs w:val="28"/>
        </w:rPr>
      </w:pPr>
      <w:proofErr w:type="spellStart"/>
      <w:r>
        <w:rPr>
          <w:rFonts w:ascii="Times New Roman" w:hAnsi="Times New Roman" w:cs="Times New Roman"/>
          <w:sz w:val="24"/>
          <w:szCs w:val="28"/>
        </w:rPr>
        <w:t>Этикетирование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растений.</w:t>
      </w:r>
    </w:p>
    <w:p w:rsidR="00A67676" w:rsidRPr="00ED2F19" w:rsidRDefault="00A67676" w:rsidP="007D208D">
      <w:pPr>
        <w:pStyle w:val="a9"/>
        <w:numPr>
          <w:ilvl w:val="0"/>
          <w:numId w:val="20"/>
        </w:numPr>
        <w:spacing w:line="240" w:lineRule="auto"/>
        <w:ind w:left="709" w:hanging="215"/>
        <w:rPr>
          <w:rFonts w:ascii="Times New Roman" w:hAnsi="Times New Roman" w:cs="Times New Roman"/>
          <w:sz w:val="24"/>
          <w:szCs w:val="28"/>
        </w:rPr>
      </w:pPr>
      <w:r w:rsidRPr="00ED2F19">
        <w:rPr>
          <w:rFonts w:ascii="Times New Roman" w:hAnsi="Times New Roman" w:cs="Times New Roman"/>
          <w:sz w:val="24"/>
          <w:szCs w:val="28"/>
        </w:rPr>
        <w:lastRenderedPageBreak/>
        <w:t>Размещение коллекции в соот</w:t>
      </w:r>
      <w:r w:rsidR="00E23EDB" w:rsidRPr="00ED2F19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вет</w:t>
      </w:r>
      <w:r w:rsidR="00461621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ствии с особенно</w:t>
      </w:r>
      <w:r w:rsidR="00E23EDB" w:rsidRPr="00ED2F19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стями раст</w:t>
      </w:r>
      <w:r w:rsidRPr="00ED2F19">
        <w:rPr>
          <w:rFonts w:ascii="Times New Roman" w:hAnsi="Times New Roman" w:cs="Times New Roman"/>
          <w:sz w:val="24"/>
          <w:szCs w:val="28"/>
        </w:rPr>
        <w:t>е</w:t>
      </w:r>
      <w:r w:rsidRPr="00ED2F19">
        <w:rPr>
          <w:rFonts w:ascii="Times New Roman" w:hAnsi="Times New Roman" w:cs="Times New Roman"/>
          <w:sz w:val="24"/>
          <w:szCs w:val="28"/>
        </w:rPr>
        <w:t>ний.</w:t>
      </w:r>
    </w:p>
    <w:p w:rsidR="00A67676" w:rsidRPr="00ED2F19" w:rsidRDefault="00A67676" w:rsidP="007D208D">
      <w:pPr>
        <w:pStyle w:val="a9"/>
        <w:numPr>
          <w:ilvl w:val="0"/>
          <w:numId w:val="5"/>
        </w:numPr>
        <w:spacing w:line="240" w:lineRule="auto"/>
        <w:ind w:left="426" w:hanging="357"/>
        <w:rPr>
          <w:rFonts w:ascii="Times New Roman" w:hAnsi="Times New Roman" w:cs="Times New Roman"/>
          <w:sz w:val="24"/>
          <w:szCs w:val="28"/>
        </w:rPr>
      </w:pPr>
      <w:r w:rsidRPr="00ED2F19">
        <w:rPr>
          <w:rFonts w:ascii="Times New Roman" w:hAnsi="Times New Roman" w:cs="Times New Roman"/>
          <w:sz w:val="24"/>
          <w:szCs w:val="28"/>
        </w:rPr>
        <w:t>Создание банка идей для даль</w:t>
      </w:r>
      <w:r w:rsidR="00E23EDB" w:rsidRPr="00ED2F19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нейшей работы.</w:t>
      </w:r>
    </w:p>
    <w:p w:rsidR="00A67676" w:rsidRPr="00ED2F19" w:rsidRDefault="00A67676" w:rsidP="007D208D">
      <w:pPr>
        <w:pStyle w:val="a9"/>
        <w:numPr>
          <w:ilvl w:val="0"/>
          <w:numId w:val="5"/>
        </w:numPr>
        <w:spacing w:line="240" w:lineRule="auto"/>
        <w:ind w:left="426" w:hanging="357"/>
        <w:rPr>
          <w:rFonts w:ascii="Times New Roman" w:hAnsi="Times New Roman" w:cs="Times New Roman"/>
          <w:sz w:val="24"/>
          <w:szCs w:val="28"/>
        </w:rPr>
      </w:pPr>
      <w:r w:rsidRPr="00ED2F19">
        <w:rPr>
          <w:rFonts w:ascii="Times New Roman" w:hAnsi="Times New Roman" w:cs="Times New Roman"/>
          <w:sz w:val="24"/>
          <w:szCs w:val="28"/>
        </w:rPr>
        <w:t>Подведение промежуточных ито</w:t>
      </w:r>
      <w:r w:rsidR="00E23EDB" w:rsidRPr="00ED2F19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гов.</w:t>
      </w:r>
    </w:p>
    <w:p w:rsidR="00C81899" w:rsidRPr="00ED2F19" w:rsidRDefault="00C81899" w:rsidP="00A676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32"/>
          <w:lang w:val="ru-RU"/>
        </w:rPr>
      </w:pPr>
    </w:p>
    <w:p w:rsidR="00C81899" w:rsidRPr="00C81899" w:rsidRDefault="00A67676" w:rsidP="00A67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  <w:lang w:val="en-US"/>
        </w:rPr>
      </w:pPr>
      <w:r w:rsidRPr="00C81899">
        <w:rPr>
          <w:rFonts w:ascii="Times New Roman" w:hAnsi="Times New Roman" w:cs="Times New Roman"/>
          <w:b/>
          <w:sz w:val="28"/>
          <w:szCs w:val="32"/>
          <w:lang w:val="en-US"/>
        </w:rPr>
        <w:t>II</w:t>
      </w:r>
      <w:r w:rsidR="001F0D81">
        <w:rPr>
          <w:rFonts w:ascii="Times New Roman" w:hAnsi="Times New Roman" w:cs="Times New Roman"/>
          <w:b/>
          <w:sz w:val="28"/>
          <w:szCs w:val="32"/>
          <w:lang w:val="ru-RU"/>
        </w:rPr>
        <w:t xml:space="preserve"> </w:t>
      </w:r>
      <w:proofErr w:type="spellStart"/>
      <w:r w:rsidRPr="00C81899">
        <w:rPr>
          <w:rFonts w:ascii="Times New Roman" w:hAnsi="Times New Roman" w:cs="Times New Roman"/>
          <w:b/>
          <w:sz w:val="28"/>
          <w:szCs w:val="32"/>
        </w:rPr>
        <w:t>Этап</w:t>
      </w:r>
      <w:proofErr w:type="spellEnd"/>
      <w:r w:rsidR="00C81899">
        <w:rPr>
          <w:rFonts w:ascii="Times New Roman" w:hAnsi="Times New Roman" w:cs="Times New Roman"/>
          <w:b/>
          <w:sz w:val="28"/>
          <w:szCs w:val="32"/>
          <w:lang w:val="en-US"/>
        </w:rPr>
        <w:t xml:space="preserve"> (</w:t>
      </w:r>
      <w:r w:rsidRPr="00C81899">
        <w:rPr>
          <w:rFonts w:ascii="Times New Roman" w:hAnsi="Times New Roman" w:cs="Times New Roman"/>
          <w:b/>
          <w:sz w:val="28"/>
          <w:szCs w:val="32"/>
        </w:rPr>
        <w:t>20</w:t>
      </w:r>
      <w:r w:rsidR="00C81899" w:rsidRPr="00C81899">
        <w:rPr>
          <w:rFonts w:ascii="Times New Roman" w:hAnsi="Times New Roman" w:cs="Times New Roman"/>
          <w:b/>
          <w:sz w:val="28"/>
          <w:szCs w:val="32"/>
          <w:lang w:val="ru-RU"/>
        </w:rPr>
        <w:t>20</w:t>
      </w:r>
      <w:r w:rsidRPr="00C81899">
        <w:rPr>
          <w:rFonts w:ascii="Times New Roman" w:hAnsi="Times New Roman" w:cs="Times New Roman"/>
          <w:b/>
          <w:sz w:val="28"/>
          <w:szCs w:val="32"/>
        </w:rPr>
        <w:t>-2020 уч</w:t>
      </w:r>
      <w:r w:rsidR="00C81899" w:rsidRPr="00C81899">
        <w:rPr>
          <w:rFonts w:ascii="Times New Roman" w:hAnsi="Times New Roman" w:cs="Times New Roman"/>
          <w:b/>
          <w:sz w:val="28"/>
          <w:szCs w:val="32"/>
          <w:lang w:val="ru-RU"/>
        </w:rPr>
        <w:t>.</w:t>
      </w:r>
      <w:r w:rsidR="00C81899">
        <w:rPr>
          <w:rFonts w:ascii="Times New Roman" w:hAnsi="Times New Roman" w:cs="Times New Roman"/>
          <w:b/>
          <w:sz w:val="28"/>
          <w:szCs w:val="32"/>
        </w:rPr>
        <w:t>год</w:t>
      </w:r>
      <w:r w:rsidR="00C81899">
        <w:rPr>
          <w:rFonts w:ascii="Times New Roman" w:hAnsi="Times New Roman" w:cs="Times New Roman"/>
          <w:b/>
          <w:sz w:val="28"/>
          <w:szCs w:val="32"/>
          <w:lang w:val="en-US"/>
        </w:rPr>
        <w:t>)</w:t>
      </w:r>
    </w:p>
    <w:p w:rsidR="00A67676" w:rsidRPr="00C81899" w:rsidRDefault="00A67676" w:rsidP="00A67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proofErr w:type="spellStart"/>
      <w:r w:rsidRPr="00C81899">
        <w:rPr>
          <w:rFonts w:ascii="Times New Roman" w:hAnsi="Times New Roman" w:cs="Times New Roman"/>
          <w:b/>
          <w:sz w:val="28"/>
          <w:szCs w:val="32"/>
        </w:rPr>
        <w:t>Практический</w:t>
      </w:r>
      <w:proofErr w:type="spellEnd"/>
    </w:p>
    <w:p w:rsidR="00A67676" w:rsidRDefault="00A67676" w:rsidP="007D208D">
      <w:pPr>
        <w:pStyle w:val="a9"/>
        <w:numPr>
          <w:ilvl w:val="1"/>
          <w:numId w:val="7"/>
        </w:numPr>
        <w:spacing w:after="0" w:line="240" w:lineRule="auto"/>
        <w:ind w:left="426" w:hanging="284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Зимний сад</w:t>
      </w:r>
      <w:r w:rsidR="007D208D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A67676" w:rsidRPr="00ED2F19" w:rsidRDefault="00A67676" w:rsidP="00ED2F19">
      <w:pPr>
        <w:pStyle w:val="a9"/>
        <w:numPr>
          <w:ilvl w:val="0"/>
          <w:numId w:val="16"/>
        </w:numPr>
        <w:spacing w:line="240" w:lineRule="auto"/>
        <w:ind w:left="567" w:hanging="425"/>
        <w:rPr>
          <w:rFonts w:ascii="Times New Roman" w:hAnsi="Times New Roman" w:cs="Times New Roman"/>
          <w:sz w:val="24"/>
          <w:szCs w:val="28"/>
        </w:rPr>
      </w:pPr>
      <w:r w:rsidRPr="00ED2F19">
        <w:rPr>
          <w:rFonts w:ascii="Times New Roman" w:hAnsi="Times New Roman" w:cs="Times New Roman"/>
          <w:sz w:val="24"/>
          <w:szCs w:val="28"/>
        </w:rPr>
        <w:t>Составление сметы. Финансиро</w:t>
      </w:r>
      <w:r w:rsidR="00E23EDB" w:rsidRPr="00ED2F19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ва</w:t>
      </w:r>
      <w:r w:rsidR="00461621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ние. Приобретение горшечной про</w:t>
      </w:r>
      <w:r w:rsidR="00461621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дукции, грунта, удобрений, ра</w:t>
      </w:r>
      <w:r w:rsidRPr="00ED2F19">
        <w:rPr>
          <w:rFonts w:ascii="Times New Roman" w:hAnsi="Times New Roman" w:cs="Times New Roman"/>
          <w:sz w:val="24"/>
          <w:szCs w:val="28"/>
        </w:rPr>
        <w:t>с</w:t>
      </w:r>
      <w:r w:rsidRPr="00ED2F19">
        <w:rPr>
          <w:rFonts w:ascii="Times New Roman" w:hAnsi="Times New Roman" w:cs="Times New Roman"/>
          <w:sz w:val="24"/>
          <w:szCs w:val="28"/>
        </w:rPr>
        <w:t>сады, семян.</w:t>
      </w:r>
    </w:p>
    <w:p w:rsidR="00A67676" w:rsidRPr="00ED2F19" w:rsidRDefault="00A67676" w:rsidP="00ED2F19">
      <w:pPr>
        <w:pStyle w:val="a9"/>
        <w:numPr>
          <w:ilvl w:val="0"/>
          <w:numId w:val="16"/>
        </w:numPr>
        <w:spacing w:line="240" w:lineRule="auto"/>
        <w:ind w:left="567" w:hanging="425"/>
        <w:rPr>
          <w:rFonts w:ascii="Times New Roman" w:hAnsi="Times New Roman" w:cs="Times New Roman"/>
          <w:sz w:val="24"/>
          <w:szCs w:val="28"/>
        </w:rPr>
      </w:pPr>
      <w:r w:rsidRPr="00ED2F19">
        <w:rPr>
          <w:rFonts w:ascii="Times New Roman" w:hAnsi="Times New Roman" w:cs="Times New Roman"/>
          <w:sz w:val="24"/>
          <w:szCs w:val="28"/>
        </w:rPr>
        <w:t>Консультации, обучение детей, з</w:t>
      </w:r>
      <w:r w:rsidRPr="00ED2F19">
        <w:rPr>
          <w:rFonts w:ascii="Times New Roman" w:hAnsi="Times New Roman" w:cs="Times New Roman"/>
          <w:sz w:val="24"/>
          <w:szCs w:val="28"/>
        </w:rPr>
        <w:t>а</w:t>
      </w:r>
      <w:r w:rsidRPr="00ED2F19">
        <w:rPr>
          <w:rFonts w:ascii="Times New Roman" w:hAnsi="Times New Roman" w:cs="Times New Roman"/>
          <w:sz w:val="24"/>
          <w:szCs w:val="28"/>
        </w:rPr>
        <w:t>ин</w:t>
      </w:r>
      <w:r w:rsidR="00461621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тересованных лиц по уходу за ком</w:t>
      </w:r>
      <w:r w:rsidR="00461621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натными растениями.</w:t>
      </w:r>
    </w:p>
    <w:p w:rsidR="00A67676" w:rsidRPr="00ED2F19" w:rsidRDefault="00A67676" w:rsidP="00ED2F19">
      <w:pPr>
        <w:pStyle w:val="a9"/>
        <w:numPr>
          <w:ilvl w:val="0"/>
          <w:numId w:val="16"/>
        </w:numPr>
        <w:spacing w:line="240" w:lineRule="auto"/>
        <w:ind w:left="567" w:hanging="425"/>
        <w:rPr>
          <w:rFonts w:ascii="Times New Roman" w:hAnsi="Times New Roman" w:cs="Times New Roman"/>
          <w:sz w:val="24"/>
          <w:szCs w:val="28"/>
        </w:rPr>
      </w:pPr>
      <w:r w:rsidRPr="00ED2F19">
        <w:rPr>
          <w:rFonts w:ascii="Times New Roman" w:hAnsi="Times New Roman" w:cs="Times New Roman"/>
          <w:sz w:val="24"/>
          <w:szCs w:val="28"/>
        </w:rPr>
        <w:t>Посадка, пересадка, рассадка ком</w:t>
      </w:r>
      <w:r w:rsidR="00E23EDB" w:rsidRPr="00ED2F19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нат</w:t>
      </w:r>
      <w:r w:rsidR="00461621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ных растений.</w:t>
      </w:r>
    </w:p>
    <w:p w:rsidR="00A67676" w:rsidRPr="00ED2F19" w:rsidRDefault="00A67676" w:rsidP="00ED2F19">
      <w:pPr>
        <w:pStyle w:val="a9"/>
        <w:numPr>
          <w:ilvl w:val="0"/>
          <w:numId w:val="16"/>
        </w:numPr>
        <w:spacing w:line="240" w:lineRule="auto"/>
        <w:ind w:left="567" w:hanging="425"/>
        <w:rPr>
          <w:rFonts w:ascii="Times New Roman" w:hAnsi="Times New Roman" w:cs="Times New Roman"/>
          <w:sz w:val="24"/>
          <w:szCs w:val="28"/>
        </w:rPr>
      </w:pPr>
      <w:r w:rsidRPr="00ED2F19">
        <w:rPr>
          <w:rFonts w:ascii="Times New Roman" w:hAnsi="Times New Roman" w:cs="Times New Roman"/>
          <w:sz w:val="24"/>
          <w:szCs w:val="28"/>
        </w:rPr>
        <w:t>Уход за комнатными растени</w:t>
      </w:r>
      <w:r w:rsidR="00E23EDB" w:rsidRPr="00ED2F19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ями. Со</w:t>
      </w:r>
      <w:r w:rsidR="00461621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здание графика полива и по</w:t>
      </w:r>
      <w:r w:rsidRPr="00ED2F19">
        <w:rPr>
          <w:rFonts w:ascii="Times New Roman" w:hAnsi="Times New Roman" w:cs="Times New Roman"/>
          <w:sz w:val="24"/>
          <w:szCs w:val="28"/>
        </w:rPr>
        <w:t>д</w:t>
      </w:r>
      <w:r w:rsidR="00461621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кормки с учетом индивиду</w:t>
      </w:r>
      <w:r w:rsidR="00E23EDB" w:rsidRPr="00ED2F19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альных особенностей растений.</w:t>
      </w:r>
    </w:p>
    <w:p w:rsidR="00A67676" w:rsidRPr="00ED2F19" w:rsidRDefault="00A67676" w:rsidP="00ED2F19">
      <w:pPr>
        <w:pStyle w:val="a9"/>
        <w:numPr>
          <w:ilvl w:val="0"/>
          <w:numId w:val="16"/>
        </w:numPr>
        <w:spacing w:line="240" w:lineRule="auto"/>
        <w:ind w:left="567" w:hanging="425"/>
        <w:rPr>
          <w:rFonts w:ascii="Times New Roman" w:hAnsi="Times New Roman" w:cs="Times New Roman"/>
          <w:sz w:val="24"/>
          <w:szCs w:val="28"/>
        </w:rPr>
      </w:pPr>
      <w:r w:rsidRPr="00ED2F19">
        <w:rPr>
          <w:rFonts w:ascii="Times New Roman" w:hAnsi="Times New Roman" w:cs="Times New Roman"/>
          <w:sz w:val="24"/>
          <w:szCs w:val="28"/>
        </w:rPr>
        <w:t>Реализация социально значимых мини-проектов:</w:t>
      </w:r>
    </w:p>
    <w:p w:rsidR="00A67676" w:rsidRPr="00ED2F19" w:rsidRDefault="00A67676" w:rsidP="00A67676">
      <w:pPr>
        <w:pStyle w:val="a9"/>
        <w:numPr>
          <w:ilvl w:val="0"/>
          <w:numId w:val="9"/>
        </w:numPr>
        <w:tabs>
          <w:tab w:val="left" w:pos="851"/>
        </w:tabs>
        <w:spacing w:line="240" w:lineRule="auto"/>
        <w:ind w:left="851" w:hanging="284"/>
        <w:rPr>
          <w:rFonts w:ascii="Times New Roman" w:hAnsi="Times New Roman" w:cs="Times New Roman"/>
          <w:sz w:val="24"/>
          <w:szCs w:val="28"/>
        </w:rPr>
      </w:pPr>
      <w:r w:rsidRPr="00ED2F19">
        <w:rPr>
          <w:rFonts w:ascii="Times New Roman" w:hAnsi="Times New Roman" w:cs="Times New Roman"/>
          <w:sz w:val="24"/>
          <w:szCs w:val="28"/>
        </w:rPr>
        <w:t>«Подари другу»</w:t>
      </w:r>
      <w:r w:rsidR="003F409F">
        <w:rPr>
          <w:rFonts w:ascii="Times New Roman" w:hAnsi="Times New Roman" w:cs="Times New Roman"/>
          <w:sz w:val="24"/>
          <w:szCs w:val="28"/>
          <w:vertAlign w:val="superscript"/>
          <w:lang w:val="en-US"/>
        </w:rPr>
        <w:t>*</w:t>
      </w:r>
    </w:p>
    <w:p w:rsidR="00A67676" w:rsidRPr="00ED2F19" w:rsidRDefault="00A67676" w:rsidP="00A67676">
      <w:pPr>
        <w:pStyle w:val="a9"/>
        <w:numPr>
          <w:ilvl w:val="0"/>
          <w:numId w:val="9"/>
        </w:numPr>
        <w:tabs>
          <w:tab w:val="left" w:pos="851"/>
        </w:tabs>
        <w:spacing w:line="240" w:lineRule="auto"/>
        <w:ind w:left="851" w:hanging="284"/>
        <w:rPr>
          <w:rFonts w:ascii="Times New Roman" w:hAnsi="Times New Roman" w:cs="Times New Roman"/>
          <w:sz w:val="24"/>
          <w:szCs w:val="28"/>
        </w:rPr>
      </w:pPr>
      <w:r w:rsidRPr="00ED2F19">
        <w:rPr>
          <w:rFonts w:ascii="Times New Roman" w:hAnsi="Times New Roman" w:cs="Times New Roman"/>
          <w:sz w:val="24"/>
          <w:szCs w:val="28"/>
        </w:rPr>
        <w:t xml:space="preserve">«Саду </w:t>
      </w:r>
      <w:proofErr w:type="spellStart"/>
      <w:r w:rsidRPr="00ED2F19">
        <w:rPr>
          <w:rFonts w:ascii="Times New Roman" w:hAnsi="Times New Roman" w:cs="Times New Roman"/>
          <w:sz w:val="24"/>
          <w:szCs w:val="28"/>
        </w:rPr>
        <w:t>цвесть</w:t>
      </w:r>
      <w:proofErr w:type="spellEnd"/>
      <w:r w:rsidRPr="00ED2F19">
        <w:rPr>
          <w:rFonts w:ascii="Times New Roman" w:hAnsi="Times New Roman" w:cs="Times New Roman"/>
          <w:sz w:val="24"/>
          <w:szCs w:val="28"/>
        </w:rPr>
        <w:t>!»</w:t>
      </w:r>
      <w:r w:rsidR="003F409F" w:rsidRPr="003F409F">
        <w:rPr>
          <w:rFonts w:ascii="Times New Roman" w:hAnsi="Times New Roman" w:cs="Times New Roman"/>
          <w:sz w:val="24"/>
          <w:szCs w:val="28"/>
          <w:vertAlign w:val="superscript"/>
          <w:lang w:val="en-US"/>
        </w:rPr>
        <w:t>*</w:t>
      </w:r>
    </w:p>
    <w:p w:rsidR="00A67676" w:rsidRPr="00ED2F19" w:rsidRDefault="00A67676" w:rsidP="00A67676">
      <w:pPr>
        <w:pStyle w:val="a9"/>
        <w:numPr>
          <w:ilvl w:val="0"/>
          <w:numId w:val="9"/>
        </w:numPr>
        <w:tabs>
          <w:tab w:val="left" w:pos="851"/>
        </w:tabs>
        <w:spacing w:line="240" w:lineRule="auto"/>
        <w:ind w:left="851" w:hanging="284"/>
        <w:rPr>
          <w:rFonts w:ascii="Times New Roman" w:hAnsi="Times New Roman" w:cs="Times New Roman"/>
          <w:sz w:val="24"/>
          <w:szCs w:val="28"/>
        </w:rPr>
      </w:pPr>
      <w:r w:rsidRPr="00ED2F19">
        <w:rPr>
          <w:rFonts w:ascii="Times New Roman" w:hAnsi="Times New Roman" w:cs="Times New Roman"/>
          <w:sz w:val="24"/>
          <w:szCs w:val="28"/>
        </w:rPr>
        <w:t>«Не травите мне душу. Наглядно» (</w:t>
      </w:r>
      <w:proofErr w:type="spellStart"/>
      <w:r w:rsidRPr="00ED2F19">
        <w:rPr>
          <w:rFonts w:ascii="Times New Roman" w:hAnsi="Times New Roman" w:cs="Times New Roman"/>
          <w:sz w:val="24"/>
          <w:szCs w:val="28"/>
        </w:rPr>
        <w:t>Буллинг</w:t>
      </w:r>
      <w:proofErr w:type="spellEnd"/>
      <w:r w:rsidRPr="00ED2F19">
        <w:rPr>
          <w:rFonts w:ascii="Times New Roman" w:hAnsi="Times New Roman" w:cs="Times New Roman"/>
          <w:sz w:val="24"/>
          <w:szCs w:val="28"/>
        </w:rPr>
        <w:t xml:space="preserve"> и его по</w:t>
      </w:r>
      <w:r w:rsidR="00E23EDB" w:rsidRPr="00ED2F19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следствия</w:t>
      </w:r>
      <w:r w:rsidR="00C81899" w:rsidRPr="00ED2F19">
        <w:rPr>
          <w:rFonts w:ascii="Times New Roman" w:hAnsi="Times New Roman" w:cs="Times New Roman"/>
          <w:sz w:val="24"/>
          <w:szCs w:val="28"/>
        </w:rPr>
        <w:t xml:space="preserve"> (опы</w:t>
      </w:r>
      <w:r w:rsidR="00F060AC">
        <w:rPr>
          <w:rFonts w:ascii="Times New Roman" w:hAnsi="Times New Roman" w:cs="Times New Roman"/>
          <w:sz w:val="24"/>
          <w:szCs w:val="28"/>
        </w:rPr>
        <w:t>т</w:t>
      </w:r>
      <w:r w:rsidR="00C81899" w:rsidRPr="00ED2F19">
        <w:rPr>
          <w:rFonts w:ascii="Times New Roman" w:hAnsi="Times New Roman" w:cs="Times New Roman"/>
          <w:sz w:val="24"/>
          <w:szCs w:val="28"/>
        </w:rPr>
        <w:t xml:space="preserve"> на зеленом растении)</w:t>
      </w:r>
      <w:r w:rsidRPr="00ED2F19">
        <w:rPr>
          <w:rFonts w:ascii="Times New Roman" w:hAnsi="Times New Roman" w:cs="Times New Roman"/>
          <w:sz w:val="24"/>
          <w:szCs w:val="28"/>
        </w:rPr>
        <w:t>)</w:t>
      </w:r>
    </w:p>
    <w:p w:rsidR="00A67676" w:rsidRPr="00ED2F19" w:rsidRDefault="00A67676" w:rsidP="00A67676">
      <w:pPr>
        <w:pStyle w:val="a9"/>
        <w:numPr>
          <w:ilvl w:val="0"/>
          <w:numId w:val="9"/>
        </w:numPr>
        <w:tabs>
          <w:tab w:val="left" w:pos="851"/>
        </w:tabs>
        <w:spacing w:line="240" w:lineRule="auto"/>
        <w:ind w:left="851" w:hanging="284"/>
        <w:rPr>
          <w:rFonts w:ascii="Times New Roman" w:hAnsi="Times New Roman" w:cs="Times New Roman"/>
          <w:sz w:val="24"/>
          <w:szCs w:val="28"/>
        </w:rPr>
      </w:pPr>
      <w:r w:rsidRPr="00ED2F19">
        <w:rPr>
          <w:rFonts w:ascii="Times New Roman" w:hAnsi="Times New Roman" w:cs="Times New Roman"/>
          <w:sz w:val="24"/>
          <w:szCs w:val="28"/>
        </w:rPr>
        <w:t>«Интервью с зелёным»</w:t>
      </w:r>
    </w:p>
    <w:p w:rsidR="00ED2F19" w:rsidRPr="00ED2F19" w:rsidRDefault="00ED2F19" w:rsidP="00ED2F19">
      <w:pPr>
        <w:pStyle w:val="a9"/>
        <w:numPr>
          <w:ilvl w:val="0"/>
          <w:numId w:val="16"/>
        </w:numPr>
        <w:spacing w:line="240" w:lineRule="auto"/>
        <w:ind w:left="567" w:hanging="425"/>
        <w:rPr>
          <w:rFonts w:ascii="Times New Roman" w:hAnsi="Times New Roman" w:cs="Times New Roman"/>
          <w:sz w:val="24"/>
          <w:szCs w:val="28"/>
        </w:rPr>
      </w:pPr>
      <w:r w:rsidRPr="00ED2F19">
        <w:rPr>
          <w:rFonts w:ascii="Times New Roman" w:hAnsi="Times New Roman" w:cs="Times New Roman"/>
          <w:sz w:val="24"/>
          <w:szCs w:val="28"/>
        </w:rPr>
        <w:t>Реализация исследовательских пр</w:t>
      </w:r>
      <w:r w:rsidRPr="00ED2F19">
        <w:rPr>
          <w:rFonts w:ascii="Times New Roman" w:hAnsi="Times New Roman" w:cs="Times New Roman"/>
          <w:sz w:val="24"/>
          <w:szCs w:val="28"/>
        </w:rPr>
        <w:t>о</w:t>
      </w:r>
      <w:r w:rsidRPr="00ED2F19">
        <w:rPr>
          <w:rFonts w:ascii="Times New Roman" w:hAnsi="Times New Roman" w:cs="Times New Roman"/>
          <w:sz w:val="24"/>
          <w:szCs w:val="28"/>
        </w:rPr>
        <w:t>ек</w:t>
      </w:r>
      <w:r w:rsidR="00461621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тов:</w:t>
      </w:r>
    </w:p>
    <w:p w:rsidR="00ED2F19" w:rsidRPr="00ED2F19" w:rsidRDefault="00ED2F19" w:rsidP="00ED2F19">
      <w:pPr>
        <w:pStyle w:val="a9"/>
        <w:numPr>
          <w:ilvl w:val="0"/>
          <w:numId w:val="14"/>
        </w:numPr>
        <w:spacing w:line="240" w:lineRule="auto"/>
        <w:ind w:left="851" w:hanging="284"/>
        <w:rPr>
          <w:rFonts w:ascii="Times New Roman" w:hAnsi="Times New Roman" w:cs="Times New Roman"/>
          <w:sz w:val="24"/>
          <w:szCs w:val="28"/>
        </w:rPr>
      </w:pPr>
      <w:r w:rsidRPr="00ED2F19">
        <w:rPr>
          <w:rFonts w:ascii="Times New Roman" w:hAnsi="Times New Roman" w:cs="Times New Roman"/>
          <w:sz w:val="24"/>
          <w:szCs w:val="28"/>
        </w:rPr>
        <w:t>«Гидропоника – альтернатива в</w:t>
      </w:r>
      <w:r w:rsidRPr="00ED2F19">
        <w:rPr>
          <w:rFonts w:ascii="Times New Roman" w:hAnsi="Times New Roman" w:cs="Times New Roman"/>
          <w:sz w:val="24"/>
          <w:szCs w:val="28"/>
        </w:rPr>
        <w:t>ы</w:t>
      </w:r>
      <w:r w:rsidR="00461621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ращиванию в грунте»</w:t>
      </w:r>
      <w:r w:rsidR="003F409F" w:rsidRPr="003F409F">
        <w:rPr>
          <w:rFonts w:ascii="Times New Roman" w:hAnsi="Times New Roman" w:cs="Times New Roman"/>
          <w:sz w:val="24"/>
          <w:szCs w:val="28"/>
          <w:vertAlign w:val="superscript"/>
        </w:rPr>
        <w:t>*</w:t>
      </w:r>
    </w:p>
    <w:p w:rsidR="00ED2F19" w:rsidRPr="00ED2F19" w:rsidRDefault="00ED2F19" w:rsidP="00ED2F19">
      <w:pPr>
        <w:pStyle w:val="a9"/>
        <w:numPr>
          <w:ilvl w:val="0"/>
          <w:numId w:val="14"/>
        </w:numPr>
        <w:spacing w:line="240" w:lineRule="auto"/>
        <w:ind w:left="851" w:hanging="284"/>
        <w:rPr>
          <w:rFonts w:ascii="Times New Roman" w:hAnsi="Times New Roman" w:cs="Times New Roman"/>
          <w:sz w:val="24"/>
          <w:szCs w:val="28"/>
        </w:rPr>
      </w:pPr>
      <w:proofErr w:type="gramStart"/>
      <w:r w:rsidRPr="00ED2F19">
        <w:rPr>
          <w:rFonts w:ascii="Times New Roman" w:hAnsi="Times New Roman" w:cs="Times New Roman"/>
          <w:sz w:val="24"/>
          <w:szCs w:val="28"/>
        </w:rPr>
        <w:t>«Экзотический сад» (выращив</w:t>
      </w:r>
      <w:r w:rsidRPr="00ED2F19">
        <w:rPr>
          <w:rFonts w:ascii="Times New Roman" w:hAnsi="Times New Roman" w:cs="Times New Roman"/>
          <w:sz w:val="24"/>
          <w:szCs w:val="28"/>
        </w:rPr>
        <w:t>а</w:t>
      </w:r>
      <w:r w:rsidR="00461621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ние экзотических растений из с</w:t>
      </w:r>
      <w:r w:rsidRPr="00ED2F19">
        <w:rPr>
          <w:rFonts w:ascii="Times New Roman" w:hAnsi="Times New Roman" w:cs="Times New Roman"/>
          <w:sz w:val="24"/>
          <w:szCs w:val="28"/>
        </w:rPr>
        <w:t>е</w:t>
      </w:r>
      <w:r w:rsidR="00461621">
        <w:rPr>
          <w:rFonts w:ascii="Times New Roman" w:hAnsi="Times New Roman" w:cs="Times New Roman"/>
          <w:sz w:val="24"/>
          <w:szCs w:val="28"/>
        </w:rPr>
        <w:softHyphen/>
      </w:r>
      <w:r w:rsidR="007D208D">
        <w:rPr>
          <w:rFonts w:ascii="Times New Roman" w:hAnsi="Times New Roman" w:cs="Times New Roman"/>
          <w:sz w:val="24"/>
          <w:szCs w:val="28"/>
        </w:rPr>
        <w:t xml:space="preserve">мян: авокадо, </w:t>
      </w:r>
      <w:r w:rsidRPr="00ED2F19">
        <w:rPr>
          <w:rFonts w:ascii="Times New Roman" w:hAnsi="Times New Roman" w:cs="Times New Roman"/>
          <w:sz w:val="24"/>
          <w:szCs w:val="28"/>
        </w:rPr>
        <w:t xml:space="preserve">банан, красный апельсин, лимон, </w:t>
      </w:r>
      <w:r w:rsidR="004838FA">
        <w:rPr>
          <w:rFonts w:ascii="Times New Roman" w:hAnsi="Times New Roman" w:cs="Times New Roman"/>
          <w:sz w:val="24"/>
          <w:szCs w:val="28"/>
        </w:rPr>
        <w:t xml:space="preserve">инжир, </w:t>
      </w:r>
      <w:r w:rsidRPr="00ED2F19">
        <w:rPr>
          <w:rFonts w:ascii="Times New Roman" w:hAnsi="Times New Roman" w:cs="Times New Roman"/>
          <w:sz w:val="24"/>
          <w:szCs w:val="28"/>
        </w:rPr>
        <w:t>манд</w:t>
      </w:r>
      <w:r w:rsidRPr="00ED2F19">
        <w:rPr>
          <w:rFonts w:ascii="Times New Roman" w:hAnsi="Times New Roman" w:cs="Times New Roman"/>
          <w:sz w:val="24"/>
          <w:szCs w:val="28"/>
        </w:rPr>
        <w:t>а</w:t>
      </w:r>
      <w:r w:rsidRPr="00ED2F19">
        <w:rPr>
          <w:rFonts w:ascii="Times New Roman" w:hAnsi="Times New Roman" w:cs="Times New Roman"/>
          <w:sz w:val="24"/>
          <w:szCs w:val="28"/>
        </w:rPr>
        <w:t xml:space="preserve">рин, </w:t>
      </w:r>
      <w:r w:rsidR="004838FA">
        <w:rPr>
          <w:rFonts w:ascii="Times New Roman" w:hAnsi="Times New Roman" w:cs="Times New Roman"/>
          <w:sz w:val="24"/>
          <w:szCs w:val="28"/>
        </w:rPr>
        <w:t xml:space="preserve">финик и </w:t>
      </w:r>
      <w:r w:rsidRPr="00ED2F19">
        <w:rPr>
          <w:rFonts w:ascii="Times New Roman" w:hAnsi="Times New Roman" w:cs="Times New Roman"/>
          <w:sz w:val="24"/>
          <w:szCs w:val="28"/>
        </w:rPr>
        <w:t>хурма)</w:t>
      </w:r>
      <w:r w:rsidR="003F409F" w:rsidRPr="003F409F">
        <w:rPr>
          <w:rFonts w:ascii="Times New Roman" w:hAnsi="Times New Roman" w:cs="Times New Roman"/>
          <w:sz w:val="24"/>
          <w:szCs w:val="28"/>
          <w:vertAlign w:val="superscript"/>
        </w:rPr>
        <w:t>*</w:t>
      </w:r>
      <w:proofErr w:type="gramEnd"/>
    </w:p>
    <w:p w:rsidR="00ED2F19" w:rsidRPr="007D208D" w:rsidRDefault="00ED2F19" w:rsidP="00ED2F19">
      <w:pPr>
        <w:pStyle w:val="a9"/>
        <w:numPr>
          <w:ilvl w:val="0"/>
          <w:numId w:val="14"/>
        </w:numPr>
        <w:spacing w:line="240" w:lineRule="auto"/>
        <w:ind w:left="851" w:hanging="284"/>
        <w:rPr>
          <w:rFonts w:ascii="Times New Roman" w:hAnsi="Times New Roman" w:cs="Times New Roman"/>
          <w:sz w:val="24"/>
          <w:szCs w:val="28"/>
        </w:rPr>
      </w:pPr>
      <w:proofErr w:type="gramStart"/>
      <w:r w:rsidRPr="00ED2F19">
        <w:rPr>
          <w:rFonts w:ascii="Times New Roman" w:hAnsi="Times New Roman" w:cs="Times New Roman"/>
          <w:sz w:val="24"/>
          <w:szCs w:val="28"/>
        </w:rPr>
        <w:t>«</w:t>
      </w:r>
      <w:proofErr w:type="spellStart"/>
      <w:r w:rsidRPr="00ED2F19">
        <w:rPr>
          <w:rFonts w:ascii="Times New Roman" w:hAnsi="Times New Roman" w:cs="Times New Roman"/>
          <w:sz w:val="24"/>
          <w:szCs w:val="28"/>
        </w:rPr>
        <w:t>Вавиловский</w:t>
      </w:r>
      <w:proofErr w:type="spellEnd"/>
      <w:r w:rsidRPr="00ED2F19">
        <w:rPr>
          <w:rFonts w:ascii="Times New Roman" w:hAnsi="Times New Roman" w:cs="Times New Roman"/>
          <w:sz w:val="24"/>
          <w:szCs w:val="28"/>
        </w:rPr>
        <w:t xml:space="preserve"> огород» (проращ</w:t>
      </w:r>
      <w:r w:rsidRPr="00ED2F19">
        <w:rPr>
          <w:rFonts w:ascii="Times New Roman" w:hAnsi="Times New Roman" w:cs="Times New Roman"/>
          <w:sz w:val="24"/>
          <w:szCs w:val="28"/>
        </w:rPr>
        <w:t>и</w:t>
      </w:r>
      <w:r w:rsidR="00461621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вание семян из коллекции ВИР имени Н. И. Вавилова»</w:t>
      </w:r>
      <w:r w:rsidR="003F409F" w:rsidRPr="003F409F">
        <w:rPr>
          <w:rFonts w:ascii="Times New Roman" w:hAnsi="Times New Roman" w:cs="Times New Roman"/>
          <w:sz w:val="24"/>
          <w:szCs w:val="28"/>
          <w:vertAlign w:val="superscript"/>
        </w:rPr>
        <w:t>*</w:t>
      </w:r>
      <w:proofErr w:type="gramEnd"/>
    </w:p>
    <w:p w:rsidR="007D208D" w:rsidRPr="007D208D" w:rsidRDefault="007D208D" w:rsidP="00ED2F19">
      <w:pPr>
        <w:pStyle w:val="a9"/>
        <w:numPr>
          <w:ilvl w:val="0"/>
          <w:numId w:val="14"/>
        </w:numPr>
        <w:spacing w:line="240" w:lineRule="auto"/>
        <w:ind w:left="851" w:hanging="284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«Сад в бутылке»</w:t>
      </w:r>
      <w:r w:rsidRPr="007D208D">
        <w:rPr>
          <w:rFonts w:ascii="Times New Roman" w:hAnsi="Times New Roman" w:cs="Times New Roman"/>
          <w:sz w:val="24"/>
          <w:szCs w:val="28"/>
          <w:vertAlign w:val="superscript"/>
        </w:rPr>
        <w:t>*</w:t>
      </w:r>
    </w:p>
    <w:p w:rsidR="007D208D" w:rsidRPr="007D208D" w:rsidRDefault="007D208D" w:rsidP="00ED2F19">
      <w:pPr>
        <w:pStyle w:val="a9"/>
        <w:numPr>
          <w:ilvl w:val="0"/>
          <w:numId w:val="14"/>
        </w:numPr>
        <w:spacing w:line="240" w:lineRule="auto"/>
        <w:ind w:left="851" w:hanging="284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«Зеленая стена»</w:t>
      </w:r>
      <w:r>
        <w:rPr>
          <w:rFonts w:ascii="Times New Roman" w:hAnsi="Times New Roman" w:cs="Times New Roman"/>
          <w:sz w:val="24"/>
          <w:szCs w:val="28"/>
          <w:vertAlign w:val="superscript"/>
        </w:rPr>
        <w:t>*</w:t>
      </w:r>
    </w:p>
    <w:p w:rsidR="007D208D" w:rsidRPr="007D208D" w:rsidRDefault="007D208D" w:rsidP="00ED2F19">
      <w:pPr>
        <w:pStyle w:val="a9"/>
        <w:numPr>
          <w:ilvl w:val="0"/>
          <w:numId w:val="14"/>
        </w:numPr>
        <w:spacing w:line="240" w:lineRule="auto"/>
        <w:ind w:left="851" w:hanging="284"/>
        <w:rPr>
          <w:rFonts w:ascii="Times New Roman" w:hAnsi="Times New Roman" w:cs="Times New Roman"/>
          <w:sz w:val="24"/>
          <w:szCs w:val="28"/>
        </w:rPr>
      </w:pPr>
      <w:r w:rsidRPr="007D208D">
        <w:rPr>
          <w:rFonts w:ascii="Times New Roman" w:hAnsi="Times New Roman" w:cs="Times New Roman"/>
          <w:sz w:val="24"/>
          <w:szCs w:val="28"/>
        </w:rPr>
        <w:t>«</w:t>
      </w:r>
      <w:r>
        <w:rPr>
          <w:rFonts w:ascii="Times New Roman" w:hAnsi="Times New Roman" w:cs="Times New Roman"/>
          <w:sz w:val="24"/>
          <w:szCs w:val="28"/>
        </w:rPr>
        <w:t>Аптека на моем подоконнике»</w:t>
      </w:r>
      <w:r>
        <w:rPr>
          <w:rFonts w:ascii="Times New Roman" w:hAnsi="Times New Roman" w:cs="Times New Roman"/>
          <w:sz w:val="24"/>
          <w:szCs w:val="28"/>
          <w:vertAlign w:val="superscript"/>
        </w:rPr>
        <w:t>*</w:t>
      </w:r>
    </w:p>
    <w:p w:rsidR="007D208D" w:rsidRPr="004838FA" w:rsidRDefault="007D208D" w:rsidP="00ED2F19">
      <w:pPr>
        <w:pStyle w:val="a9"/>
        <w:numPr>
          <w:ilvl w:val="0"/>
          <w:numId w:val="14"/>
        </w:numPr>
        <w:spacing w:line="240" w:lineRule="auto"/>
        <w:ind w:left="851" w:hanging="284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«Живая картина» (</w:t>
      </w:r>
      <w:r w:rsidR="004838FA">
        <w:rPr>
          <w:rFonts w:ascii="Times New Roman" w:hAnsi="Times New Roman" w:cs="Times New Roman"/>
          <w:sz w:val="24"/>
          <w:szCs w:val="28"/>
        </w:rPr>
        <w:t>из суккуле</w:t>
      </w:r>
      <w:r w:rsidR="004838FA">
        <w:rPr>
          <w:rFonts w:ascii="Times New Roman" w:hAnsi="Times New Roman" w:cs="Times New Roman"/>
          <w:sz w:val="24"/>
          <w:szCs w:val="28"/>
        </w:rPr>
        <w:t>н</w:t>
      </w:r>
      <w:r w:rsidR="004838FA">
        <w:rPr>
          <w:rFonts w:ascii="Times New Roman" w:hAnsi="Times New Roman" w:cs="Times New Roman"/>
          <w:sz w:val="24"/>
          <w:szCs w:val="28"/>
        </w:rPr>
        <w:t>тов)</w:t>
      </w:r>
      <w:r>
        <w:rPr>
          <w:rFonts w:ascii="Times New Roman" w:hAnsi="Times New Roman" w:cs="Times New Roman"/>
          <w:sz w:val="24"/>
          <w:szCs w:val="28"/>
          <w:vertAlign w:val="superscript"/>
        </w:rPr>
        <w:t>*</w:t>
      </w:r>
    </w:p>
    <w:p w:rsidR="004838FA" w:rsidRPr="00ED2F19" w:rsidRDefault="004838FA" w:rsidP="00ED2F19">
      <w:pPr>
        <w:pStyle w:val="a9"/>
        <w:numPr>
          <w:ilvl w:val="0"/>
          <w:numId w:val="14"/>
        </w:numPr>
        <w:spacing w:line="240" w:lineRule="auto"/>
        <w:ind w:left="851" w:hanging="284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«Дневник наблюдений за ростом фасоли»</w:t>
      </w:r>
      <w:r>
        <w:rPr>
          <w:rFonts w:ascii="Times New Roman" w:hAnsi="Times New Roman" w:cs="Times New Roman"/>
          <w:sz w:val="24"/>
          <w:szCs w:val="28"/>
          <w:vertAlign w:val="superscript"/>
        </w:rPr>
        <w:t>*</w:t>
      </w:r>
    </w:p>
    <w:p w:rsidR="00A67676" w:rsidRPr="00ED2F19" w:rsidRDefault="00A67676" w:rsidP="00ED2F19">
      <w:pPr>
        <w:pStyle w:val="a9"/>
        <w:numPr>
          <w:ilvl w:val="0"/>
          <w:numId w:val="16"/>
        </w:numPr>
        <w:spacing w:line="240" w:lineRule="auto"/>
        <w:ind w:left="567" w:hanging="425"/>
        <w:rPr>
          <w:rFonts w:ascii="Times New Roman" w:hAnsi="Times New Roman" w:cs="Times New Roman"/>
          <w:sz w:val="24"/>
          <w:szCs w:val="28"/>
        </w:rPr>
      </w:pPr>
      <w:r w:rsidRPr="00ED2F19">
        <w:rPr>
          <w:rFonts w:ascii="Times New Roman" w:hAnsi="Times New Roman" w:cs="Times New Roman"/>
          <w:sz w:val="24"/>
          <w:szCs w:val="28"/>
        </w:rPr>
        <w:t>Разработка экскурсии «Путеше</w:t>
      </w:r>
      <w:r w:rsidR="00E23EDB" w:rsidRPr="00ED2F19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 xml:space="preserve">ствие </w:t>
      </w:r>
    </w:p>
    <w:p w:rsidR="00D91D0F" w:rsidRDefault="00D91D0F" w:rsidP="00ED2F19">
      <w:pPr>
        <w:pStyle w:val="a9"/>
        <w:numPr>
          <w:ilvl w:val="0"/>
          <w:numId w:val="16"/>
        </w:numPr>
        <w:spacing w:line="240" w:lineRule="auto"/>
        <w:ind w:left="567" w:hanging="425"/>
        <w:rPr>
          <w:rFonts w:ascii="Times New Roman" w:hAnsi="Times New Roman" w:cs="Times New Roman"/>
          <w:sz w:val="24"/>
          <w:szCs w:val="28"/>
        </w:rPr>
        <w:sectPr w:rsidR="00D91D0F" w:rsidSect="00D91D0F">
          <w:type w:val="continuous"/>
          <w:pgSz w:w="11906" w:h="16838"/>
          <w:pgMar w:top="1418" w:right="850" w:bottom="850" w:left="1417" w:header="708" w:footer="708" w:gutter="0"/>
          <w:pgNumType w:start="0"/>
          <w:cols w:num="2" w:space="855"/>
          <w:titlePg/>
          <w:docGrid w:linePitch="360"/>
        </w:sectPr>
      </w:pPr>
    </w:p>
    <w:p w:rsidR="00D91D0F" w:rsidRDefault="00D91D0F" w:rsidP="00D91D0F">
      <w:pPr>
        <w:pStyle w:val="a9"/>
        <w:spacing w:line="240" w:lineRule="auto"/>
        <w:ind w:left="567"/>
        <w:rPr>
          <w:rFonts w:ascii="Times New Roman" w:hAnsi="Times New Roman" w:cs="Times New Roman"/>
          <w:sz w:val="24"/>
          <w:szCs w:val="28"/>
        </w:rPr>
      </w:pPr>
      <w:r w:rsidRPr="00ED2F19">
        <w:rPr>
          <w:rFonts w:ascii="Times New Roman" w:hAnsi="Times New Roman" w:cs="Times New Roman"/>
          <w:sz w:val="24"/>
          <w:szCs w:val="28"/>
        </w:rPr>
        <w:lastRenderedPageBreak/>
        <w:t>с комнатными растени</w:t>
      </w:r>
      <w:r w:rsidRPr="00ED2F19">
        <w:rPr>
          <w:rFonts w:ascii="Times New Roman" w:hAnsi="Times New Roman" w:cs="Times New Roman"/>
          <w:sz w:val="24"/>
          <w:szCs w:val="28"/>
        </w:rPr>
        <w:t>я</w:t>
      </w:r>
      <w:r w:rsidRPr="00ED2F19">
        <w:rPr>
          <w:rFonts w:ascii="Times New Roman" w:hAnsi="Times New Roman" w:cs="Times New Roman"/>
          <w:sz w:val="24"/>
          <w:szCs w:val="28"/>
        </w:rPr>
        <w:t>ми»</w:t>
      </w:r>
    </w:p>
    <w:p w:rsidR="00A67676" w:rsidRPr="00ED2F19" w:rsidRDefault="00A67676" w:rsidP="00ED2F19">
      <w:pPr>
        <w:pStyle w:val="a9"/>
        <w:numPr>
          <w:ilvl w:val="0"/>
          <w:numId w:val="16"/>
        </w:numPr>
        <w:spacing w:line="240" w:lineRule="auto"/>
        <w:ind w:left="567" w:hanging="425"/>
        <w:rPr>
          <w:rFonts w:ascii="Times New Roman" w:hAnsi="Times New Roman" w:cs="Times New Roman"/>
          <w:sz w:val="24"/>
          <w:szCs w:val="28"/>
        </w:rPr>
      </w:pPr>
      <w:r w:rsidRPr="00ED2F19">
        <w:rPr>
          <w:rFonts w:ascii="Times New Roman" w:hAnsi="Times New Roman" w:cs="Times New Roman"/>
          <w:sz w:val="24"/>
          <w:szCs w:val="28"/>
        </w:rPr>
        <w:lastRenderedPageBreak/>
        <w:t>Разработка игры-путешествия для начальной школы</w:t>
      </w:r>
      <w:r w:rsidR="003F409F" w:rsidRPr="003F409F">
        <w:rPr>
          <w:rFonts w:ascii="Times New Roman" w:hAnsi="Times New Roman" w:cs="Times New Roman"/>
          <w:sz w:val="24"/>
          <w:szCs w:val="28"/>
          <w:vertAlign w:val="superscript"/>
        </w:rPr>
        <w:t>*</w:t>
      </w:r>
      <w:r w:rsidRPr="00ED2F19">
        <w:rPr>
          <w:rFonts w:ascii="Times New Roman" w:hAnsi="Times New Roman" w:cs="Times New Roman"/>
          <w:sz w:val="24"/>
          <w:szCs w:val="28"/>
        </w:rPr>
        <w:t>.</w:t>
      </w:r>
    </w:p>
    <w:p w:rsidR="00A67676" w:rsidRDefault="00A67676" w:rsidP="00ED2F19">
      <w:pPr>
        <w:pStyle w:val="a9"/>
        <w:numPr>
          <w:ilvl w:val="0"/>
          <w:numId w:val="16"/>
        </w:numPr>
        <w:spacing w:line="240" w:lineRule="auto"/>
        <w:ind w:left="567" w:hanging="425"/>
        <w:rPr>
          <w:rFonts w:ascii="Times New Roman" w:hAnsi="Times New Roman" w:cs="Times New Roman"/>
          <w:sz w:val="28"/>
          <w:szCs w:val="28"/>
        </w:rPr>
      </w:pPr>
      <w:r w:rsidRPr="00ED2F19">
        <w:rPr>
          <w:rFonts w:ascii="Times New Roman" w:hAnsi="Times New Roman" w:cs="Times New Roman"/>
          <w:sz w:val="24"/>
          <w:szCs w:val="28"/>
        </w:rPr>
        <w:t>Подведение итогов.</w:t>
      </w:r>
    </w:p>
    <w:p w:rsidR="00A67676" w:rsidRDefault="00A67676" w:rsidP="00A67676">
      <w:pPr>
        <w:pStyle w:val="a9"/>
        <w:numPr>
          <w:ilvl w:val="1"/>
          <w:numId w:val="7"/>
        </w:numPr>
        <w:spacing w:line="240" w:lineRule="auto"/>
        <w:ind w:left="426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Операция «Клумба».</w:t>
      </w:r>
    </w:p>
    <w:p w:rsidR="00A67676" w:rsidRPr="00ED2F19" w:rsidRDefault="00A67676" w:rsidP="00A67676">
      <w:pPr>
        <w:pStyle w:val="a9"/>
        <w:numPr>
          <w:ilvl w:val="0"/>
          <w:numId w:val="10"/>
        </w:numPr>
        <w:spacing w:line="240" w:lineRule="auto"/>
        <w:ind w:left="426"/>
        <w:rPr>
          <w:rFonts w:ascii="Times New Roman" w:hAnsi="Times New Roman" w:cs="Times New Roman"/>
          <w:sz w:val="24"/>
          <w:szCs w:val="28"/>
        </w:rPr>
      </w:pPr>
      <w:r w:rsidRPr="00ED2F19">
        <w:rPr>
          <w:rFonts w:ascii="Times New Roman" w:hAnsi="Times New Roman" w:cs="Times New Roman"/>
          <w:sz w:val="24"/>
          <w:szCs w:val="28"/>
        </w:rPr>
        <w:t>Формирование рабочей группы.</w:t>
      </w:r>
    </w:p>
    <w:p w:rsidR="00A67676" w:rsidRPr="00ED2F19" w:rsidRDefault="00A67676" w:rsidP="00A67676">
      <w:pPr>
        <w:pStyle w:val="a9"/>
        <w:numPr>
          <w:ilvl w:val="0"/>
          <w:numId w:val="10"/>
        </w:numPr>
        <w:spacing w:line="240" w:lineRule="auto"/>
        <w:ind w:left="426"/>
        <w:rPr>
          <w:rFonts w:ascii="Times New Roman" w:hAnsi="Times New Roman" w:cs="Times New Roman"/>
          <w:sz w:val="24"/>
          <w:szCs w:val="28"/>
        </w:rPr>
      </w:pPr>
      <w:r w:rsidRPr="00ED2F19">
        <w:rPr>
          <w:rFonts w:ascii="Times New Roman" w:hAnsi="Times New Roman" w:cs="Times New Roman"/>
          <w:sz w:val="24"/>
          <w:szCs w:val="28"/>
        </w:rPr>
        <w:t>Разработка методики выполне</w:t>
      </w:r>
      <w:r w:rsidR="00E23EDB" w:rsidRPr="00ED2F19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ния опе</w:t>
      </w:r>
      <w:r w:rsidR="00461621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рации.</w:t>
      </w:r>
    </w:p>
    <w:p w:rsidR="00A67676" w:rsidRPr="00ED2F19" w:rsidRDefault="00A67676" w:rsidP="00A67676">
      <w:pPr>
        <w:pStyle w:val="a9"/>
        <w:numPr>
          <w:ilvl w:val="0"/>
          <w:numId w:val="10"/>
        </w:numPr>
        <w:spacing w:line="240" w:lineRule="auto"/>
        <w:ind w:left="426"/>
        <w:rPr>
          <w:rFonts w:ascii="Times New Roman" w:hAnsi="Times New Roman" w:cs="Times New Roman"/>
          <w:sz w:val="24"/>
          <w:szCs w:val="28"/>
        </w:rPr>
      </w:pPr>
      <w:r w:rsidRPr="00ED2F19">
        <w:rPr>
          <w:rFonts w:ascii="Times New Roman" w:hAnsi="Times New Roman" w:cs="Times New Roman"/>
          <w:sz w:val="24"/>
          <w:szCs w:val="28"/>
        </w:rPr>
        <w:t>Исследовательская работа:</w:t>
      </w:r>
    </w:p>
    <w:p w:rsidR="00A67676" w:rsidRPr="00ED2F19" w:rsidRDefault="00A67676" w:rsidP="00A67676">
      <w:pPr>
        <w:pStyle w:val="a9"/>
        <w:numPr>
          <w:ilvl w:val="0"/>
          <w:numId w:val="9"/>
        </w:numPr>
        <w:tabs>
          <w:tab w:val="left" w:pos="851"/>
        </w:tabs>
        <w:spacing w:line="240" w:lineRule="auto"/>
        <w:ind w:left="851" w:hanging="284"/>
        <w:rPr>
          <w:rFonts w:ascii="Times New Roman" w:hAnsi="Times New Roman" w:cs="Times New Roman"/>
          <w:sz w:val="24"/>
          <w:szCs w:val="28"/>
        </w:rPr>
      </w:pPr>
      <w:r w:rsidRPr="00ED2F19">
        <w:rPr>
          <w:rFonts w:ascii="Times New Roman" w:hAnsi="Times New Roman" w:cs="Times New Roman"/>
          <w:sz w:val="24"/>
          <w:szCs w:val="28"/>
        </w:rPr>
        <w:t>Обследование состояния рабо</w:t>
      </w:r>
      <w:r w:rsidR="00E23EDB" w:rsidRPr="00ED2F19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чего участка.</w:t>
      </w:r>
    </w:p>
    <w:p w:rsidR="00A67676" w:rsidRPr="00ED2F19" w:rsidRDefault="00A67676" w:rsidP="00A67676">
      <w:pPr>
        <w:pStyle w:val="a9"/>
        <w:numPr>
          <w:ilvl w:val="0"/>
          <w:numId w:val="9"/>
        </w:numPr>
        <w:tabs>
          <w:tab w:val="left" w:pos="851"/>
        </w:tabs>
        <w:spacing w:line="240" w:lineRule="auto"/>
        <w:ind w:left="851" w:hanging="284"/>
        <w:rPr>
          <w:rFonts w:ascii="Times New Roman" w:hAnsi="Times New Roman" w:cs="Times New Roman"/>
          <w:sz w:val="24"/>
          <w:szCs w:val="28"/>
        </w:rPr>
      </w:pPr>
      <w:r w:rsidRPr="00ED2F19">
        <w:rPr>
          <w:rFonts w:ascii="Times New Roman" w:hAnsi="Times New Roman" w:cs="Times New Roman"/>
          <w:sz w:val="24"/>
          <w:szCs w:val="28"/>
        </w:rPr>
        <w:t>Изучение имеющегося опыта по созданию ландшафтного дизайна.</w:t>
      </w:r>
    </w:p>
    <w:p w:rsidR="00A67676" w:rsidRPr="00ED2F19" w:rsidRDefault="00A67676" w:rsidP="00A67676">
      <w:pPr>
        <w:pStyle w:val="a9"/>
        <w:numPr>
          <w:ilvl w:val="0"/>
          <w:numId w:val="9"/>
        </w:numPr>
        <w:tabs>
          <w:tab w:val="left" w:pos="851"/>
        </w:tabs>
        <w:spacing w:line="240" w:lineRule="auto"/>
        <w:ind w:left="851" w:hanging="284"/>
        <w:rPr>
          <w:rFonts w:ascii="Times New Roman" w:hAnsi="Times New Roman" w:cs="Times New Roman"/>
          <w:sz w:val="24"/>
          <w:szCs w:val="28"/>
        </w:rPr>
      </w:pPr>
      <w:r w:rsidRPr="00ED2F19">
        <w:rPr>
          <w:rFonts w:ascii="Times New Roman" w:hAnsi="Times New Roman" w:cs="Times New Roman"/>
          <w:sz w:val="24"/>
          <w:szCs w:val="28"/>
        </w:rPr>
        <w:t>Сбор и изучение литературы (и других источников инфор</w:t>
      </w:r>
      <w:r w:rsidR="00E23EDB" w:rsidRPr="00ED2F19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мации) по дизайну терр</w:t>
      </w:r>
      <w:r w:rsidRPr="00ED2F19">
        <w:rPr>
          <w:rFonts w:ascii="Times New Roman" w:hAnsi="Times New Roman" w:cs="Times New Roman"/>
          <w:sz w:val="24"/>
          <w:szCs w:val="28"/>
        </w:rPr>
        <w:t>и</w:t>
      </w:r>
      <w:r w:rsidRPr="00ED2F19">
        <w:rPr>
          <w:rFonts w:ascii="Times New Roman" w:hAnsi="Times New Roman" w:cs="Times New Roman"/>
          <w:sz w:val="24"/>
          <w:szCs w:val="28"/>
        </w:rPr>
        <w:t>то</w:t>
      </w:r>
      <w:r w:rsidR="00E23EDB" w:rsidRPr="00ED2F19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рии.</w:t>
      </w:r>
    </w:p>
    <w:p w:rsidR="00A67676" w:rsidRPr="00ED2F19" w:rsidRDefault="00A67676" w:rsidP="00A67676">
      <w:pPr>
        <w:pStyle w:val="a9"/>
        <w:numPr>
          <w:ilvl w:val="0"/>
          <w:numId w:val="9"/>
        </w:numPr>
        <w:tabs>
          <w:tab w:val="left" w:pos="851"/>
        </w:tabs>
        <w:spacing w:line="240" w:lineRule="auto"/>
        <w:ind w:left="851" w:hanging="284"/>
        <w:rPr>
          <w:rFonts w:ascii="Times New Roman" w:hAnsi="Times New Roman" w:cs="Times New Roman"/>
          <w:sz w:val="24"/>
          <w:szCs w:val="28"/>
        </w:rPr>
      </w:pPr>
      <w:r w:rsidRPr="00ED2F19">
        <w:rPr>
          <w:rFonts w:ascii="Times New Roman" w:hAnsi="Times New Roman" w:cs="Times New Roman"/>
          <w:sz w:val="24"/>
          <w:szCs w:val="28"/>
        </w:rPr>
        <w:t>Изучение ассортимента цве</w:t>
      </w:r>
      <w:r w:rsidR="00E23EDB" w:rsidRPr="00ED2F19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точно-декоративных расте</w:t>
      </w:r>
      <w:r w:rsidR="00E23EDB" w:rsidRPr="00ED2F19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ний и спос</w:t>
      </w:r>
      <w:r w:rsidRPr="00ED2F19">
        <w:rPr>
          <w:rFonts w:ascii="Times New Roman" w:hAnsi="Times New Roman" w:cs="Times New Roman"/>
          <w:sz w:val="24"/>
          <w:szCs w:val="28"/>
        </w:rPr>
        <w:t>о</w:t>
      </w:r>
      <w:r w:rsidR="00461621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бов их использо</w:t>
      </w:r>
      <w:r w:rsidR="00E23EDB" w:rsidRPr="00ED2F19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вания для озел</w:t>
      </w:r>
      <w:r w:rsidRPr="00ED2F19">
        <w:rPr>
          <w:rFonts w:ascii="Times New Roman" w:hAnsi="Times New Roman" w:cs="Times New Roman"/>
          <w:sz w:val="24"/>
          <w:szCs w:val="28"/>
        </w:rPr>
        <w:t>е</w:t>
      </w:r>
      <w:r w:rsidR="00461621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нения терри</w:t>
      </w:r>
      <w:r w:rsidR="00E23EDB" w:rsidRPr="00ED2F19">
        <w:rPr>
          <w:rFonts w:ascii="Times New Roman" w:hAnsi="Times New Roman" w:cs="Times New Roman"/>
          <w:sz w:val="24"/>
          <w:szCs w:val="28"/>
        </w:rPr>
        <w:softHyphen/>
      </w:r>
      <w:r w:rsidRPr="00ED2F19">
        <w:rPr>
          <w:rFonts w:ascii="Times New Roman" w:hAnsi="Times New Roman" w:cs="Times New Roman"/>
          <w:sz w:val="24"/>
          <w:szCs w:val="28"/>
        </w:rPr>
        <w:t>тории.</w:t>
      </w:r>
    </w:p>
    <w:p w:rsidR="00A67676" w:rsidRPr="00ED2F19" w:rsidRDefault="00A67676" w:rsidP="00A67676">
      <w:pPr>
        <w:pStyle w:val="a9"/>
        <w:numPr>
          <w:ilvl w:val="0"/>
          <w:numId w:val="9"/>
        </w:numPr>
        <w:tabs>
          <w:tab w:val="left" w:pos="851"/>
        </w:tabs>
        <w:spacing w:line="240" w:lineRule="auto"/>
        <w:ind w:left="851" w:hanging="284"/>
        <w:rPr>
          <w:rFonts w:ascii="Times New Roman" w:hAnsi="Times New Roman" w:cs="Times New Roman"/>
          <w:sz w:val="24"/>
          <w:szCs w:val="24"/>
        </w:rPr>
      </w:pPr>
      <w:r w:rsidRPr="00ED2F19">
        <w:rPr>
          <w:rFonts w:ascii="Times New Roman" w:hAnsi="Times New Roman" w:cs="Times New Roman"/>
          <w:sz w:val="24"/>
          <w:szCs w:val="28"/>
        </w:rPr>
        <w:t>Разработка эскиза цветочной кл</w:t>
      </w:r>
      <w:r w:rsidRPr="00ED2F19">
        <w:rPr>
          <w:rFonts w:ascii="Times New Roman" w:hAnsi="Times New Roman" w:cs="Times New Roman"/>
          <w:sz w:val="24"/>
          <w:szCs w:val="24"/>
        </w:rPr>
        <w:t>умбы на конкурсной ос</w:t>
      </w:r>
      <w:r w:rsidR="00E23EDB" w:rsidRPr="00ED2F19">
        <w:rPr>
          <w:rFonts w:ascii="Times New Roman" w:hAnsi="Times New Roman" w:cs="Times New Roman"/>
          <w:sz w:val="24"/>
          <w:szCs w:val="24"/>
        </w:rPr>
        <w:softHyphen/>
      </w:r>
      <w:r w:rsidRPr="00ED2F19">
        <w:rPr>
          <w:rFonts w:ascii="Times New Roman" w:hAnsi="Times New Roman" w:cs="Times New Roman"/>
          <w:sz w:val="24"/>
          <w:szCs w:val="24"/>
        </w:rPr>
        <w:t>нове.</w:t>
      </w:r>
    </w:p>
    <w:p w:rsidR="00A67676" w:rsidRPr="00ED2F19" w:rsidRDefault="00A67676" w:rsidP="00A67676">
      <w:pPr>
        <w:pStyle w:val="a9"/>
        <w:numPr>
          <w:ilvl w:val="0"/>
          <w:numId w:val="9"/>
        </w:numPr>
        <w:tabs>
          <w:tab w:val="left" w:pos="851"/>
        </w:tabs>
        <w:spacing w:line="240" w:lineRule="auto"/>
        <w:ind w:left="851" w:hanging="284"/>
        <w:rPr>
          <w:rFonts w:ascii="Times New Roman" w:hAnsi="Times New Roman" w:cs="Times New Roman"/>
          <w:sz w:val="24"/>
          <w:szCs w:val="24"/>
        </w:rPr>
      </w:pPr>
      <w:r w:rsidRPr="00ED2F19">
        <w:rPr>
          <w:rFonts w:ascii="Times New Roman" w:hAnsi="Times New Roman" w:cs="Times New Roman"/>
          <w:sz w:val="24"/>
          <w:szCs w:val="24"/>
        </w:rPr>
        <w:t>Составление сметы. Финанси</w:t>
      </w:r>
      <w:r w:rsidR="00E23EDB" w:rsidRPr="00ED2F19">
        <w:rPr>
          <w:rFonts w:ascii="Times New Roman" w:hAnsi="Times New Roman" w:cs="Times New Roman"/>
          <w:sz w:val="24"/>
          <w:szCs w:val="24"/>
        </w:rPr>
        <w:softHyphen/>
      </w:r>
      <w:r w:rsidRPr="00ED2F19">
        <w:rPr>
          <w:rFonts w:ascii="Times New Roman" w:hAnsi="Times New Roman" w:cs="Times New Roman"/>
          <w:sz w:val="24"/>
          <w:szCs w:val="24"/>
        </w:rPr>
        <w:t>рова</w:t>
      </w:r>
      <w:r w:rsidR="00461621">
        <w:rPr>
          <w:rFonts w:ascii="Times New Roman" w:hAnsi="Times New Roman" w:cs="Times New Roman"/>
          <w:sz w:val="24"/>
          <w:szCs w:val="24"/>
        </w:rPr>
        <w:softHyphen/>
      </w:r>
      <w:r w:rsidRPr="00ED2F19">
        <w:rPr>
          <w:rFonts w:ascii="Times New Roman" w:hAnsi="Times New Roman" w:cs="Times New Roman"/>
          <w:sz w:val="24"/>
          <w:szCs w:val="24"/>
        </w:rPr>
        <w:t>ние. Закупка горшечной про</w:t>
      </w:r>
      <w:r w:rsidR="00461621">
        <w:rPr>
          <w:rFonts w:ascii="Times New Roman" w:hAnsi="Times New Roman" w:cs="Times New Roman"/>
          <w:sz w:val="24"/>
          <w:szCs w:val="24"/>
        </w:rPr>
        <w:softHyphen/>
      </w:r>
      <w:r w:rsidRPr="00ED2F19">
        <w:rPr>
          <w:rFonts w:ascii="Times New Roman" w:hAnsi="Times New Roman" w:cs="Times New Roman"/>
          <w:sz w:val="24"/>
          <w:szCs w:val="24"/>
        </w:rPr>
        <w:t>дукции, грунта, удо</w:t>
      </w:r>
      <w:r w:rsidRPr="00ED2F19">
        <w:rPr>
          <w:rFonts w:ascii="Times New Roman" w:hAnsi="Times New Roman" w:cs="Times New Roman"/>
          <w:sz w:val="24"/>
          <w:szCs w:val="24"/>
        </w:rPr>
        <w:t>б</w:t>
      </w:r>
      <w:r w:rsidRPr="00ED2F19">
        <w:rPr>
          <w:rFonts w:ascii="Times New Roman" w:hAnsi="Times New Roman" w:cs="Times New Roman"/>
          <w:sz w:val="24"/>
          <w:szCs w:val="24"/>
        </w:rPr>
        <w:t>рений, рас</w:t>
      </w:r>
      <w:r w:rsidR="00461621">
        <w:rPr>
          <w:rFonts w:ascii="Times New Roman" w:hAnsi="Times New Roman" w:cs="Times New Roman"/>
          <w:sz w:val="24"/>
          <w:szCs w:val="24"/>
        </w:rPr>
        <w:softHyphen/>
      </w:r>
      <w:r w:rsidRPr="00ED2F19">
        <w:rPr>
          <w:rFonts w:ascii="Times New Roman" w:hAnsi="Times New Roman" w:cs="Times New Roman"/>
          <w:sz w:val="24"/>
          <w:szCs w:val="24"/>
        </w:rPr>
        <w:t>сады, прочих необходимых ра</w:t>
      </w:r>
      <w:r w:rsidRPr="00ED2F19">
        <w:rPr>
          <w:rFonts w:ascii="Times New Roman" w:hAnsi="Times New Roman" w:cs="Times New Roman"/>
          <w:sz w:val="24"/>
          <w:szCs w:val="24"/>
        </w:rPr>
        <w:t>с</w:t>
      </w:r>
      <w:r w:rsidR="00461621">
        <w:rPr>
          <w:rFonts w:ascii="Times New Roman" w:hAnsi="Times New Roman" w:cs="Times New Roman"/>
          <w:sz w:val="24"/>
          <w:szCs w:val="24"/>
        </w:rPr>
        <w:softHyphen/>
      </w:r>
      <w:r w:rsidRPr="00ED2F19">
        <w:rPr>
          <w:rFonts w:ascii="Times New Roman" w:hAnsi="Times New Roman" w:cs="Times New Roman"/>
          <w:sz w:val="24"/>
          <w:szCs w:val="24"/>
        </w:rPr>
        <w:t>ходных материалов.</w:t>
      </w:r>
    </w:p>
    <w:p w:rsidR="00A67676" w:rsidRPr="00ED2F19" w:rsidRDefault="00A67676" w:rsidP="00A67676">
      <w:pPr>
        <w:pStyle w:val="a9"/>
        <w:numPr>
          <w:ilvl w:val="0"/>
          <w:numId w:val="9"/>
        </w:numPr>
        <w:tabs>
          <w:tab w:val="left" w:pos="851"/>
        </w:tabs>
        <w:spacing w:line="240" w:lineRule="auto"/>
        <w:ind w:left="851" w:hanging="284"/>
        <w:rPr>
          <w:rFonts w:ascii="Times New Roman" w:hAnsi="Times New Roman" w:cs="Times New Roman"/>
          <w:sz w:val="24"/>
          <w:szCs w:val="24"/>
        </w:rPr>
      </w:pPr>
      <w:r w:rsidRPr="00ED2F19">
        <w:rPr>
          <w:rFonts w:ascii="Times New Roman" w:hAnsi="Times New Roman" w:cs="Times New Roman"/>
          <w:sz w:val="24"/>
          <w:szCs w:val="24"/>
        </w:rPr>
        <w:t>Реализация плана весной.</w:t>
      </w:r>
    </w:p>
    <w:p w:rsidR="00A67676" w:rsidRPr="00ED2F19" w:rsidRDefault="00A67676" w:rsidP="00A67676">
      <w:pPr>
        <w:pStyle w:val="a9"/>
        <w:numPr>
          <w:ilvl w:val="0"/>
          <w:numId w:val="10"/>
        </w:numPr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ED2F19">
        <w:rPr>
          <w:rFonts w:ascii="Times New Roman" w:hAnsi="Times New Roman" w:cs="Times New Roman"/>
          <w:sz w:val="24"/>
          <w:szCs w:val="24"/>
        </w:rPr>
        <w:t>Подведение итогов.</w:t>
      </w:r>
    </w:p>
    <w:p w:rsidR="003F409F" w:rsidRDefault="00A67676" w:rsidP="00A67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D2F19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1F0D8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F060AC">
        <w:rPr>
          <w:rFonts w:ascii="Times New Roman" w:hAnsi="Times New Roman" w:cs="Times New Roman"/>
          <w:b/>
          <w:sz w:val="28"/>
          <w:szCs w:val="28"/>
          <w:lang w:val="ru-RU"/>
        </w:rPr>
        <w:t>Этап</w:t>
      </w:r>
      <w:r w:rsidR="00ED2F19" w:rsidRPr="00ED2F1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(</w:t>
      </w:r>
      <w:r w:rsidRPr="00ED2F19">
        <w:rPr>
          <w:rFonts w:ascii="Times New Roman" w:hAnsi="Times New Roman" w:cs="Times New Roman"/>
          <w:b/>
          <w:sz w:val="28"/>
          <w:szCs w:val="28"/>
        </w:rPr>
        <w:t>202</w:t>
      </w:r>
      <w:r w:rsidR="00ED2F19" w:rsidRPr="00ED2F19">
        <w:rPr>
          <w:rFonts w:ascii="Times New Roman" w:hAnsi="Times New Roman" w:cs="Times New Roman"/>
          <w:b/>
          <w:sz w:val="28"/>
          <w:szCs w:val="28"/>
          <w:lang w:val="ru-RU"/>
        </w:rPr>
        <w:t>1</w:t>
      </w:r>
      <w:r w:rsidRPr="00ED2F19">
        <w:rPr>
          <w:rFonts w:ascii="Times New Roman" w:hAnsi="Times New Roman" w:cs="Times New Roman"/>
          <w:b/>
          <w:sz w:val="28"/>
          <w:szCs w:val="28"/>
        </w:rPr>
        <w:t>-202</w:t>
      </w:r>
      <w:r w:rsidR="00ED2F19" w:rsidRPr="00ED2F19">
        <w:rPr>
          <w:rFonts w:ascii="Times New Roman" w:hAnsi="Times New Roman" w:cs="Times New Roman"/>
          <w:b/>
          <w:sz w:val="28"/>
          <w:szCs w:val="28"/>
          <w:lang w:val="ru-RU"/>
        </w:rPr>
        <w:t>2</w:t>
      </w:r>
      <w:r w:rsidRPr="00ED2F19">
        <w:rPr>
          <w:rFonts w:ascii="Times New Roman" w:hAnsi="Times New Roman" w:cs="Times New Roman"/>
          <w:b/>
          <w:sz w:val="28"/>
          <w:szCs w:val="28"/>
        </w:rPr>
        <w:t xml:space="preserve"> уч</w:t>
      </w:r>
      <w:r w:rsidR="00ED2F19" w:rsidRPr="00ED2F19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ED2F19">
        <w:rPr>
          <w:rFonts w:ascii="Times New Roman" w:hAnsi="Times New Roman" w:cs="Times New Roman"/>
          <w:b/>
          <w:sz w:val="28"/>
          <w:szCs w:val="28"/>
        </w:rPr>
        <w:t>год</w:t>
      </w:r>
      <w:r w:rsidR="00ED2F19" w:rsidRPr="00ED2F19">
        <w:rPr>
          <w:rFonts w:ascii="Times New Roman" w:hAnsi="Times New Roman" w:cs="Times New Roman"/>
          <w:b/>
          <w:sz w:val="28"/>
          <w:szCs w:val="28"/>
          <w:lang w:val="ru-RU"/>
        </w:rPr>
        <w:t>)</w:t>
      </w:r>
      <w:r w:rsidRPr="00ED2F1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67676" w:rsidRPr="00F060AC" w:rsidRDefault="00F060AC" w:rsidP="00A67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Заключительный</w:t>
      </w:r>
    </w:p>
    <w:p w:rsidR="00A67676" w:rsidRPr="00ED2F19" w:rsidRDefault="00A67676" w:rsidP="00A67676">
      <w:pPr>
        <w:pStyle w:val="a9"/>
        <w:numPr>
          <w:ilvl w:val="0"/>
          <w:numId w:val="11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D2F19">
        <w:rPr>
          <w:rFonts w:ascii="Times New Roman" w:eastAsia="Times New Roman" w:hAnsi="Times New Roman" w:cs="Times New Roman"/>
          <w:sz w:val="24"/>
          <w:szCs w:val="28"/>
          <w:lang w:eastAsia="ru-RU"/>
        </w:rPr>
        <w:t>Инвентаризация коллекции ком</w:t>
      </w:r>
      <w:r w:rsidR="00E23EDB" w:rsidRPr="00ED2F19">
        <w:rPr>
          <w:rFonts w:ascii="Times New Roman" w:eastAsia="Times New Roman" w:hAnsi="Times New Roman" w:cs="Times New Roman"/>
          <w:sz w:val="24"/>
          <w:szCs w:val="28"/>
          <w:lang w:eastAsia="ru-RU"/>
        </w:rPr>
        <w:softHyphen/>
      </w:r>
      <w:r w:rsidRPr="00ED2F19">
        <w:rPr>
          <w:rFonts w:ascii="Times New Roman" w:eastAsia="Times New Roman" w:hAnsi="Times New Roman" w:cs="Times New Roman"/>
          <w:sz w:val="24"/>
          <w:szCs w:val="28"/>
          <w:lang w:eastAsia="ru-RU"/>
        </w:rPr>
        <w:t>нат</w:t>
      </w:r>
      <w:r w:rsidR="00461621">
        <w:rPr>
          <w:rFonts w:ascii="Times New Roman" w:eastAsia="Times New Roman" w:hAnsi="Times New Roman" w:cs="Times New Roman"/>
          <w:sz w:val="24"/>
          <w:szCs w:val="28"/>
          <w:lang w:eastAsia="ru-RU"/>
        </w:rPr>
        <w:softHyphen/>
      </w:r>
      <w:r w:rsidRPr="00ED2F19">
        <w:rPr>
          <w:rFonts w:ascii="Times New Roman" w:eastAsia="Times New Roman" w:hAnsi="Times New Roman" w:cs="Times New Roman"/>
          <w:sz w:val="24"/>
          <w:szCs w:val="28"/>
          <w:lang w:eastAsia="ru-RU"/>
        </w:rPr>
        <w:t>ных растений.</w:t>
      </w:r>
    </w:p>
    <w:p w:rsidR="00A67676" w:rsidRPr="00ED2F19" w:rsidRDefault="00A67676" w:rsidP="00A67676">
      <w:pPr>
        <w:pStyle w:val="a9"/>
        <w:numPr>
          <w:ilvl w:val="0"/>
          <w:numId w:val="11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D2F19">
        <w:rPr>
          <w:rFonts w:ascii="Times New Roman" w:eastAsia="Times New Roman" w:hAnsi="Times New Roman" w:cs="Times New Roman"/>
          <w:sz w:val="24"/>
          <w:szCs w:val="28"/>
          <w:lang w:eastAsia="ru-RU"/>
        </w:rPr>
        <w:t>Уход за комнатными растени</w:t>
      </w:r>
      <w:r w:rsidR="00E23EDB" w:rsidRPr="00ED2F19">
        <w:rPr>
          <w:rFonts w:ascii="Times New Roman" w:eastAsia="Times New Roman" w:hAnsi="Times New Roman" w:cs="Times New Roman"/>
          <w:sz w:val="24"/>
          <w:szCs w:val="28"/>
          <w:lang w:eastAsia="ru-RU"/>
        </w:rPr>
        <w:softHyphen/>
      </w:r>
      <w:r w:rsidRPr="00ED2F19">
        <w:rPr>
          <w:rFonts w:ascii="Times New Roman" w:eastAsia="Times New Roman" w:hAnsi="Times New Roman" w:cs="Times New Roman"/>
          <w:sz w:val="24"/>
          <w:szCs w:val="28"/>
          <w:lang w:eastAsia="ru-RU"/>
        </w:rPr>
        <w:t>ями.</w:t>
      </w:r>
    </w:p>
    <w:p w:rsidR="00DB262B" w:rsidRPr="00DB262B" w:rsidRDefault="00A67676" w:rsidP="00A67676">
      <w:pPr>
        <w:pStyle w:val="a9"/>
        <w:numPr>
          <w:ilvl w:val="0"/>
          <w:numId w:val="11"/>
        </w:numPr>
        <w:shd w:val="clear" w:color="auto" w:fill="FFFFFF"/>
        <w:spacing w:after="0" w:line="240" w:lineRule="auto"/>
        <w:ind w:left="426" w:hanging="426"/>
        <w:jc w:val="both"/>
        <w:rPr>
          <w:noProof/>
          <w:lang w:eastAsia="ru-RU"/>
        </w:rPr>
      </w:pPr>
      <w:r w:rsidRPr="00DB262B">
        <w:rPr>
          <w:rFonts w:ascii="Times New Roman" w:eastAsia="Times New Roman" w:hAnsi="Times New Roman" w:cs="Times New Roman"/>
          <w:sz w:val="24"/>
          <w:szCs w:val="28"/>
          <w:lang w:eastAsia="ru-RU"/>
        </w:rPr>
        <w:t>Подведение итогов. Планы на буд</w:t>
      </w:r>
      <w:r w:rsidRPr="00DB262B">
        <w:rPr>
          <w:rFonts w:ascii="Times New Roman" w:eastAsia="Times New Roman" w:hAnsi="Times New Roman" w:cs="Times New Roman"/>
          <w:sz w:val="24"/>
          <w:szCs w:val="28"/>
          <w:lang w:eastAsia="ru-RU"/>
        </w:rPr>
        <w:t>у</w:t>
      </w:r>
      <w:r w:rsidR="00461621" w:rsidRPr="00DB262B">
        <w:rPr>
          <w:rFonts w:ascii="Times New Roman" w:eastAsia="Times New Roman" w:hAnsi="Times New Roman" w:cs="Times New Roman"/>
          <w:sz w:val="24"/>
          <w:szCs w:val="28"/>
          <w:lang w:eastAsia="ru-RU"/>
        </w:rPr>
        <w:softHyphen/>
      </w:r>
      <w:r w:rsidRPr="00DB262B">
        <w:rPr>
          <w:rFonts w:ascii="Times New Roman" w:eastAsia="Times New Roman" w:hAnsi="Times New Roman" w:cs="Times New Roman"/>
          <w:sz w:val="24"/>
          <w:szCs w:val="28"/>
          <w:lang w:eastAsia="ru-RU"/>
        </w:rPr>
        <w:t>щее.</w:t>
      </w:r>
    </w:p>
    <w:p w:rsidR="00DB262B" w:rsidRDefault="00DB262B" w:rsidP="00DB262B">
      <w:pPr>
        <w:shd w:val="clear" w:color="auto" w:fill="FFFFFF"/>
        <w:spacing w:after="0" w:line="240" w:lineRule="auto"/>
        <w:jc w:val="both"/>
        <w:rPr>
          <w:noProof/>
          <w:lang w:val="ru-RU" w:eastAsia="ru-RU"/>
        </w:rPr>
      </w:pPr>
    </w:p>
    <w:p w:rsidR="00D91D0F" w:rsidRDefault="00DB262B" w:rsidP="00A67676">
      <w:pPr>
        <w:jc w:val="both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2578949" cy="1448789"/>
            <wp:effectExtent l="171450" t="171450" r="374015" b="361315"/>
            <wp:docPr id="9" name="Рисунок 9" descr="C:\Users\Алексей\AppData\Local\Microsoft\Windows\INetCache\Content.Word\IMG-20200401-WA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лексей\AppData\Local\Microsoft\Windows\INetCache\Content.Word\IMG-20200401-WA002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396" cy="14462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91D0F" w:rsidRPr="00D91D0F" w:rsidRDefault="00D91D0F" w:rsidP="00A67676">
      <w:pPr>
        <w:jc w:val="both"/>
        <w:rPr>
          <w:rFonts w:ascii="Times New Roman" w:hAnsi="Times New Roman" w:cs="Times New Roman"/>
          <w:sz w:val="20"/>
          <w:lang w:val="ru-RU"/>
        </w:rPr>
      </w:pPr>
      <w:r w:rsidRPr="00D91D0F">
        <w:rPr>
          <w:rFonts w:ascii="Times New Roman" w:hAnsi="Times New Roman" w:cs="Times New Roman"/>
          <w:sz w:val="20"/>
          <w:lang w:val="ru-RU"/>
        </w:rPr>
        <w:t>_______________________________________</w:t>
      </w:r>
      <w:r>
        <w:rPr>
          <w:rFonts w:ascii="Times New Roman" w:hAnsi="Times New Roman" w:cs="Times New Roman"/>
          <w:sz w:val="20"/>
          <w:lang w:val="ru-RU"/>
        </w:rPr>
        <w:t xml:space="preserve">____ </w:t>
      </w:r>
      <w:r w:rsidRPr="00D91D0F">
        <w:rPr>
          <w:rFonts w:ascii="Times New Roman" w:hAnsi="Times New Roman" w:cs="Times New Roman"/>
          <w:sz w:val="20"/>
          <w:vertAlign w:val="superscript"/>
          <w:lang w:val="ru-RU"/>
        </w:rPr>
        <w:t>*</w:t>
      </w:r>
      <w:r w:rsidRPr="00D91D0F">
        <w:rPr>
          <w:rFonts w:ascii="Times New Roman" w:hAnsi="Times New Roman" w:cs="Times New Roman"/>
          <w:sz w:val="20"/>
          <w:lang w:val="ru-RU"/>
        </w:rPr>
        <w:sym w:font="Symbol" w:char="F02D"/>
      </w:r>
      <w:r w:rsidRPr="00D91D0F">
        <w:rPr>
          <w:rFonts w:ascii="Times New Roman" w:hAnsi="Times New Roman" w:cs="Times New Roman"/>
          <w:sz w:val="20"/>
          <w:lang w:val="ru-RU"/>
        </w:rPr>
        <w:t xml:space="preserve"> реализованные в период 2019-2021г пр</w:t>
      </w:r>
      <w:r w:rsidRPr="00D91D0F">
        <w:rPr>
          <w:rFonts w:ascii="Times New Roman" w:hAnsi="Times New Roman" w:cs="Times New Roman"/>
          <w:sz w:val="20"/>
          <w:lang w:val="ru-RU"/>
        </w:rPr>
        <w:t>о</w:t>
      </w:r>
      <w:r w:rsidRPr="00D91D0F">
        <w:rPr>
          <w:rFonts w:ascii="Times New Roman" w:hAnsi="Times New Roman" w:cs="Times New Roman"/>
          <w:sz w:val="20"/>
          <w:lang w:val="ru-RU"/>
        </w:rPr>
        <w:t>екты</w:t>
      </w:r>
    </w:p>
    <w:p w:rsidR="00E864A0" w:rsidRPr="00E864A0" w:rsidRDefault="00F060AC" w:rsidP="00E864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  <w:lang w:val="ru-RU"/>
        </w:rPr>
      </w:pPr>
      <w:r>
        <w:rPr>
          <w:rFonts w:ascii="Times New Roman" w:hAnsi="Times New Roman" w:cs="Times New Roman"/>
          <w:b/>
          <w:sz w:val="28"/>
          <w:szCs w:val="32"/>
          <w:lang w:val="ru-RU"/>
        </w:rPr>
        <w:lastRenderedPageBreak/>
        <w:t>С</w:t>
      </w:r>
      <w:r w:rsidR="00E864A0" w:rsidRPr="00E864A0">
        <w:rPr>
          <w:rFonts w:ascii="Times New Roman" w:hAnsi="Times New Roman" w:cs="Times New Roman"/>
          <w:b/>
          <w:sz w:val="28"/>
          <w:szCs w:val="32"/>
        </w:rPr>
        <w:t xml:space="preserve"> </w:t>
      </w:r>
      <w:r>
        <w:rPr>
          <w:rFonts w:ascii="Times New Roman" w:hAnsi="Times New Roman" w:cs="Times New Roman"/>
          <w:b/>
          <w:sz w:val="28"/>
          <w:szCs w:val="32"/>
          <w:lang w:val="ru-RU"/>
        </w:rPr>
        <w:t>чего мы начинали</w:t>
      </w:r>
      <w:r w:rsidR="00E864A0">
        <w:rPr>
          <w:rFonts w:ascii="Times New Roman" w:hAnsi="Times New Roman" w:cs="Times New Roman"/>
          <w:b/>
          <w:sz w:val="28"/>
          <w:szCs w:val="32"/>
          <w:lang w:val="ru-RU"/>
        </w:rPr>
        <w:t>:</w:t>
      </w:r>
    </w:p>
    <w:p w:rsidR="00E864A0" w:rsidRDefault="00E864A0" w:rsidP="00F060AC">
      <w:pPr>
        <w:jc w:val="both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5B71807E" wp14:editId="2C5B505E">
            <wp:extent cx="2074727" cy="1555668"/>
            <wp:effectExtent l="171450" t="171450" r="382905" b="368935"/>
            <wp:docPr id="3" name="Рисунок 3" descr="D:\Катя\2018-2019\Оранжерея\IMG_20180619_095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Катя\2018-2019\Оранжерея\IMG_20180619_0954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338" cy="1563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drawing>
          <wp:inline distT="0" distB="0" distL="0" distR="0" wp14:anchorId="462703E2" wp14:editId="61CCD7DB">
            <wp:extent cx="2090561" cy="1567543"/>
            <wp:effectExtent l="171450" t="171450" r="386080" b="356870"/>
            <wp:docPr id="2" name="Рисунок 2" descr="D:\Катя\2018-2019\Оранжерея\IMG_20180619_095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Катя\2018-2019\Оранжерея\IMG_20180619_09535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546" cy="15720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864A0" w:rsidRDefault="00E864A0" w:rsidP="00DB262B">
      <w:pPr>
        <w:spacing w:after="0" w:line="240" w:lineRule="auto"/>
        <w:rPr>
          <w:rFonts w:ascii="Times New Roman" w:hAnsi="Times New Roman" w:cs="Times New Roman"/>
          <w:b/>
          <w:sz w:val="28"/>
          <w:szCs w:val="32"/>
          <w:lang w:val="ru-RU"/>
        </w:rPr>
      </w:pPr>
      <w:r w:rsidRPr="00E864A0">
        <w:rPr>
          <w:rFonts w:ascii="Times New Roman" w:hAnsi="Times New Roman" w:cs="Times New Roman"/>
          <w:b/>
          <w:sz w:val="28"/>
          <w:szCs w:val="32"/>
        </w:rPr>
        <w:t xml:space="preserve">И </w:t>
      </w:r>
      <w:r w:rsidR="00F060AC">
        <w:rPr>
          <w:rFonts w:ascii="Times New Roman" w:hAnsi="Times New Roman" w:cs="Times New Roman"/>
          <w:b/>
          <w:sz w:val="28"/>
          <w:szCs w:val="32"/>
          <w:lang w:val="ru-RU"/>
        </w:rPr>
        <w:t>что</w:t>
      </w:r>
      <w:r w:rsidRPr="00E864A0">
        <w:rPr>
          <w:rFonts w:ascii="Times New Roman" w:hAnsi="Times New Roman" w:cs="Times New Roman"/>
          <w:b/>
          <w:sz w:val="28"/>
          <w:szCs w:val="32"/>
        </w:rPr>
        <w:t xml:space="preserve"> у нас </w:t>
      </w:r>
      <w:r w:rsidR="00F060AC">
        <w:rPr>
          <w:rFonts w:ascii="Times New Roman" w:hAnsi="Times New Roman" w:cs="Times New Roman"/>
          <w:b/>
          <w:sz w:val="28"/>
          <w:szCs w:val="32"/>
          <w:lang w:val="ru-RU"/>
        </w:rPr>
        <w:t>получилось</w:t>
      </w:r>
      <w:r>
        <w:rPr>
          <w:rFonts w:ascii="Times New Roman" w:hAnsi="Times New Roman" w:cs="Times New Roman"/>
          <w:b/>
          <w:sz w:val="28"/>
          <w:szCs w:val="32"/>
          <w:lang w:val="ru-RU"/>
        </w:rPr>
        <w:t>:</w:t>
      </w:r>
    </w:p>
    <w:p w:rsidR="00E864A0" w:rsidRDefault="00DB262B" w:rsidP="00F060AC">
      <w:pPr>
        <w:jc w:val="both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42A181E5" wp14:editId="4901191D">
            <wp:extent cx="2030680" cy="1523011"/>
            <wp:effectExtent l="171450" t="171450" r="389255" b="363220"/>
            <wp:docPr id="6" name="Рисунок 6" descr="D:\Катя\2018-2019\Оранжерея\IMG_20190522_125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Катя\2018-2019\Оранжерея\IMG_20190522_12583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9042" cy="15292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E864A0">
        <w:rPr>
          <w:noProof/>
          <w:lang w:val="ru-RU" w:eastAsia="ru-RU"/>
        </w:rPr>
        <w:drawing>
          <wp:inline distT="0" distB="0" distL="0" distR="0" wp14:anchorId="4A2D4F17" wp14:editId="4740123A">
            <wp:extent cx="2074223" cy="1555668"/>
            <wp:effectExtent l="171450" t="171450" r="383540" b="368935"/>
            <wp:docPr id="5" name="Рисунок 5" descr="D:\Катя\2018-2019\Оранжерея\IMG_20190522_125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Катя\2018-2019\Оранжерея\IMG_20190522_12583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163" cy="155637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864A0" w:rsidSect="004838FA">
      <w:footerReference w:type="default" r:id="rId15"/>
      <w:type w:val="continuous"/>
      <w:pgSz w:w="11906" w:h="16838"/>
      <w:pgMar w:top="1418" w:right="850" w:bottom="850" w:left="1417" w:header="708" w:footer="708" w:gutter="0"/>
      <w:pgNumType w:start="0"/>
      <w:cols w:num="2" w:space="855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6E68" w:rsidRDefault="00876E68" w:rsidP="00D94AC3">
      <w:pPr>
        <w:spacing w:after="0" w:line="240" w:lineRule="auto"/>
      </w:pPr>
      <w:r>
        <w:separator/>
      </w:r>
    </w:p>
  </w:endnote>
  <w:endnote w:type="continuationSeparator" w:id="0">
    <w:p w:rsidR="00876E68" w:rsidRDefault="00876E68" w:rsidP="00D94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Kozuka Gothic Pro B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1D0F" w:rsidRPr="003F409F" w:rsidRDefault="00D91D0F" w:rsidP="003F409F">
    <w:pPr>
      <w:pStyle w:val="a7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6E68" w:rsidRDefault="00876E68" w:rsidP="00D94AC3">
      <w:pPr>
        <w:spacing w:after="0" w:line="240" w:lineRule="auto"/>
      </w:pPr>
      <w:r>
        <w:separator/>
      </w:r>
    </w:p>
  </w:footnote>
  <w:footnote w:type="continuationSeparator" w:id="0">
    <w:p w:rsidR="00876E68" w:rsidRDefault="00876E68" w:rsidP="00D94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08D" w:rsidRPr="003F409F" w:rsidRDefault="007D208D" w:rsidP="00D91D0F">
    <w:pPr>
      <w:pStyle w:val="a5"/>
      <w:tabs>
        <w:tab w:val="clear" w:pos="4819"/>
        <w:tab w:val="clear" w:pos="9639"/>
        <w:tab w:val="left" w:pos="3047"/>
      </w:tabs>
      <w:rPr>
        <w:lang w:val="en-US"/>
      </w:rPr>
    </w:pPr>
    <w:r>
      <w:rPr>
        <w:noProof/>
        <w:lang w:val="ru-RU" w:eastAsia="ru-RU"/>
      </w:rPr>
      <w:drawing>
        <wp:anchor distT="0" distB="0" distL="114300" distR="114300" simplePos="0" relativeHeight="251658240" behindDoc="1" locked="0" layoutInCell="1" allowOverlap="1" wp14:anchorId="1E678545" wp14:editId="047060CB">
          <wp:simplePos x="0" y="0"/>
          <wp:positionH relativeFrom="column">
            <wp:posOffset>-899795</wp:posOffset>
          </wp:positionH>
          <wp:positionV relativeFrom="paragraph">
            <wp:posOffset>-531068</wp:posOffset>
          </wp:positionV>
          <wp:extent cx="7560860" cy="10694958"/>
          <wp:effectExtent l="0" t="0" r="2540" b="0"/>
          <wp:wrapNone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ntitled-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860" cy="106949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91D0F">
      <w:rPr>
        <w:lang w:val="en-U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71DCC"/>
    <w:multiLevelType w:val="hybridMultilevel"/>
    <w:tmpl w:val="BC1E4AE6"/>
    <w:lvl w:ilvl="0" w:tplc="04190011">
      <w:start w:val="1"/>
      <w:numFmt w:val="decimal"/>
      <w:lvlText w:val="%1)"/>
      <w:lvlJc w:val="left"/>
      <w:pPr>
        <w:ind w:left="1800" w:hanging="360"/>
      </w:p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>
      <w:start w:val="1"/>
      <w:numFmt w:val="lowerRoman"/>
      <w:lvlText w:val="%3."/>
      <w:lvlJc w:val="right"/>
      <w:pPr>
        <w:ind w:left="3240" w:hanging="180"/>
      </w:pPr>
    </w:lvl>
    <w:lvl w:ilvl="3" w:tplc="0419000F">
      <w:start w:val="1"/>
      <w:numFmt w:val="decimal"/>
      <w:lvlText w:val="%4."/>
      <w:lvlJc w:val="left"/>
      <w:pPr>
        <w:ind w:left="3960" w:hanging="360"/>
      </w:pPr>
    </w:lvl>
    <w:lvl w:ilvl="4" w:tplc="04190019">
      <w:start w:val="1"/>
      <w:numFmt w:val="lowerLetter"/>
      <w:lvlText w:val="%5."/>
      <w:lvlJc w:val="left"/>
      <w:pPr>
        <w:ind w:left="4680" w:hanging="360"/>
      </w:pPr>
    </w:lvl>
    <w:lvl w:ilvl="5" w:tplc="0419001B">
      <w:start w:val="1"/>
      <w:numFmt w:val="lowerRoman"/>
      <w:lvlText w:val="%6."/>
      <w:lvlJc w:val="right"/>
      <w:pPr>
        <w:ind w:left="5400" w:hanging="180"/>
      </w:pPr>
    </w:lvl>
    <w:lvl w:ilvl="6" w:tplc="0419000F">
      <w:start w:val="1"/>
      <w:numFmt w:val="decimal"/>
      <w:lvlText w:val="%7."/>
      <w:lvlJc w:val="left"/>
      <w:pPr>
        <w:ind w:left="6120" w:hanging="360"/>
      </w:pPr>
    </w:lvl>
    <w:lvl w:ilvl="7" w:tplc="04190019">
      <w:start w:val="1"/>
      <w:numFmt w:val="lowerLetter"/>
      <w:lvlText w:val="%8."/>
      <w:lvlJc w:val="left"/>
      <w:pPr>
        <w:ind w:left="6840" w:hanging="360"/>
      </w:pPr>
    </w:lvl>
    <w:lvl w:ilvl="8" w:tplc="0419001B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96856EF"/>
    <w:multiLevelType w:val="hybridMultilevel"/>
    <w:tmpl w:val="A2369634"/>
    <w:lvl w:ilvl="0" w:tplc="E9DAF74E">
      <w:start w:val="1"/>
      <w:numFmt w:val="decimal"/>
      <w:lvlText w:val="%1)"/>
      <w:lvlJc w:val="left"/>
      <w:pPr>
        <w:ind w:left="180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12550A"/>
    <w:multiLevelType w:val="hybridMultilevel"/>
    <w:tmpl w:val="3CB08380"/>
    <w:lvl w:ilvl="0" w:tplc="B4EC3506">
      <w:start w:val="1"/>
      <w:numFmt w:val="upperRoman"/>
      <w:lvlText w:val="%1."/>
      <w:lvlJc w:val="left"/>
      <w:pPr>
        <w:ind w:left="1080" w:hanging="720"/>
      </w:pPr>
    </w:lvl>
    <w:lvl w:ilvl="1" w:tplc="04190015">
      <w:start w:val="1"/>
      <w:numFmt w:val="upp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6912AB"/>
    <w:multiLevelType w:val="hybridMultilevel"/>
    <w:tmpl w:val="BC1E4AE6"/>
    <w:lvl w:ilvl="0" w:tplc="04190011">
      <w:start w:val="1"/>
      <w:numFmt w:val="decimal"/>
      <w:lvlText w:val="%1)"/>
      <w:lvlJc w:val="left"/>
      <w:pPr>
        <w:ind w:left="1800" w:hanging="360"/>
      </w:p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>
      <w:start w:val="1"/>
      <w:numFmt w:val="lowerRoman"/>
      <w:lvlText w:val="%3."/>
      <w:lvlJc w:val="right"/>
      <w:pPr>
        <w:ind w:left="3240" w:hanging="180"/>
      </w:pPr>
    </w:lvl>
    <w:lvl w:ilvl="3" w:tplc="0419000F">
      <w:start w:val="1"/>
      <w:numFmt w:val="decimal"/>
      <w:lvlText w:val="%4."/>
      <w:lvlJc w:val="left"/>
      <w:pPr>
        <w:ind w:left="3960" w:hanging="360"/>
      </w:pPr>
    </w:lvl>
    <w:lvl w:ilvl="4" w:tplc="04190019">
      <w:start w:val="1"/>
      <w:numFmt w:val="lowerLetter"/>
      <w:lvlText w:val="%5."/>
      <w:lvlJc w:val="left"/>
      <w:pPr>
        <w:ind w:left="4680" w:hanging="360"/>
      </w:pPr>
    </w:lvl>
    <w:lvl w:ilvl="5" w:tplc="0419001B">
      <w:start w:val="1"/>
      <w:numFmt w:val="lowerRoman"/>
      <w:lvlText w:val="%6."/>
      <w:lvlJc w:val="right"/>
      <w:pPr>
        <w:ind w:left="5400" w:hanging="180"/>
      </w:pPr>
    </w:lvl>
    <w:lvl w:ilvl="6" w:tplc="0419000F">
      <w:start w:val="1"/>
      <w:numFmt w:val="decimal"/>
      <w:lvlText w:val="%7."/>
      <w:lvlJc w:val="left"/>
      <w:pPr>
        <w:ind w:left="6120" w:hanging="360"/>
      </w:pPr>
    </w:lvl>
    <w:lvl w:ilvl="7" w:tplc="04190019">
      <w:start w:val="1"/>
      <w:numFmt w:val="lowerLetter"/>
      <w:lvlText w:val="%8."/>
      <w:lvlJc w:val="left"/>
      <w:pPr>
        <w:ind w:left="6840" w:hanging="360"/>
      </w:pPr>
    </w:lvl>
    <w:lvl w:ilvl="8" w:tplc="0419001B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2DD4505E"/>
    <w:multiLevelType w:val="hybridMultilevel"/>
    <w:tmpl w:val="BAD05F94"/>
    <w:lvl w:ilvl="0" w:tplc="04190017">
      <w:start w:val="1"/>
      <w:numFmt w:val="lowerLetter"/>
      <w:lvlText w:val="%1)"/>
      <w:lvlJc w:val="left"/>
      <w:pPr>
        <w:ind w:left="2520" w:hanging="360"/>
      </w:pPr>
    </w:lvl>
    <w:lvl w:ilvl="1" w:tplc="04190019">
      <w:start w:val="1"/>
      <w:numFmt w:val="lowerLetter"/>
      <w:lvlText w:val="%2."/>
      <w:lvlJc w:val="left"/>
      <w:pPr>
        <w:ind w:left="3240" w:hanging="360"/>
      </w:pPr>
    </w:lvl>
    <w:lvl w:ilvl="2" w:tplc="0419001B">
      <w:start w:val="1"/>
      <w:numFmt w:val="lowerRoman"/>
      <w:lvlText w:val="%3."/>
      <w:lvlJc w:val="right"/>
      <w:pPr>
        <w:ind w:left="3960" w:hanging="180"/>
      </w:pPr>
    </w:lvl>
    <w:lvl w:ilvl="3" w:tplc="0419000F">
      <w:start w:val="1"/>
      <w:numFmt w:val="decimal"/>
      <w:lvlText w:val="%4."/>
      <w:lvlJc w:val="left"/>
      <w:pPr>
        <w:ind w:left="4680" w:hanging="360"/>
      </w:pPr>
    </w:lvl>
    <w:lvl w:ilvl="4" w:tplc="04190019">
      <w:start w:val="1"/>
      <w:numFmt w:val="lowerLetter"/>
      <w:lvlText w:val="%5."/>
      <w:lvlJc w:val="left"/>
      <w:pPr>
        <w:ind w:left="5400" w:hanging="360"/>
      </w:pPr>
    </w:lvl>
    <w:lvl w:ilvl="5" w:tplc="0419001B">
      <w:start w:val="1"/>
      <w:numFmt w:val="lowerRoman"/>
      <w:lvlText w:val="%6."/>
      <w:lvlJc w:val="right"/>
      <w:pPr>
        <w:ind w:left="6120" w:hanging="180"/>
      </w:pPr>
    </w:lvl>
    <w:lvl w:ilvl="6" w:tplc="0419000F">
      <w:start w:val="1"/>
      <w:numFmt w:val="decimal"/>
      <w:lvlText w:val="%7."/>
      <w:lvlJc w:val="left"/>
      <w:pPr>
        <w:ind w:left="6840" w:hanging="360"/>
      </w:pPr>
    </w:lvl>
    <w:lvl w:ilvl="7" w:tplc="04190019">
      <w:start w:val="1"/>
      <w:numFmt w:val="lowerLetter"/>
      <w:lvlText w:val="%8."/>
      <w:lvlJc w:val="left"/>
      <w:pPr>
        <w:ind w:left="7560" w:hanging="360"/>
      </w:pPr>
    </w:lvl>
    <w:lvl w:ilvl="8" w:tplc="0419001B">
      <w:start w:val="1"/>
      <w:numFmt w:val="lowerRoman"/>
      <w:lvlText w:val="%9."/>
      <w:lvlJc w:val="right"/>
      <w:pPr>
        <w:ind w:left="8280" w:hanging="180"/>
      </w:pPr>
    </w:lvl>
  </w:abstractNum>
  <w:abstractNum w:abstractNumId="5">
    <w:nsid w:val="3DA35D64"/>
    <w:multiLevelType w:val="hybridMultilevel"/>
    <w:tmpl w:val="A3DCA9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B74DAA"/>
    <w:multiLevelType w:val="hybridMultilevel"/>
    <w:tmpl w:val="52141F2C"/>
    <w:lvl w:ilvl="0" w:tplc="9CB2FF2A">
      <w:start w:val="1"/>
      <w:numFmt w:val="lowerLetter"/>
      <w:lvlText w:val="%1)"/>
      <w:lvlJc w:val="left"/>
      <w:pPr>
        <w:ind w:left="25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5B244A"/>
    <w:multiLevelType w:val="hybridMultilevel"/>
    <w:tmpl w:val="FD983BEE"/>
    <w:lvl w:ilvl="0" w:tplc="D3A60472">
      <w:numFmt w:val="bullet"/>
      <w:lvlText w:val=""/>
      <w:lvlJc w:val="left"/>
      <w:pPr>
        <w:ind w:left="240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8">
    <w:nsid w:val="58917A31"/>
    <w:multiLevelType w:val="hybridMultilevel"/>
    <w:tmpl w:val="86D05A62"/>
    <w:lvl w:ilvl="0" w:tplc="04190017">
      <w:start w:val="1"/>
      <w:numFmt w:val="lowerLetter"/>
      <w:lvlText w:val="%1)"/>
      <w:lvlJc w:val="left"/>
      <w:pPr>
        <w:ind w:left="180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A56654"/>
    <w:multiLevelType w:val="hybridMultilevel"/>
    <w:tmpl w:val="86D05A62"/>
    <w:lvl w:ilvl="0" w:tplc="04190017">
      <w:start w:val="1"/>
      <w:numFmt w:val="lowerLetter"/>
      <w:lvlText w:val="%1)"/>
      <w:lvlJc w:val="left"/>
      <w:pPr>
        <w:ind w:left="180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5632B9"/>
    <w:multiLevelType w:val="hybridMultilevel"/>
    <w:tmpl w:val="BAD05F94"/>
    <w:lvl w:ilvl="0" w:tplc="04190017">
      <w:start w:val="1"/>
      <w:numFmt w:val="lowerLetter"/>
      <w:lvlText w:val="%1)"/>
      <w:lvlJc w:val="left"/>
      <w:pPr>
        <w:ind w:left="2520" w:hanging="360"/>
      </w:pPr>
    </w:lvl>
    <w:lvl w:ilvl="1" w:tplc="04190019">
      <w:start w:val="1"/>
      <w:numFmt w:val="lowerLetter"/>
      <w:lvlText w:val="%2."/>
      <w:lvlJc w:val="left"/>
      <w:pPr>
        <w:ind w:left="3240" w:hanging="360"/>
      </w:pPr>
    </w:lvl>
    <w:lvl w:ilvl="2" w:tplc="0419001B">
      <w:start w:val="1"/>
      <w:numFmt w:val="lowerRoman"/>
      <w:lvlText w:val="%3."/>
      <w:lvlJc w:val="right"/>
      <w:pPr>
        <w:ind w:left="3960" w:hanging="180"/>
      </w:pPr>
    </w:lvl>
    <w:lvl w:ilvl="3" w:tplc="0419000F">
      <w:start w:val="1"/>
      <w:numFmt w:val="decimal"/>
      <w:lvlText w:val="%4."/>
      <w:lvlJc w:val="left"/>
      <w:pPr>
        <w:ind w:left="4680" w:hanging="360"/>
      </w:pPr>
    </w:lvl>
    <w:lvl w:ilvl="4" w:tplc="04190019">
      <w:start w:val="1"/>
      <w:numFmt w:val="lowerLetter"/>
      <w:lvlText w:val="%5."/>
      <w:lvlJc w:val="left"/>
      <w:pPr>
        <w:ind w:left="5400" w:hanging="360"/>
      </w:pPr>
    </w:lvl>
    <w:lvl w:ilvl="5" w:tplc="0419001B">
      <w:start w:val="1"/>
      <w:numFmt w:val="lowerRoman"/>
      <w:lvlText w:val="%6."/>
      <w:lvlJc w:val="right"/>
      <w:pPr>
        <w:ind w:left="6120" w:hanging="180"/>
      </w:pPr>
    </w:lvl>
    <w:lvl w:ilvl="6" w:tplc="0419000F">
      <w:start w:val="1"/>
      <w:numFmt w:val="decimal"/>
      <w:lvlText w:val="%7."/>
      <w:lvlJc w:val="left"/>
      <w:pPr>
        <w:ind w:left="6840" w:hanging="360"/>
      </w:pPr>
    </w:lvl>
    <w:lvl w:ilvl="7" w:tplc="04190019">
      <w:start w:val="1"/>
      <w:numFmt w:val="lowerLetter"/>
      <w:lvlText w:val="%8."/>
      <w:lvlJc w:val="left"/>
      <w:pPr>
        <w:ind w:left="7560" w:hanging="360"/>
      </w:pPr>
    </w:lvl>
    <w:lvl w:ilvl="8" w:tplc="0419001B">
      <w:start w:val="1"/>
      <w:numFmt w:val="lowerRoman"/>
      <w:lvlText w:val="%9."/>
      <w:lvlJc w:val="right"/>
      <w:pPr>
        <w:ind w:left="8280" w:hanging="180"/>
      </w:pPr>
    </w:lvl>
  </w:abstractNum>
  <w:abstractNum w:abstractNumId="11">
    <w:nsid w:val="6A324E7E"/>
    <w:multiLevelType w:val="hybridMultilevel"/>
    <w:tmpl w:val="EAE02482"/>
    <w:lvl w:ilvl="0" w:tplc="04190017">
      <w:start w:val="1"/>
      <w:numFmt w:val="lowerLetter"/>
      <w:lvlText w:val="%1)"/>
      <w:lvlJc w:val="left"/>
      <w:pPr>
        <w:ind w:left="1800" w:hanging="360"/>
      </w:p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>
      <w:start w:val="1"/>
      <w:numFmt w:val="lowerRoman"/>
      <w:lvlText w:val="%3."/>
      <w:lvlJc w:val="right"/>
      <w:pPr>
        <w:ind w:left="3240" w:hanging="180"/>
      </w:pPr>
    </w:lvl>
    <w:lvl w:ilvl="3" w:tplc="0419000F">
      <w:start w:val="1"/>
      <w:numFmt w:val="decimal"/>
      <w:lvlText w:val="%4."/>
      <w:lvlJc w:val="left"/>
      <w:pPr>
        <w:ind w:left="3960" w:hanging="360"/>
      </w:pPr>
    </w:lvl>
    <w:lvl w:ilvl="4" w:tplc="04190019">
      <w:start w:val="1"/>
      <w:numFmt w:val="lowerLetter"/>
      <w:lvlText w:val="%5."/>
      <w:lvlJc w:val="left"/>
      <w:pPr>
        <w:ind w:left="4680" w:hanging="360"/>
      </w:pPr>
    </w:lvl>
    <w:lvl w:ilvl="5" w:tplc="0419001B">
      <w:start w:val="1"/>
      <w:numFmt w:val="lowerRoman"/>
      <w:lvlText w:val="%6."/>
      <w:lvlJc w:val="right"/>
      <w:pPr>
        <w:ind w:left="5400" w:hanging="180"/>
      </w:pPr>
    </w:lvl>
    <w:lvl w:ilvl="6" w:tplc="0419000F">
      <w:start w:val="1"/>
      <w:numFmt w:val="decimal"/>
      <w:lvlText w:val="%7."/>
      <w:lvlJc w:val="left"/>
      <w:pPr>
        <w:ind w:left="6120" w:hanging="360"/>
      </w:pPr>
    </w:lvl>
    <w:lvl w:ilvl="7" w:tplc="04190019">
      <w:start w:val="1"/>
      <w:numFmt w:val="lowerLetter"/>
      <w:lvlText w:val="%8."/>
      <w:lvlJc w:val="left"/>
      <w:pPr>
        <w:ind w:left="6840" w:hanging="360"/>
      </w:pPr>
    </w:lvl>
    <w:lvl w:ilvl="8" w:tplc="0419001B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770719DC"/>
    <w:multiLevelType w:val="hybridMultilevel"/>
    <w:tmpl w:val="A3DCA9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AB6FA0"/>
    <w:multiLevelType w:val="hybridMultilevel"/>
    <w:tmpl w:val="A3DCA9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5630FD"/>
    <w:multiLevelType w:val="hybridMultilevel"/>
    <w:tmpl w:val="24901B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F5F22C7"/>
    <w:multiLevelType w:val="hybridMultilevel"/>
    <w:tmpl w:val="A3DCA9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4"/>
  </w:num>
  <w:num w:numId="14">
    <w:abstractNumId w:val="9"/>
  </w:num>
  <w:num w:numId="15">
    <w:abstractNumId w:val="3"/>
  </w:num>
  <w:num w:numId="16">
    <w:abstractNumId w:val="0"/>
  </w:num>
  <w:num w:numId="17">
    <w:abstractNumId w:val="7"/>
  </w:num>
  <w:num w:numId="18">
    <w:abstractNumId w:val="11"/>
  </w:num>
  <w:num w:numId="19">
    <w:abstractNumId w:val="2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AC3"/>
    <w:rsid w:val="001C12A7"/>
    <w:rsid w:val="001F0D81"/>
    <w:rsid w:val="002633EE"/>
    <w:rsid w:val="003506E7"/>
    <w:rsid w:val="003F409F"/>
    <w:rsid w:val="00461621"/>
    <w:rsid w:val="004838FA"/>
    <w:rsid w:val="0052068A"/>
    <w:rsid w:val="00535BE5"/>
    <w:rsid w:val="00540495"/>
    <w:rsid w:val="0056124B"/>
    <w:rsid w:val="005C357B"/>
    <w:rsid w:val="00756258"/>
    <w:rsid w:val="00773B74"/>
    <w:rsid w:val="007D208D"/>
    <w:rsid w:val="008145E1"/>
    <w:rsid w:val="00876E68"/>
    <w:rsid w:val="009116EB"/>
    <w:rsid w:val="00A67676"/>
    <w:rsid w:val="00B50366"/>
    <w:rsid w:val="00BC5918"/>
    <w:rsid w:val="00C81899"/>
    <w:rsid w:val="00D250E2"/>
    <w:rsid w:val="00D91D0F"/>
    <w:rsid w:val="00D94AC3"/>
    <w:rsid w:val="00DB262B"/>
    <w:rsid w:val="00E23EDB"/>
    <w:rsid w:val="00E864A0"/>
    <w:rsid w:val="00E94688"/>
    <w:rsid w:val="00ED2F19"/>
    <w:rsid w:val="00F06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4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4AC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94AC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94AC3"/>
  </w:style>
  <w:style w:type="paragraph" w:styleId="a7">
    <w:name w:val="footer"/>
    <w:basedOn w:val="a"/>
    <w:link w:val="a8"/>
    <w:uiPriority w:val="99"/>
    <w:unhideWhenUsed/>
    <w:rsid w:val="00D94AC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94AC3"/>
  </w:style>
  <w:style w:type="paragraph" w:styleId="a9">
    <w:name w:val="List Paragraph"/>
    <w:basedOn w:val="a"/>
    <w:uiPriority w:val="34"/>
    <w:qFormat/>
    <w:rsid w:val="00A67676"/>
    <w:pPr>
      <w:ind w:left="720"/>
      <w:contextualSpacing/>
    </w:pPr>
    <w:rPr>
      <w:lang w:val="ru-RU"/>
    </w:rPr>
  </w:style>
  <w:style w:type="character" w:styleId="aa">
    <w:name w:val="Strong"/>
    <w:basedOn w:val="a0"/>
    <w:uiPriority w:val="22"/>
    <w:qFormat/>
    <w:rsid w:val="00B50366"/>
    <w:rPr>
      <w:b/>
      <w:bCs/>
    </w:rPr>
  </w:style>
  <w:style w:type="paragraph" w:styleId="ab">
    <w:name w:val="Normal (Web)"/>
    <w:basedOn w:val="a"/>
    <w:uiPriority w:val="99"/>
    <w:unhideWhenUsed/>
    <w:rsid w:val="00E23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4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4AC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94AC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94AC3"/>
  </w:style>
  <w:style w:type="paragraph" w:styleId="a7">
    <w:name w:val="footer"/>
    <w:basedOn w:val="a"/>
    <w:link w:val="a8"/>
    <w:uiPriority w:val="99"/>
    <w:unhideWhenUsed/>
    <w:rsid w:val="00D94AC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94AC3"/>
  </w:style>
  <w:style w:type="paragraph" w:styleId="a9">
    <w:name w:val="List Paragraph"/>
    <w:basedOn w:val="a"/>
    <w:uiPriority w:val="34"/>
    <w:qFormat/>
    <w:rsid w:val="00A67676"/>
    <w:pPr>
      <w:ind w:left="720"/>
      <w:contextualSpacing/>
    </w:pPr>
    <w:rPr>
      <w:lang w:val="ru-RU"/>
    </w:rPr>
  </w:style>
  <w:style w:type="character" w:styleId="aa">
    <w:name w:val="Strong"/>
    <w:basedOn w:val="a0"/>
    <w:uiPriority w:val="22"/>
    <w:qFormat/>
    <w:rsid w:val="00B50366"/>
    <w:rPr>
      <w:b/>
      <w:bCs/>
    </w:rPr>
  </w:style>
  <w:style w:type="paragraph" w:styleId="ab">
    <w:name w:val="Normal (Web)"/>
    <w:basedOn w:val="a"/>
    <w:uiPriority w:val="99"/>
    <w:unhideWhenUsed/>
    <w:rsid w:val="00E23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4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1495</Words>
  <Characters>8522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Пользователь Windows</cp:lastModifiedBy>
  <cp:revision>4</cp:revision>
  <cp:lastPrinted>2009-01-08T12:05:00Z</cp:lastPrinted>
  <dcterms:created xsi:type="dcterms:W3CDTF">2021-10-30T20:33:00Z</dcterms:created>
  <dcterms:modified xsi:type="dcterms:W3CDTF">2021-10-30T22:10:00Z</dcterms:modified>
</cp:coreProperties>
</file>